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789" w:rsidRDefault="009A1789" w:rsidP="009A1789"/>
    <w:p w:rsidR="00F23533" w:rsidRDefault="00F23533" w:rsidP="009A1789"/>
    <w:p w:rsidR="00F23533" w:rsidRDefault="00951CBA" w:rsidP="009A1789">
      <w:r>
        <w:rPr>
          <w:noProof/>
        </w:rPr>
        <w:drawing>
          <wp:inline distT="0" distB="0" distL="0" distR="0">
            <wp:extent cx="6391275" cy="8791575"/>
            <wp:effectExtent l="19050" t="0" r="9525" b="0"/>
            <wp:docPr id="1" name="Рисунок 1" descr="C:\Users\джек\Desktop\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жек\Desktop\001 (3).jpg"/>
                    <pic:cNvPicPr>
                      <a:picLocks noChangeAspect="1" noChangeArrowheads="1"/>
                    </pic:cNvPicPr>
                  </pic:nvPicPr>
                  <pic:blipFill>
                    <a:blip r:embed="rId7" cstate="print"/>
                    <a:srcRect/>
                    <a:stretch>
                      <a:fillRect/>
                    </a:stretch>
                  </pic:blipFill>
                  <pic:spPr bwMode="auto">
                    <a:xfrm>
                      <a:off x="0" y="0"/>
                      <a:ext cx="6391275" cy="8791575"/>
                    </a:xfrm>
                    <a:prstGeom prst="rect">
                      <a:avLst/>
                    </a:prstGeom>
                    <a:noFill/>
                    <a:ln w="9525">
                      <a:noFill/>
                      <a:miter lim="800000"/>
                      <a:headEnd/>
                      <a:tailEnd/>
                    </a:ln>
                  </pic:spPr>
                </pic:pic>
              </a:graphicData>
            </a:graphic>
          </wp:inline>
        </w:drawing>
      </w:r>
    </w:p>
    <w:p w:rsidR="00743355" w:rsidRDefault="009A1789" w:rsidP="004961B2">
      <w:pPr>
        <w:pStyle w:val="a"/>
      </w:pPr>
      <w:r>
        <w:rPr>
          <w:b/>
        </w:rPr>
        <w:br w:type="page"/>
      </w:r>
      <w:bookmarkStart w:id="0" w:name="_Toc288394055"/>
      <w:r w:rsidR="00743355">
        <w:lastRenderedPageBreak/>
        <w:t xml:space="preserve"> </w:t>
      </w:r>
    </w:p>
    <w:p w:rsidR="00B24091" w:rsidRDefault="00B24091" w:rsidP="00B24091">
      <w:pPr>
        <w:pStyle w:val="1f"/>
        <w:spacing w:line="360" w:lineRule="auto"/>
        <w:jc w:val="left"/>
        <w:rPr>
          <w:rFonts w:ascii="Times New Roman" w:hAnsi="Times New Roman"/>
          <w:sz w:val="28"/>
          <w:szCs w:val="28"/>
        </w:rPr>
      </w:pPr>
      <w:bookmarkStart w:id="1" w:name="_Toc288410714"/>
      <w:bookmarkStart w:id="2" w:name="_Toc288410650"/>
      <w:r>
        <w:rPr>
          <w:rFonts w:ascii="Times New Roman" w:hAnsi="Times New Roman"/>
          <w:sz w:val="28"/>
          <w:szCs w:val="28"/>
        </w:rPr>
        <w:t>Содержание</w:t>
      </w:r>
      <w:bookmarkEnd w:id="1"/>
      <w:bookmarkEnd w:id="2"/>
      <w:r>
        <w:rPr>
          <w:rFonts w:ascii="Times New Roman" w:hAnsi="Times New Roman"/>
          <w:sz w:val="28"/>
          <w:szCs w:val="28"/>
        </w:rPr>
        <w:t xml:space="preserve">                                                                                                                                                                                                                                                                                                                                                                                                                                                                                                                                                                                                                                                                                                                                                                                                                                                                                                                                                                                                                                                                                                                                                                                                                                                                                                                                                                                                                                                                                                                                                                                                                                                                                                                                                                                                                                                                                                                                                                                                                                                                                                                                                                                                                                                                                                                                                                                                                                                                                                                                                                                                                                                                                                                                                                                                                                                                                                                                                                                                                                                                                                                                                                                                                                                                                                                                                                                                                                                                                                                                                                                                                                                                                                                                                                                                                                                                                                                                                                                                                                                                                                                                                                                                                                                                                                                                                                                                                                                                                                                                                                                                                                                                                                                                                                                                                                                                                                                                                     </w:t>
      </w:r>
    </w:p>
    <w:p w:rsidR="00B24091" w:rsidRDefault="003E54B9" w:rsidP="00B24091">
      <w:pPr>
        <w:pStyle w:val="1f"/>
        <w:shd w:val="clear" w:color="auto" w:fill="FFFFFF" w:themeFill="background1"/>
        <w:spacing w:line="360" w:lineRule="auto"/>
        <w:jc w:val="left"/>
        <w:rPr>
          <w:rFonts w:ascii="Times New Roman" w:eastAsiaTheme="minorEastAsia" w:hAnsi="Times New Roman"/>
          <w:noProof/>
          <w:sz w:val="28"/>
          <w:szCs w:val="28"/>
          <w:lang w:eastAsia="ja-JP"/>
        </w:rPr>
      </w:pPr>
      <w:r w:rsidRPr="003E54B9">
        <w:rPr>
          <w:rFonts w:ascii="Times New Roman" w:hAnsi="Times New Roman"/>
          <w:sz w:val="28"/>
          <w:szCs w:val="28"/>
        </w:rPr>
        <w:fldChar w:fldCharType="begin"/>
      </w:r>
      <w:r w:rsidR="00B24091">
        <w:rPr>
          <w:rFonts w:ascii="Times New Roman" w:hAnsi="Times New Roman"/>
          <w:sz w:val="28"/>
          <w:szCs w:val="28"/>
        </w:rPr>
        <w:instrText xml:space="preserve"> TOC \o "1-1" \t "Заголовок 2;2;Подзаголовок;2" </w:instrText>
      </w:r>
      <w:r w:rsidRPr="003E54B9">
        <w:rPr>
          <w:rFonts w:ascii="Times New Roman" w:hAnsi="Times New Roman"/>
          <w:sz w:val="28"/>
          <w:szCs w:val="28"/>
        </w:rPr>
        <w:fldChar w:fldCharType="separate"/>
      </w:r>
      <w:r w:rsidR="00B24091">
        <w:rPr>
          <w:rFonts w:ascii="Times New Roman" w:hAnsi="Times New Roman"/>
          <w:noProof/>
          <w:sz w:val="28"/>
          <w:szCs w:val="28"/>
        </w:rPr>
        <w:t>Общие положения</w:t>
      </w:r>
      <w:r w:rsidR="00B24091">
        <w:rPr>
          <w:rFonts w:ascii="Times New Roman" w:hAnsi="Times New Roman"/>
          <w:noProof/>
          <w:sz w:val="28"/>
          <w:szCs w:val="28"/>
        </w:rPr>
        <w:tab/>
        <w:t>5</w:t>
      </w:r>
    </w:p>
    <w:p w:rsidR="00B24091" w:rsidRDefault="00B24091" w:rsidP="00B24091">
      <w:pPr>
        <w:pStyle w:val="1f"/>
        <w:shd w:val="clear" w:color="auto" w:fill="FFFFFF" w:themeFill="background1"/>
        <w:spacing w:line="360" w:lineRule="auto"/>
        <w:jc w:val="left"/>
        <w:rPr>
          <w:rFonts w:ascii="Times New Roman" w:eastAsiaTheme="minorEastAsia" w:hAnsi="Times New Roman"/>
          <w:noProof/>
          <w:sz w:val="28"/>
          <w:szCs w:val="28"/>
          <w:lang w:eastAsia="ja-JP"/>
        </w:rPr>
      </w:pPr>
      <w:r>
        <w:rPr>
          <w:rFonts w:ascii="Times New Roman" w:hAnsi="Times New Roman"/>
          <w:noProof/>
          <w:sz w:val="28"/>
          <w:szCs w:val="28"/>
        </w:rPr>
        <w:t>1.</w:t>
      </w:r>
      <w:r>
        <w:rPr>
          <w:rFonts w:ascii="Times New Roman" w:eastAsiaTheme="minorEastAsia" w:hAnsi="Times New Roman"/>
          <w:noProof/>
          <w:sz w:val="28"/>
          <w:szCs w:val="28"/>
          <w:lang w:eastAsia="ja-JP"/>
        </w:rPr>
        <w:tab/>
      </w:r>
      <w:r>
        <w:rPr>
          <w:rFonts w:ascii="Times New Roman" w:hAnsi="Times New Roman"/>
          <w:noProof/>
          <w:sz w:val="28"/>
          <w:szCs w:val="28"/>
        </w:rPr>
        <w:t>Целевой раздел</w:t>
      </w:r>
      <w:r>
        <w:rPr>
          <w:rFonts w:ascii="Times New Roman" w:hAnsi="Times New Roman"/>
          <w:noProof/>
          <w:sz w:val="28"/>
          <w:szCs w:val="28"/>
        </w:rPr>
        <w:tab/>
        <w:t>7</w:t>
      </w:r>
    </w:p>
    <w:p w:rsidR="00B24091" w:rsidRDefault="00B24091" w:rsidP="00B24091">
      <w:pPr>
        <w:pStyle w:val="23"/>
        <w:rPr>
          <w:rFonts w:ascii="Times New Roman" w:hAnsi="Times New Roman"/>
          <w:noProof/>
          <w:sz w:val="28"/>
          <w:szCs w:val="28"/>
        </w:rPr>
      </w:pPr>
      <w:r>
        <w:rPr>
          <w:rFonts w:ascii="Times New Roman" w:hAnsi="Times New Roman"/>
          <w:noProof/>
          <w:sz w:val="28"/>
          <w:szCs w:val="28"/>
        </w:rPr>
        <w:t>Пояснительная записка</w:t>
      </w:r>
      <w:r>
        <w:rPr>
          <w:rFonts w:ascii="Times New Roman" w:hAnsi="Times New Roman"/>
          <w:noProof/>
          <w:sz w:val="28"/>
          <w:szCs w:val="28"/>
        </w:rPr>
        <w:tab/>
      </w:r>
      <w:r w:rsidR="003E54B9">
        <w:rPr>
          <w:rFonts w:ascii="Times New Roman" w:hAnsi="Times New Roman"/>
          <w:noProof/>
          <w:sz w:val="28"/>
          <w:szCs w:val="28"/>
        </w:rPr>
        <w:fldChar w:fldCharType="begin"/>
      </w:r>
      <w:r>
        <w:rPr>
          <w:rFonts w:ascii="Times New Roman" w:hAnsi="Times New Roman"/>
          <w:noProof/>
          <w:sz w:val="28"/>
          <w:szCs w:val="28"/>
        </w:rPr>
        <w:instrText xml:space="preserve"> PAGEREF _Toc294246067 \h </w:instrText>
      </w:r>
      <w:r w:rsidR="003E54B9">
        <w:rPr>
          <w:rFonts w:ascii="Times New Roman" w:hAnsi="Times New Roman"/>
          <w:noProof/>
          <w:sz w:val="28"/>
          <w:szCs w:val="28"/>
        </w:rPr>
      </w:r>
      <w:r w:rsidR="003E54B9">
        <w:rPr>
          <w:rFonts w:ascii="Times New Roman" w:hAnsi="Times New Roman"/>
          <w:noProof/>
          <w:sz w:val="28"/>
          <w:szCs w:val="28"/>
        </w:rPr>
        <w:fldChar w:fldCharType="separate"/>
      </w:r>
      <w:r>
        <w:rPr>
          <w:rFonts w:ascii="Times New Roman" w:hAnsi="Times New Roman"/>
          <w:noProof/>
          <w:sz w:val="28"/>
          <w:szCs w:val="28"/>
        </w:rPr>
        <w:t>7</w:t>
      </w:r>
      <w:r w:rsidR="003E54B9">
        <w:rPr>
          <w:rFonts w:ascii="Times New Roman" w:hAnsi="Times New Roman"/>
          <w:noProof/>
          <w:sz w:val="28"/>
          <w:szCs w:val="28"/>
        </w:rPr>
        <w:fldChar w:fldCharType="end"/>
      </w:r>
    </w:p>
    <w:p w:rsidR="00B24091" w:rsidRDefault="00B24091" w:rsidP="00B24091">
      <w:pPr>
        <w:rPr>
          <w:b/>
          <w:sz w:val="28"/>
          <w:szCs w:val="28"/>
        </w:rPr>
      </w:pPr>
      <w:r>
        <w:rPr>
          <w:b/>
          <w:sz w:val="28"/>
          <w:szCs w:val="28"/>
        </w:rPr>
        <w:t>Цель и задачи реализации основной образовательной программы начального общего образования МКОУ СОШ с. Карман</w:t>
      </w:r>
    </w:p>
    <w:p w:rsidR="00B24091" w:rsidRDefault="00B24091" w:rsidP="00B24091">
      <w:pPr>
        <w:ind w:left="709"/>
        <w:rPr>
          <w:b/>
          <w:sz w:val="28"/>
          <w:szCs w:val="28"/>
        </w:rPr>
      </w:pPr>
    </w:p>
    <w:p w:rsidR="00B24091" w:rsidRDefault="00B24091" w:rsidP="00B24091">
      <w:pPr>
        <w:rPr>
          <w:b/>
          <w:sz w:val="28"/>
          <w:szCs w:val="28"/>
        </w:rPr>
      </w:pPr>
      <w:r>
        <w:rPr>
          <w:b/>
          <w:sz w:val="28"/>
          <w:szCs w:val="28"/>
        </w:rPr>
        <w:t>Принципы и подходы к формированию основной образовательной                         программы начального общего образования……………………………………11</w:t>
      </w:r>
    </w:p>
    <w:p w:rsidR="00B24091" w:rsidRDefault="00B24091" w:rsidP="00B24091">
      <w:pPr>
        <w:ind w:left="709"/>
        <w:rPr>
          <w:b/>
          <w:sz w:val="28"/>
          <w:szCs w:val="28"/>
        </w:rPr>
      </w:pPr>
    </w:p>
    <w:p w:rsidR="00B24091" w:rsidRDefault="00B24091" w:rsidP="00B24091">
      <w:pPr>
        <w:rPr>
          <w:b/>
          <w:sz w:val="28"/>
          <w:szCs w:val="28"/>
        </w:rPr>
      </w:pPr>
      <w:r>
        <w:rPr>
          <w:b/>
          <w:sz w:val="28"/>
          <w:szCs w:val="28"/>
        </w:rPr>
        <w:t>Общие подходы к организации внеурочной деятельности……………………13</w:t>
      </w:r>
    </w:p>
    <w:p w:rsidR="00B24091" w:rsidRDefault="00B24091" w:rsidP="00B24091">
      <w:pPr>
        <w:ind w:left="709"/>
        <w:rPr>
          <w:rFonts w:eastAsiaTheme="minorEastAsia"/>
          <w:b/>
          <w:sz w:val="28"/>
          <w:szCs w:val="28"/>
        </w:rPr>
      </w:pP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1.2.</w:t>
      </w:r>
      <w:r>
        <w:rPr>
          <w:rFonts w:ascii="Times New Roman" w:eastAsiaTheme="minorEastAsia" w:hAnsi="Times New Roman"/>
          <w:noProof/>
          <w:sz w:val="28"/>
          <w:szCs w:val="28"/>
          <w:lang w:eastAsia="ja-JP"/>
        </w:rPr>
        <w:tab/>
      </w:r>
      <w:r>
        <w:rPr>
          <w:rFonts w:ascii="Times New Roman" w:hAnsi="Times New Roman"/>
          <w:noProof/>
          <w:sz w:val="28"/>
          <w:szCs w:val="28"/>
        </w:rPr>
        <w:t>Планируемые результаты освоения обучающимися основной  образовательной программы………………………………………………….</w:t>
      </w:r>
      <w:r>
        <w:rPr>
          <w:rFonts w:ascii="Times New Roman" w:hAnsi="Times New Roman"/>
          <w:noProof/>
          <w:sz w:val="28"/>
          <w:szCs w:val="28"/>
        </w:rPr>
        <w:tab/>
        <w:t>14</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1.2.1.</w:t>
      </w:r>
      <w:r>
        <w:rPr>
          <w:rFonts w:ascii="Times New Roman" w:eastAsiaTheme="minorEastAsia" w:hAnsi="Times New Roman"/>
          <w:noProof/>
          <w:sz w:val="28"/>
          <w:szCs w:val="28"/>
          <w:lang w:eastAsia="ja-JP"/>
        </w:rPr>
        <w:tab/>
      </w:r>
      <w:r>
        <w:rPr>
          <w:rFonts w:ascii="Times New Roman" w:hAnsi="Times New Roman"/>
          <w:noProof/>
          <w:sz w:val="28"/>
          <w:szCs w:val="28"/>
        </w:rPr>
        <w:t>Формирование универсальных учебных действий</w:t>
      </w:r>
      <w:r>
        <w:rPr>
          <w:rFonts w:ascii="Times New Roman" w:hAnsi="Times New Roman"/>
          <w:noProof/>
          <w:sz w:val="28"/>
          <w:szCs w:val="28"/>
        </w:rPr>
        <w:tab/>
        <w:t>18</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1.2.1.1.</w:t>
      </w:r>
      <w:r>
        <w:rPr>
          <w:rFonts w:ascii="Times New Roman" w:eastAsiaTheme="minorEastAsia" w:hAnsi="Times New Roman"/>
          <w:noProof/>
          <w:sz w:val="28"/>
          <w:szCs w:val="28"/>
          <w:lang w:eastAsia="ja-JP"/>
        </w:rPr>
        <w:tab/>
      </w:r>
      <w:r>
        <w:rPr>
          <w:rFonts w:ascii="Times New Roman" w:hAnsi="Times New Roman"/>
          <w:noProof/>
          <w:sz w:val="28"/>
          <w:szCs w:val="28"/>
        </w:rPr>
        <w:t xml:space="preserve">Чтение. Работа с текстом </w:t>
      </w:r>
      <w:r>
        <w:rPr>
          <w:rFonts w:ascii="Times New Roman" w:hAnsi="Times New Roman"/>
          <w:bCs/>
          <w:noProof/>
          <w:sz w:val="28"/>
          <w:szCs w:val="28"/>
        </w:rPr>
        <w:t>(метапредметные результаты)</w:t>
      </w:r>
      <w:r>
        <w:rPr>
          <w:rFonts w:ascii="Times New Roman" w:hAnsi="Times New Roman"/>
          <w:noProof/>
          <w:sz w:val="28"/>
          <w:szCs w:val="28"/>
        </w:rPr>
        <w:tab/>
        <w:t>25</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1.2.1.2.</w:t>
      </w:r>
      <w:r>
        <w:rPr>
          <w:rFonts w:ascii="Times New Roman" w:eastAsiaTheme="minorEastAsia" w:hAnsi="Times New Roman"/>
          <w:noProof/>
          <w:sz w:val="28"/>
          <w:szCs w:val="28"/>
          <w:lang w:eastAsia="ja-JP"/>
        </w:rPr>
        <w:tab/>
      </w:r>
      <w:r>
        <w:rPr>
          <w:rFonts w:ascii="Times New Roman" w:hAnsi="Times New Roman"/>
          <w:noProof/>
          <w:sz w:val="28"/>
          <w:szCs w:val="28"/>
        </w:rPr>
        <w:t>Формирование ИКТ</w:t>
      </w:r>
      <w:r>
        <w:rPr>
          <w:rFonts w:ascii="Times New Roman" w:hAnsi="Times New Roman"/>
          <w:noProof/>
          <w:sz w:val="28"/>
          <w:szCs w:val="28"/>
        </w:rPr>
        <w:softHyphen/>
        <w:t>компетентности обучающихся (метапредметные результаты)</w:t>
      </w:r>
      <w:r>
        <w:rPr>
          <w:rFonts w:ascii="Times New Roman" w:hAnsi="Times New Roman"/>
          <w:noProof/>
          <w:sz w:val="28"/>
          <w:szCs w:val="28"/>
        </w:rPr>
        <w:tab/>
        <w:t>27</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1.2.2.</w:t>
      </w:r>
      <w:r>
        <w:rPr>
          <w:rFonts w:ascii="Times New Roman" w:eastAsiaTheme="minorEastAsia" w:hAnsi="Times New Roman"/>
          <w:noProof/>
          <w:sz w:val="28"/>
          <w:szCs w:val="28"/>
          <w:lang w:eastAsia="ja-JP"/>
        </w:rPr>
        <w:tab/>
      </w:r>
      <w:r>
        <w:rPr>
          <w:rFonts w:ascii="Times New Roman" w:hAnsi="Times New Roman"/>
          <w:noProof/>
          <w:sz w:val="28"/>
          <w:szCs w:val="28"/>
        </w:rPr>
        <w:t>Русский язык</w:t>
      </w:r>
      <w:r>
        <w:rPr>
          <w:rFonts w:ascii="Times New Roman" w:hAnsi="Times New Roman"/>
          <w:noProof/>
          <w:sz w:val="28"/>
          <w:szCs w:val="28"/>
        </w:rPr>
        <w:tab/>
        <w:t>32</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1.2.3.</w:t>
      </w:r>
      <w:r>
        <w:rPr>
          <w:rFonts w:ascii="Times New Roman" w:eastAsiaTheme="minorEastAsia" w:hAnsi="Times New Roman"/>
          <w:noProof/>
          <w:sz w:val="28"/>
          <w:szCs w:val="28"/>
          <w:lang w:eastAsia="ja-JP"/>
        </w:rPr>
        <w:tab/>
      </w:r>
      <w:r>
        <w:rPr>
          <w:rFonts w:ascii="Times New Roman" w:hAnsi="Times New Roman"/>
          <w:noProof/>
          <w:sz w:val="28"/>
          <w:szCs w:val="28"/>
        </w:rPr>
        <w:t>Литературное чтение</w:t>
      </w:r>
      <w:r>
        <w:rPr>
          <w:rFonts w:ascii="Times New Roman" w:hAnsi="Times New Roman"/>
          <w:noProof/>
          <w:sz w:val="28"/>
          <w:szCs w:val="28"/>
        </w:rPr>
        <w:tab/>
        <w:t>38</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1.2.4.</w:t>
      </w:r>
      <w:r>
        <w:rPr>
          <w:rFonts w:ascii="Times New Roman" w:eastAsiaTheme="minorEastAsia" w:hAnsi="Times New Roman"/>
          <w:noProof/>
          <w:sz w:val="28"/>
          <w:szCs w:val="28"/>
          <w:lang w:eastAsia="ja-JP"/>
        </w:rPr>
        <w:tab/>
      </w:r>
      <w:r>
        <w:rPr>
          <w:rFonts w:ascii="Times New Roman" w:hAnsi="Times New Roman"/>
          <w:noProof/>
          <w:sz w:val="28"/>
          <w:szCs w:val="28"/>
        </w:rPr>
        <w:t>Иностранный язык (английский)</w:t>
      </w:r>
      <w:r>
        <w:rPr>
          <w:rFonts w:ascii="Times New Roman" w:hAnsi="Times New Roman"/>
          <w:noProof/>
          <w:sz w:val="28"/>
          <w:szCs w:val="28"/>
        </w:rPr>
        <w:tab/>
        <w:t>44</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1.2.5.</w:t>
      </w:r>
      <w:r>
        <w:rPr>
          <w:rFonts w:ascii="Times New Roman" w:eastAsiaTheme="minorEastAsia" w:hAnsi="Times New Roman"/>
          <w:noProof/>
          <w:sz w:val="28"/>
          <w:szCs w:val="28"/>
          <w:lang w:eastAsia="ja-JP"/>
        </w:rPr>
        <w:tab/>
      </w:r>
      <w:r>
        <w:rPr>
          <w:rFonts w:ascii="Times New Roman" w:hAnsi="Times New Roman"/>
          <w:noProof/>
          <w:sz w:val="28"/>
          <w:szCs w:val="28"/>
        </w:rPr>
        <w:t>Математика и информатика</w:t>
      </w:r>
      <w:r>
        <w:rPr>
          <w:rFonts w:ascii="Times New Roman" w:hAnsi="Times New Roman"/>
          <w:noProof/>
          <w:sz w:val="28"/>
          <w:szCs w:val="28"/>
        </w:rPr>
        <w:tab/>
        <w:t>49</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1.2.6.</w:t>
      </w:r>
      <w:r>
        <w:rPr>
          <w:rFonts w:ascii="Times New Roman" w:eastAsiaTheme="minorEastAsia" w:hAnsi="Times New Roman"/>
          <w:noProof/>
          <w:sz w:val="28"/>
          <w:szCs w:val="28"/>
          <w:lang w:eastAsia="ja-JP"/>
        </w:rPr>
        <w:tab/>
      </w:r>
      <w:r>
        <w:rPr>
          <w:rFonts w:ascii="Times New Roman" w:hAnsi="Times New Roman"/>
          <w:noProof/>
          <w:sz w:val="28"/>
          <w:szCs w:val="28"/>
        </w:rPr>
        <w:t>Основы религиозных культур и светской этики</w:t>
      </w:r>
      <w:r>
        <w:rPr>
          <w:rFonts w:ascii="Times New Roman" w:hAnsi="Times New Roman"/>
          <w:noProof/>
          <w:sz w:val="28"/>
          <w:szCs w:val="28"/>
        </w:rPr>
        <w:tab/>
        <w:t>54</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1.2.7.</w:t>
      </w:r>
      <w:r>
        <w:rPr>
          <w:rFonts w:ascii="Times New Roman" w:eastAsiaTheme="minorEastAsia" w:hAnsi="Times New Roman"/>
          <w:noProof/>
          <w:sz w:val="28"/>
          <w:szCs w:val="28"/>
          <w:lang w:eastAsia="ja-JP"/>
        </w:rPr>
        <w:tab/>
      </w:r>
      <w:r>
        <w:rPr>
          <w:rFonts w:ascii="Times New Roman" w:hAnsi="Times New Roman"/>
          <w:noProof/>
          <w:sz w:val="28"/>
          <w:szCs w:val="28"/>
        </w:rPr>
        <w:t>Окружающий мир</w:t>
      </w:r>
      <w:r>
        <w:rPr>
          <w:rFonts w:ascii="Times New Roman" w:hAnsi="Times New Roman"/>
          <w:noProof/>
          <w:sz w:val="28"/>
          <w:szCs w:val="28"/>
        </w:rPr>
        <w:tab/>
        <w:t>61</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1.2.8.</w:t>
      </w:r>
      <w:r>
        <w:rPr>
          <w:rFonts w:ascii="Times New Roman" w:eastAsiaTheme="minorEastAsia" w:hAnsi="Times New Roman"/>
          <w:noProof/>
          <w:sz w:val="28"/>
          <w:szCs w:val="28"/>
          <w:lang w:eastAsia="ja-JP"/>
        </w:rPr>
        <w:tab/>
      </w:r>
      <w:r>
        <w:rPr>
          <w:rFonts w:ascii="Times New Roman" w:hAnsi="Times New Roman"/>
          <w:noProof/>
          <w:sz w:val="28"/>
          <w:szCs w:val="28"/>
        </w:rPr>
        <w:t>Изобразительное искусство</w:t>
      </w:r>
      <w:r>
        <w:rPr>
          <w:rFonts w:ascii="Times New Roman" w:hAnsi="Times New Roman"/>
          <w:noProof/>
          <w:sz w:val="28"/>
          <w:szCs w:val="28"/>
        </w:rPr>
        <w:tab/>
        <w:t>65</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1.2.9.</w:t>
      </w:r>
      <w:r>
        <w:rPr>
          <w:rFonts w:ascii="Times New Roman" w:eastAsiaTheme="minorEastAsia" w:hAnsi="Times New Roman"/>
          <w:noProof/>
          <w:sz w:val="28"/>
          <w:szCs w:val="28"/>
          <w:lang w:eastAsia="ja-JP"/>
        </w:rPr>
        <w:tab/>
      </w:r>
      <w:r>
        <w:rPr>
          <w:rFonts w:ascii="Times New Roman" w:hAnsi="Times New Roman"/>
          <w:noProof/>
          <w:sz w:val="28"/>
          <w:szCs w:val="28"/>
        </w:rPr>
        <w:t>Музыка</w:t>
      </w:r>
      <w:r>
        <w:rPr>
          <w:rFonts w:ascii="Times New Roman" w:hAnsi="Times New Roman"/>
          <w:noProof/>
          <w:sz w:val="28"/>
          <w:szCs w:val="28"/>
        </w:rPr>
        <w:tab/>
        <w:t>70</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1.2.10.</w:t>
      </w:r>
      <w:r>
        <w:rPr>
          <w:rFonts w:ascii="Times New Roman" w:hAnsi="Times New Roman"/>
          <w:noProof/>
          <w:sz w:val="28"/>
          <w:szCs w:val="28"/>
        </w:rPr>
        <w:t>Технология</w:t>
      </w:r>
      <w:r>
        <w:rPr>
          <w:rFonts w:ascii="Times New Roman" w:hAnsi="Times New Roman"/>
          <w:noProof/>
          <w:sz w:val="28"/>
          <w:szCs w:val="28"/>
        </w:rPr>
        <w:tab/>
        <w:t>76</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1.2.11</w:t>
      </w:r>
      <w:r>
        <w:rPr>
          <w:rFonts w:ascii="Times New Roman" w:hAnsi="Times New Roman"/>
          <w:noProof/>
          <w:sz w:val="28"/>
          <w:szCs w:val="28"/>
        </w:rPr>
        <w:t>Физическая культура</w:t>
      </w:r>
      <w:r>
        <w:rPr>
          <w:rFonts w:ascii="Times New Roman" w:hAnsi="Times New Roman"/>
          <w:noProof/>
          <w:sz w:val="28"/>
          <w:szCs w:val="28"/>
        </w:rPr>
        <w:tab/>
        <w:t>80</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1.3.</w:t>
      </w:r>
      <w:r>
        <w:rPr>
          <w:rFonts w:ascii="Times New Roman" w:eastAsiaTheme="minorEastAsia" w:hAnsi="Times New Roman"/>
          <w:noProof/>
          <w:sz w:val="28"/>
          <w:szCs w:val="28"/>
          <w:lang w:eastAsia="ja-JP"/>
        </w:rPr>
        <w:tab/>
      </w:r>
      <w:r>
        <w:rPr>
          <w:rFonts w:ascii="Times New Roman" w:hAnsi="Times New Roman"/>
          <w:noProof/>
          <w:sz w:val="28"/>
          <w:szCs w:val="28"/>
        </w:rPr>
        <w:t>Система оценки достижения планируемых результатов освоения основной образовательной программы</w:t>
      </w:r>
      <w:r>
        <w:rPr>
          <w:rFonts w:ascii="Times New Roman" w:hAnsi="Times New Roman"/>
          <w:noProof/>
          <w:sz w:val="28"/>
          <w:szCs w:val="28"/>
        </w:rPr>
        <w:tab/>
        <w:t>83</w:t>
      </w:r>
    </w:p>
    <w:p w:rsidR="00B24091" w:rsidRDefault="00B24091" w:rsidP="00B24091">
      <w:pPr>
        <w:pStyle w:val="1f"/>
        <w:spacing w:line="360" w:lineRule="auto"/>
        <w:jc w:val="left"/>
        <w:rPr>
          <w:rFonts w:ascii="Times New Roman" w:eastAsiaTheme="minorEastAsia" w:hAnsi="Times New Roman"/>
          <w:noProof/>
          <w:sz w:val="28"/>
          <w:szCs w:val="28"/>
          <w:lang w:eastAsia="ja-JP"/>
        </w:rPr>
      </w:pPr>
      <w:r>
        <w:rPr>
          <w:rFonts w:ascii="Times New Roman" w:hAnsi="Times New Roman"/>
          <w:noProof/>
          <w:sz w:val="28"/>
          <w:szCs w:val="28"/>
        </w:rPr>
        <w:t>2.</w:t>
      </w:r>
      <w:r>
        <w:rPr>
          <w:rFonts w:ascii="Times New Roman" w:eastAsiaTheme="minorEastAsia" w:hAnsi="Times New Roman"/>
          <w:noProof/>
          <w:sz w:val="28"/>
          <w:szCs w:val="28"/>
          <w:lang w:eastAsia="ja-JP"/>
        </w:rPr>
        <w:tab/>
      </w:r>
      <w:r>
        <w:rPr>
          <w:rFonts w:ascii="Times New Roman" w:hAnsi="Times New Roman"/>
          <w:noProof/>
          <w:sz w:val="28"/>
          <w:szCs w:val="28"/>
        </w:rPr>
        <w:t>Содержательный раздел</w:t>
      </w:r>
      <w:r>
        <w:rPr>
          <w:rFonts w:ascii="Times New Roman" w:hAnsi="Times New Roman"/>
          <w:noProof/>
          <w:sz w:val="28"/>
          <w:szCs w:val="28"/>
        </w:rPr>
        <w:tab/>
        <w:t>104</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lastRenderedPageBreak/>
        <w:t>2.1.</w:t>
      </w:r>
      <w:r>
        <w:rPr>
          <w:rFonts w:ascii="Times New Roman" w:eastAsiaTheme="minorEastAsia" w:hAnsi="Times New Roman"/>
          <w:noProof/>
          <w:sz w:val="28"/>
          <w:szCs w:val="28"/>
          <w:lang w:eastAsia="ja-JP"/>
        </w:rPr>
        <w:tab/>
      </w:r>
      <w:r>
        <w:rPr>
          <w:rFonts w:ascii="Times New Roman" w:hAnsi="Times New Roman"/>
          <w:noProof/>
          <w:sz w:val="28"/>
          <w:szCs w:val="28"/>
        </w:rPr>
        <w:t>Программа формирования у обучающихся универсальных учебных действий</w:t>
      </w:r>
      <w:r>
        <w:rPr>
          <w:rFonts w:ascii="Times New Roman" w:hAnsi="Times New Roman"/>
          <w:noProof/>
          <w:sz w:val="28"/>
          <w:szCs w:val="28"/>
        </w:rPr>
        <w:tab/>
        <w:t>104</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w:t>
      </w:r>
      <w:r>
        <w:rPr>
          <w:rFonts w:ascii="Times New Roman" w:eastAsiaTheme="minorEastAsia" w:hAnsi="Times New Roman"/>
          <w:noProof/>
          <w:sz w:val="28"/>
          <w:szCs w:val="28"/>
          <w:lang w:eastAsia="ja-JP"/>
        </w:rPr>
        <w:tab/>
      </w:r>
      <w:r>
        <w:rPr>
          <w:rFonts w:ascii="Times New Roman" w:hAnsi="Times New Roman"/>
          <w:noProof/>
          <w:sz w:val="28"/>
          <w:szCs w:val="28"/>
        </w:rPr>
        <w:t>Программы отдельных учебных предметов, курсов</w:t>
      </w:r>
      <w:r>
        <w:rPr>
          <w:rFonts w:ascii="Times New Roman" w:hAnsi="Times New Roman"/>
          <w:noProof/>
          <w:sz w:val="28"/>
          <w:szCs w:val="28"/>
        </w:rPr>
        <w:tab/>
        <w:t>137</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2.2.1.</w:t>
      </w:r>
      <w:r>
        <w:rPr>
          <w:rFonts w:ascii="Times New Roman" w:eastAsiaTheme="minorEastAsia" w:hAnsi="Times New Roman"/>
          <w:noProof/>
          <w:sz w:val="28"/>
          <w:szCs w:val="28"/>
          <w:lang w:eastAsia="ja-JP"/>
        </w:rPr>
        <w:tab/>
      </w:r>
      <w:r>
        <w:rPr>
          <w:rFonts w:ascii="Times New Roman" w:hAnsi="Times New Roman"/>
          <w:noProof/>
          <w:sz w:val="28"/>
          <w:szCs w:val="28"/>
        </w:rPr>
        <w:t>Общие положения</w:t>
      </w:r>
      <w:r>
        <w:rPr>
          <w:rFonts w:ascii="Times New Roman" w:hAnsi="Times New Roman"/>
          <w:noProof/>
          <w:sz w:val="28"/>
          <w:szCs w:val="28"/>
        </w:rPr>
        <w:tab/>
        <w:t>137</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2.2.2.</w:t>
      </w:r>
      <w:r>
        <w:rPr>
          <w:rFonts w:ascii="Times New Roman" w:eastAsiaTheme="minorEastAsia" w:hAnsi="Times New Roman"/>
          <w:noProof/>
          <w:sz w:val="28"/>
          <w:szCs w:val="28"/>
          <w:lang w:eastAsia="ja-JP"/>
        </w:rPr>
        <w:tab/>
      </w:r>
      <w:r>
        <w:rPr>
          <w:rFonts w:ascii="Times New Roman" w:hAnsi="Times New Roman"/>
          <w:noProof/>
          <w:sz w:val="28"/>
          <w:szCs w:val="28"/>
        </w:rPr>
        <w:t>Основное содержание учебных предметов</w:t>
      </w:r>
      <w:r>
        <w:rPr>
          <w:rFonts w:ascii="Times New Roman" w:hAnsi="Times New Roman"/>
          <w:noProof/>
          <w:sz w:val="28"/>
          <w:szCs w:val="28"/>
        </w:rPr>
        <w:tab/>
        <w:t>140</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 xml:space="preserve"> 2.2.2.1.</w:t>
      </w:r>
      <w:r>
        <w:rPr>
          <w:rFonts w:ascii="Times New Roman" w:eastAsiaTheme="minorEastAsia" w:hAnsi="Times New Roman"/>
          <w:noProof/>
          <w:sz w:val="28"/>
          <w:szCs w:val="28"/>
          <w:lang w:eastAsia="ja-JP"/>
        </w:rPr>
        <w:tab/>
      </w:r>
      <w:r>
        <w:rPr>
          <w:rFonts w:ascii="Times New Roman" w:hAnsi="Times New Roman"/>
          <w:noProof/>
          <w:sz w:val="28"/>
          <w:szCs w:val="28"/>
        </w:rPr>
        <w:t>Русский язык</w:t>
      </w:r>
      <w:r>
        <w:rPr>
          <w:rFonts w:ascii="Times New Roman" w:hAnsi="Times New Roman"/>
          <w:noProof/>
          <w:sz w:val="28"/>
          <w:szCs w:val="28"/>
        </w:rPr>
        <w:tab/>
        <w:t>140</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2.2.2.2.</w:t>
      </w:r>
      <w:r>
        <w:rPr>
          <w:rFonts w:ascii="Times New Roman" w:eastAsiaTheme="minorEastAsia" w:hAnsi="Times New Roman"/>
          <w:noProof/>
          <w:sz w:val="28"/>
          <w:szCs w:val="28"/>
          <w:lang w:eastAsia="ja-JP"/>
        </w:rPr>
        <w:tab/>
      </w:r>
      <w:r>
        <w:rPr>
          <w:rFonts w:ascii="Times New Roman" w:hAnsi="Times New Roman"/>
          <w:noProof/>
          <w:sz w:val="28"/>
          <w:szCs w:val="28"/>
        </w:rPr>
        <w:t>Литературное чтение</w:t>
      </w:r>
      <w:r>
        <w:rPr>
          <w:rFonts w:ascii="Times New Roman" w:hAnsi="Times New Roman"/>
          <w:noProof/>
          <w:sz w:val="28"/>
          <w:szCs w:val="28"/>
        </w:rPr>
        <w:tab/>
        <w:t>147</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2.2.2.3.</w:t>
      </w:r>
      <w:r>
        <w:rPr>
          <w:rFonts w:ascii="Times New Roman" w:eastAsiaTheme="minorEastAsia" w:hAnsi="Times New Roman"/>
          <w:noProof/>
          <w:sz w:val="28"/>
          <w:szCs w:val="28"/>
          <w:lang w:eastAsia="ja-JP"/>
        </w:rPr>
        <w:tab/>
      </w:r>
      <w:r>
        <w:rPr>
          <w:rFonts w:ascii="Times New Roman" w:hAnsi="Times New Roman"/>
          <w:noProof/>
          <w:sz w:val="28"/>
          <w:szCs w:val="28"/>
        </w:rPr>
        <w:t>Иностранный язык</w:t>
      </w:r>
      <w:r>
        <w:rPr>
          <w:rFonts w:ascii="Times New Roman" w:hAnsi="Times New Roman"/>
          <w:noProof/>
          <w:sz w:val="28"/>
          <w:szCs w:val="28"/>
        </w:rPr>
        <w:tab/>
        <w:t>153</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2.2.2.4.</w:t>
      </w:r>
      <w:r>
        <w:rPr>
          <w:rFonts w:ascii="Times New Roman" w:eastAsiaTheme="minorEastAsia" w:hAnsi="Times New Roman"/>
          <w:noProof/>
          <w:sz w:val="28"/>
          <w:szCs w:val="28"/>
          <w:lang w:eastAsia="ja-JP"/>
        </w:rPr>
        <w:tab/>
      </w:r>
      <w:r>
        <w:rPr>
          <w:rFonts w:ascii="Times New Roman" w:hAnsi="Times New Roman"/>
          <w:noProof/>
          <w:sz w:val="28"/>
          <w:szCs w:val="28"/>
        </w:rPr>
        <w:t>Математика и информатика</w:t>
      </w:r>
      <w:r>
        <w:rPr>
          <w:rFonts w:ascii="Times New Roman" w:hAnsi="Times New Roman"/>
          <w:noProof/>
          <w:sz w:val="28"/>
          <w:szCs w:val="28"/>
        </w:rPr>
        <w:tab/>
        <w:t>163</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2.2.2.5.</w:t>
      </w:r>
      <w:r>
        <w:rPr>
          <w:rFonts w:ascii="Times New Roman" w:eastAsiaTheme="minorEastAsia" w:hAnsi="Times New Roman"/>
          <w:noProof/>
          <w:sz w:val="28"/>
          <w:szCs w:val="28"/>
          <w:lang w:eastAsia="ja-JP"/>
        </w:rPr>
        <w:tab/>
      </w:r>
      <w:r>
        <w:rPr>
          <w:rFonts w:ascii="Times New Roman" w:hAnsi="Times New Roman"/>
          <w:noProof/>
          <w:sz w:val="28"/>
          <w:szCs w:val="28"/>
        </w:rPr>
        <w:t>Окружающий мир</w:t>
      </w:r>
      <w:r>
        <w:rPr>
          <w:rFonts w:ascii="Times New Roman" w:hAnsi="Times New Roman"/>
          <w:noProof/>
          <w:sz w:val="28"/>
          <w:szCs w:val="28"/>
        </w:rPr>
        <w:tab/>
        <w:t>165</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2.2.2.6.</w:t>
      </w:r>
      <w:r>
        <w:rPr>
          <w:rFonts w:ascii="Times New Roman" w:eastAsiaTheme="minorEastAsia" w:hAnsi="Times New Roman"/>
          <w:noProof/>
          <w:sz w:val="28"/>
          <w:szCs w:val="28"/>
          <w:lang w:eastAsia="ja-JP"/>
        </w:rPr>
        <w:tab/>
      </w:r>
      <w:r>
        <w:rPr>
          <w:rFonts w:ascii="Times New Roman" w:hAnsi="Times New Roman"/>
          <w:noProof/>
          <w:sz w:val="28"/>
          <w:szCs w:val="28"/>
        </w:rPr>
        <w:t>Основы религиозных культур и светской этики</w:t>
      </w:r>
      <w:r>
        <w:rPr>
          <w:rFonts w:ascii="Times New Roman" w:hAnsi="Times New Roman"/>
          <w:noProof/>
          <w:sz w:val="28"/>
          <w:szCs w:val="28"/>
        </w:rPr>
        <w:tab/>
        <w:t>171</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2.2.2.7.</w:t>
      </w:r>
      <w:r>
        <w:rPr>
          <w:rFonts w:ascii="Times New Roman" w:eastAsiaTheme="minorEastAsia" w:hAnsi="Times New Roman"/>
          <w:noProof/>
          <w:sz w:val="28"/>
          <w:szCs w:val="28"/>
          <w:lang w:eastAsia="ja-JP"/>
        </w:rPr>
        <w:tab/>
      </w:r>
      <w:r>
        <w:rPr>
          <w:rFonts w:ascii="Times New Roman" w:hAnsi="Times New Roman"/>
          <w:noProof/>
          <w:sz w:val="28"/>
          <w:szCs w:val="28"/>
        </w:rPr>
        <w:t>Изобразительное искусство</w:t>
      </w:r>
      <w:r>
        <w:rPr>
          <w:rFonts w:ascii="Times New Roman" w:hAnsi="Times New Roman"/>
          <w:noProof/>
          <w:sz w:val="28"/>
          <w:szCs w:val="28"/>
        </w:rPr>
        <w:tab/>
        <w:t>173</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2.2.2.8.</w:t>
      </w:r>
      <w:r>
        <w:rPr>
          <w:rFonts w:ascii="Times New Roman" w:eastAsiaTheme="minorEastAsia" w:hAnsi="Times New Roman"/>
          <w:noProof/>
          <w:sz w:val="28"/>
          <w:szCs w:val="28"/>
          <w:lang w:eastAsia="ja-JP"/>
        </w:rPr>
        <w:tab/>
      </w:r>
      <w:r>
        <w:rPr>
          <w:rFonts w:ascii="Times New Roman" w:hAnsi="Times New Roman"/>
          <w:noProof/>
          <w:sz w:val="28"/>
          <w:szCs w:val="28"/>
        </w:rPr>
        <w:t>Музыка</w:t>
      </w:r>
      <w:r>
        <w:rPr>
          <w:rFonts w:ascii="Times New Roman" w:hAnsi="Times New Roman"/>
          <w:noProof/>
          <w:sz w:val="28"/>
          <w:szCs w:val="28"/>
        </w:rPr>
        <w:tab/>
        <w:t>178</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2.2.2.9.</w:t>
      </w:r>
      <w:r>
        <w:rPr>
          <w:rFonts w:ascii="Times New Roman" w:eastAsiaTheme="minorEastAsia" w:hAnsi="Times New Roman"/>
          <w:noProof/>
          <w:sz w:val="28"/>
          <w:szCs w:val="28"/>
          <w:lang w:eastAsia="ja-JP"/>
        </w:rPr>
        <w:tab/>
      </w:r>
      <w:r>
        <w:rPr>
          <w:rFonts w:ascii="Times New Roman" w:hAnsi="Times New Roman"/>
          <w:noProof/>
          <w:sz w:val="28"/>
          <w:szCs w:val="28"/>
        </w:rPr>
        <w:t>Технология</w:t>
      </w:r>
      <w:r>
        <w:rPr>
          <w:rFonts w:ascii="Times New Roman" w:hAnsi="Times New Roman"/>
          <w:noProof/>
          <w:sz w:val="28"/>
          <w:szCs w:val="28"/>
        </w:rPr>
        <w:tab/>
        <w:t>200</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2.2.2.10.</w:t>
      </w:r>
      <w:r>
        <w:rPr>
          <w:rFonts w:ascii="Times New Roman" w:eastAsiaTheme="minorEastAsia" w:hAnsi="Times New Roman"/>
          <w:noProof/>
          <w:sz w:val="28"/>
          <w:szCs w:val="28"/>
          <w:lang w:eastAsia="ja-JP"/>
        </w:rPr>
        <w:tab/>
      </w:r>
      <w:r>
        <w:rPr>
          <w:rFonts w:ascii="Times New Roman" w:hAnsi="Times New Roman"/>
          <w:noProof/>
          <w:sz w:val="28"/>
          <w:szCs w:val="28"/>
        </w:rPr>
        <w:t>Физическая культура</w:t>
      </w:r>
      <w:r>
        <w:rPr>
          <w:rFonts w:ascii="Times New Roman" w:hAnsi="Times New Roman"/>
          <w:noProof/>
          <w:sz w:val="28"/>
          <w:szCs w:val="28"/>
        </w:rPr>
        <w:tab/>
        <w:t>203</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2.3.</w:t>
      </w:r>
      <w:r>
        <w:rPr>
          <w:rFonts w:ascii="Times New Roman" w:eastAsiaTheme="minorEastAsia" w:hAnsi="Times New Roman"/>
          <w:noProof/>
          <w:sz w:val="28"/>
          <w:szCs w:val="28"/>
          <w:lang w:eastAsia="ja-JP"/>
        </w:rPr>
        <w:tab/>
      </w:r>
      <w:r>
        <w:rPr>
          <w:rFonts w:ascii="Times New Roman" w:hAnsi="Times New Roman"/>
          <w:noProof/>
          <w:sz w:val="28"/>
          <w:szCs w:val="28"/>
        </w:rPr>
        <w:t>Программа духовно-нравственного воспитания, развития обучающихся при получении начального общего образования</w:t>
      </w:r>
      <w:r>
        <w:rPr>
          <w:rFonts w:ascii="Times New Roman" w:hAnsi="Times New Roman"/>
          <w:noProof/>
          <w:sz w:val="28"/>
          <w:szCs w:val="28"/>
        </w:rPr>
        <w:tab/>
        <w:t>208</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2.4.</w:t>
      </w:r>
      <w:r>
        <w:rPr>
          <w:rFonts w:ascii="Times New Roman" w:eastAsiaTheme="minorEastAsia" w:hAnsi="Times New Roman"/>
          <w:noProof/>
          <w:sz w:val="28"/>
          <w:szCs w:val="28"/>
          <w:lang w:eastAsia="ja-JP"/>
        </w:rPr>
        <w:tab/>
      </w:r>
      <w:r>
        <w:rPr>
          <w:rFonts w:ascii="Times New Roman" w:hAnsi="Times New Roman"/>
          <w:noProof/>
          <w:sz w:val="28"/>
          <w:szCs w:val="28"/>
        </w:rPr>
        <w:t>Программа формирования экологической культуры, здорового и безопасного образа жизни</w:t>
      </w:r>
      <w:r>
        <w:rPr>
          <w:rFonts w:ascii="Times New Roman" w:hAnsi="Times New Roman"/>
          <w:noProof/>
          <w:sz w:val="28"/>
          <w:szCs w:val="28"/>
        </w:rPr>
        <w:tab/>
        <w:t>269</w:t>
      </w:r>
    </w:p>
    <w:p w:rsidR="00B24091" w:rsidRDefault="00B24091" w:rsidP="00B24091">
      <w:pPr>
        <w:pStyle w:val="23"/>
        <w:rPr>
          <w:rFonts w:ascii="Times New Roman" w:hAnsi="Times New Roman"/>
          <w:noProof/>
          <w:sz w:val="28"/>
          <w:szCs w:val="28"/>
        </w:rPr>
      </w:pPr>
      <w:r>
        <w:rPr>
          <w:rFonts w:ascii="Times New Roman" w:hAnsi="Times New Roman"/>
          <w:noProof/>
          <w:sz w:val="28"/>
          <w:szCs w:val="28"/>
        </w:rPr>
        <w:t>2.5.</w:t>
      </w:r>
      <w:r>
        <w:rPr>
          <w:rFonts w:ascii="Times New Roman" w:eastAsiaTheme="minorEastAsia" w:hAnsi="Times New Roman"/>
          <w:noProof/>
          <w:sz w:val="28"/>
          <w:szCs w:val="28"/>
          <w:lang w:eastAsia="ja-JP"/>
        </w:rPr>
        <w:tab/>
      </w:r>
      <w:r>
        <w:rPr>
          <w:rFonts w:ascii="Times New Roman" w:hAnsi="Times New Roman"/>
          <w:noProof/>
          <w:sz w:val="28"/>
          <w:szCs w:val="28"/>
        </w:rPr>
        <w:t>Программа коррекционной работы……………………………..279</w:t>
      </w:r>
    </w:p>
    <w:p w:rsidR="00B24091" w:rsidRDefault="00B24091" w:rsidP="00B24091">
      <w:pPr>
        <w:rPr>
          <w:b/>
          <w:color w:val="000000"/>
          <w:sz w:val="28"/>
          <w:szCs w:val="28"/>
        </w:rPr>
      </w:pPr>
      <w:r>
        <w:rPr>
          <w:rFonts w:eastAsiaTheme="minorEastAsia"/>
          <w:b/>
          <w:sz w:val="28"/>
          <w:szCs w:val="28"/>
        </w:rPr>
        <w:t>2.6</w:t>
      </w:r>
      <w:r>
        <w:rPr>
          <w:rFonts w:eastAsiaTheme="minorEastAsia"/>
          <w:sz w:val="28"/>
          <w:szCs w:val="28"/>
        </w:rPr>
        <w:t xml:space="preserve"> </w:t>
      </w:r>
      <w:r>
        <w:rPr>
          <w:b/>
          <w:color w:val="000000"/>
          <w:sz w:val="28"/>
          <w:szCs w:val="28"/>
        </w:rPr>
        <w:t>Дополнительная общеобразовательная общеразвивающая программа спортивной направленности "Шахматы"……………………………………..290</w:t>
      </w:r>
    </w:p>
    <w:p w:rsidR="00B24091" w:rsidRDefault="00B24091" w:rsidP="00B24091">
      <w:pPr>
        <w:rPr>
          <w:b/>
          <w:color w:val="000000"/>
          <w:sz w:val="28"/>
          <w:szCs w:val="28"/>
        </w:rPr>
      </w:pPr>
    </w:p>
    <w:p w:rsidR="00B24091" w:rsidRDefault="00B24091" w:rsidP="00B24091">
      <w:pPr>
        <w:rPr>
          <w:b/>
          <w:color w:val="000000"/>
          <w:sz w:val="28"/>
          <w:szCs w:val="28"/>
        </w:rPr>
      </w:pPr>
      <w:r>
        <w:rPr>
          <w:b/>
          <w:color w:val="000000"/>
          <w:sz w:val="28"/>
          <w:szCs w:val="28"/>
        </w:rPr>
        <w:t xml:space="preserve">2.7 </w:t>
      </w:r>
      <w:r>
        <w:rPr>
          <w:b/>
          <w:bCs/>
          <w:color w:val="000000"/>
          <w:sz w:val="28"/>
          <w:szCs w:val="28"/>
        </w:rPr>
        <w:t>Программа курса «Робототехника в начальной школе»………………298</w:t>
      </w:r>
    </w:p>
    <w:p w:rsidR="00B24091" w:rsidRDefault="00B24091" w:rsidP="00B24091">
      <w:pPr>
        <w:shd w:val="clear" w:color="auto" w:fill="FFFFFF"/>
        <w:rPr>
          <w:sz w:val="28"/>
          <w:szCs w:val="28"/>
        </w:rPr>
      </w:pPr>
    </w:p>
    <w:p w:rsidR="00B24091" w:rsidRDefault="00B24091" w:rsidP="00B24091">
      <w:pPr>
        <w:rPr>
          <w:b/>
          <w:sz w:val="28"/>
          <w:szCs w:val="28"/>
        </w:rPr>
      </w:pPr>
    </w:p>
    <w:p w:rsidR="00B24091" w:rsidRDefault="00B24091" w:rsidP="00B24091">
      <w:pPr>
        <w:rPr>
          <w:rFonts w:eastAsiaTheme="minorEastAsia"/>
          <w:sz w:val="28"/>
          <w:szCs w:val="28"/>
        </w:rPr>
      </w:pPr>
    </w:p>
    <w:p w:rsidR="00B24091" w:rsidRDefault="00B24091" w:rsidP="00B24091">
      <w:pPr>
        <w:pStyle w:val="1f"/>
        <w:spacing w:line="360" w:lineRule="auto"/>
        <w:ind w:left="142"/>
        <w:jc w:val="left"/>
        <w:rPr>
          <w:rFonts w:ascii="Times New Roman" w:eastAsiaTheme="minorEastAsia" w:hAnsi="Times New Roman"/>
          <w:noProof/>
          <w:sz w:val="28"/>
          <w:szCs w:val="28"/>
          <w:lang w:eastAsia="ja-JP"/>
        </w:rPr>
      </w:pPr>
      <w:r>
        <w:rPr>
          <w:rFonts w:ascii="Times New Roman" w:hAnsi="Times New Roman"/>
          <w:noProof/>
          <w:sz w:val="28"/>
          <w:szCs w:val="28"/>
        </w:rPr>
        <w:t>3.Организационный раздел………………………………………………302</w:t>
      </w:r>
    </w:p>
    <w:p w:rsidR="00B24091" w:rsidRDefault="00B24091" w:rsidP="00B24091">
      <w:pPr>
        <w:pStyle w:val="23"/>
        <w:rPr>
          <w:rFonts w:ascii="Times New Roman" w:hAnsi="Times New Roman"/>
          <w:noProof/>
          <w:sz w:val="28"/>
          <w:szCs w:val="28"/>
        </w:rPr>
      </w:pPr>
      <w:r>
        <w:rPr>
          <w:rFonts w:ascii="Times New Roman" w:hAnsi="Times New Roman"/>
          <w:noProof/>
          <w:sz w:val="28"/>
          <w:szCs w:val="28"/>
        </w:rPr>
        <w:t>3.1.Примерный учебный план начального общего образования…………………………………………………………………………302</w:t>
      </w:r>
    </w:p>
    <w:p w:rsidR="00B24091" w:rsidRDefault="00B24091" w:rsidP="00B24091">
      <w:pPr>
        <w:rPr>
          <w:b/>
          <w:bCs/>
          <w:color w:val="000000"/>
          <w:sz w:val="28"/>
          <w:szCs w:val="28"/>
        </w:rPr>
      </w:pPr>
      <w:r>
        <w:rPr>
          <w:b/>
          <w:bCs/>
          <w:color w:val="000000"/>
          <w:sz w:val="28"/>
          <w:szCs w:val="28"/>
        </w:rPr>
        <w:t xml:space="preserve">        3.1.1.Обязательные предметные области и основные задачи реализации      содержания предметных областей………………………………………………304</w:t>
      </w:r>
    </w:p>
    <w:p w:rsidR="00B24091" w:rsidRDefault="00B24091" w:rsidP="00B24091">
      <w:pPr>
        <w:rPr>
          <w:rFonts w:eastAsiaTheme="minorEastAsia"/>
          <w:sz w:val="28"/>
          <w:szCs w:val="28"/>
        </w:rPr>
      </w:pP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lastRenderedPageBreak/>
        <w:t>3.2.План внеурочной деятельности</w:t>
      </w:r>
      <w:r>
        <w:rPr>
          <w:rFonts w:ascii="Times New Roman" w:hAnsi="Times New Roman"/>
          <w:noProof/>
          <w:sz w:val="28"/>
          <w:szCs w:val="28"/>
        </w:rPr>
        <w:tab/>
        <w:t>309</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noProof/>
          <w:sz w:val="28"/>
          <w:szCs w:val="28"/>
        </w:rPr>
        <w:t xml:space="preserve">3.3.Система условий реализации основной образовательной программы </w:t>
      </w:r>
      <w:r>
        <w:rPr>
          <w:rFonts w:ascii="Times New Roman" w:hAnsi="Times New Roman"/>
          <w:noProof/>
          <w:sz w:val="28"/>
          <w:szCs w:val="28"/>
        </w:rPr>
        <w:tab/>
        <w:t>338</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 xml:space="preserve"> 3.3.1.</w:t>
      </w:r>
      <w:r>
        <w:rPr>
          <w:rFonts w:ascii="Times New Roman" w:hAnsi="Times New Roman"/>
          <w:noProof/>
          <w:sz w:val="28"/>
          <w:szCs w:val="28"/>
        </w:rPr>
        <w:t>Кадровые условия реализации основной образовательной программы……………….</w:t>
      </w:r>
      <w:r>
        <w:rPr>
          <w:rFonts w:ascii="Times New Roman" w:hAnsi="Times New Roman"/>
          <w:noProof/>
          <w:sz w:val="28"/>
          <w:szCs w:val="28"/>
        </w:rPr>
        <w:tab/>
        <w:t>340</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 xml:space="preserve">   3.3.2.</w:t>
      </w:r>
      <w:r>
        <w:rPr>
          <w:rFonts w:ascii="Times New Roman" w:eastAsiaTheme="minorEastAsia" w:hAnsi="Times New Roman"/>
          <w:noProof/>
          <w:sz w:val="28"/>
          <w:szCs w:val="28"/>
          <w:lang w:eastAsia="ja-JP"/>
        </w:rPr>
        <w:tab/>
      </w:r>
      <w:r>
        <w:rPr>
          <w:rFonts w:ascii="Times New Roman" w:hAnsi="Times New Roman"/>
          <w:noProof/>
          <w:sz w:val="28"/>
          <w:szCs w:val="28"/>
        </w:rPr>
        <w:t>Психолого</w:t>
      </w:r>
      <w:r>
        <w:rPr>
          <w:rFonts w:ascii="Times New Roman" w:hAnsi="Times New Roman"/>
          <w:noProof/>
          <w:sz w:val="28"/>
          <w:szCs w:val="28"/>
        </w:rPr>
        <w:softHyphen/>
        <w:t>педагогические условия реализации основной образовательной программы</w:t>
      </w:r>
      <w:r>
        <w:rPr>
          <w:rFonts w:ascii="Times New Roman" w:hAnsi="Times New Roman"/>
          <w:noProof/>
          <w:sz w:val="28"/>
          <w:szCs w:val="28"/>
        </w:rPr>
        <w:tab/>
        <w:t>342</w:t>
      </w:r>
    </w:p>
    <w:p w:rsidR="00B24091" w:rsidRDefault="00B24091" w:rsidP="00B24091">
      <w:pPr>
        <w:pStyle w:val="23"/>
        <w:rPr>
          <w:rFonts w:ascii="Times New Roman" w:eastAsiaTheme="minorEastAsia" w:hAnsi="Times New Roman"/>
          <w:noProof/>
          <w:sz w:val="28"/>
          <w:szCs w:val="28"/>
          <w:lang w:eastAsia="ja-JP"/>
        </w:rPr>
      </w:pPr>
      <w:r>
        <w:rPr>
          <w:rFonts w:ascii="Times New Roman" w:hAnsi="Times New Roman"/>
          <w:bCs/>
          <w:noProof/>
          <w:sz w:val="28"/>
          <w:szCs w:val="28"/>
        </w:rPr>
        <w:t xml:space="preserve">  3.3.3.</w:t>
      </w:r>
      <w:r>
        <w:rPr>
          <w:rFonts w:ascii="Times New Roman" w:eastAsiaTheme="minorEastAsia" w:hAnsi="Times New Roman"/>
          <w:noProof/>
          <w:sz w:val="28"/>
          <w:szCs w:val="28"/>
          <w:lang w:eastAsia="ja-JP"/>
        </w:rPr>
        <w:tab/>
      </w:r>
      <w:r>
        <w:rPr>
          <w:rFonts w:ascii="Times New Roman" w:hAnsi="Times New Roman"/>
          <w:noProof/>
          <w:sz w:val="28"/>
          <w:szCs w:val="28"/>
        </w:rPr>
        <w:t>Материально-технические условия реализации основной образовательной программы</w:t>
      </w:r>
      <w:r>
        <w:rPr>
          <w:rFonts w:ascii="Times New Roman" w:hAnsi="Times New Roman"/>
          <w:noProof/>
          <w:sz w:val="28"/>
          <w:szCs w:val="28"/>
        </w:rPr>
        <w:tab/>
        <w:t>344</w:t>
      </w:r>
    </w:p>
    <w:p w:rsidR="00B24091" w:rsidRDefault="00B24091" w:rsidP="00B24091">
      <w:pPr>
        <w:pStyle w:val="23"/>
        <w:rPr>
          <w:rFonts w:ascii="Times New Roman" w:hAnsi="Times New Roman"/>
          <w:noProof/>
          <w:sz w:val="28"/>
          <w:szCs w:val="28"/>
        </w:rPr>
      </w:pPr>
      <w:r>
        <w:rPr>
          <w:rFonts w:ascii="Times New Roman" w:hAnsi="Times New Roman"/>
          <w:bCs/>
          <w:noProof/>
          <w:sz w:val="28"/>
          <w:szCs w:val="28"/>
        </w:rPr>
        <w:t xml:space="preserve">  3.3.4.</w:t>
      </w:r>
      <w:r>
        <w:rPr>
          <w:rFonts w:ascii="Times New Roman" w:eastAsiaTheme="minorEastAsia" w:hAnsi="Times New Roman"/>
          <w:noProof/>
          <w:sz w:val="28"/>
          <w:szCs w:val="28"/>
          <w:lang w:eastAsia="ja-JP"/>
        </w:rPr>
        <w:tab/>
      </w:r>
      <w:r>
        <w:rPr>
          <w:rFonts w:ascii="Times New Roman" w:hAnsi="Times New Roman"/>
          <w:noProof/>
          <w:sz w:val="28"/>
          <w:szCs w:val="28"/>
        </w:rPr>
        <w:t>Информационно</w:t>
      </w:r>
      <w:r>
        <w:rPr>
          <w:rFonts w:ascii="Times New Roman" w:hAnsi="Times New Roman"/>
          <w:noProof/>
          <w:sz w:val="28"/>
          <w:szCs w:val="28"/>
        </w:rPr>
        <w:softHyphen/>
        <w:t>методические условия реализации основной образовательной программы</w:t>
      </w:r>
      <w:r>
        <w:rPr>
          <w:rFonts w:ascii="Times New Roman" w:hAnsi="Times New Roman"/>
          <w:noProof/>
          <w:sz w:val="28"/>
          <w:szCs w:val="28"/>
        </w:rPr>
        <w:tab/>
        <w:t>349</w:t>
      </w:r>
    </w:p>
    <w:p w:rsidR="00B24091" w:rsidRDefault="00B24091" w:rsidP="00B24091">
      <w:pPr>
        <w:pStyle w:val="3"/>
        <w:tabs>
          <w:tab w:val="left" w:pos="993"/>
          <w:tab w:val="right" w:leader="dot" w:pos="10065"/>
        </w:tabs>
        <w:spacing w:before="0" w:after="0" w:line="360" w:lineRule="auto"/>
        <w:jc w:val="left"/>
        <w:rPr>
          <w:noProof/>
        </w:rPr>
      </w:pPr>
      <w:r>
        <w:rPr>
          <w:noProof/>
        </w:rPr>
        <w:t>3.3.5. Механизмы достижения целевых ориентиров в системе условий………………………………………………………………………………355</w:t>
      </w:r>
    </w:p>
    <w:p w:rsidR="00B24091" w:rsidRDefault="00B24091" w:rsidP="00B24091">
      <w:pPr>
        <w:pStyle w:val="af7"/>
        <w:tabs>
          <w:tab w:val="left" w:pos="993"/>
        </w:tabs>
        <w:spacing w:line="360" w:lineRule="auto"/>
        <w:ind w:left="0"/>
        <w:rPr>
          <w:rFonts w:ascii="Times New Roman" w:hAnsi="Times New Roman"/>
          <w:b/>
          <w:color w:val="000000" w:themeColor="text1"/>
          <w:sz w:val="28"/>
          <w:szCs w:val="28"/>
        </w:rPr>
      </w:pPr>
      <w:r>
        <w:rPr>
          <w:rFonts w:ascii="Times New Roman" w:hAnsi="Times New Roman"/>
          <w:b/>
          <w:color w:val="000000" w:themeColor="text1"/>
          <w:sz w:val="28"/>
          <w:szCs w:val="28"/>
        </w:rPr>
        <w:t>4.График (дорожная карта) по формированию необходимой системы условий реализации основной образовательной программы……………………………357</w:t>
      </w:r>
    </w:p>
    <w:p w:rsidR="00B24091" w:rsidRDefault="00B24091" w:rsidP="00B24091">
      <w:pPr>
        <w:tabs>
          <w:tab w:val="left" w:pos="993"/>
        </w:tabs>
        <w:rPr>
          <w:b/>
          <w:bCs/>
          <w:sz w:val="28"/>
          <w:szCs w:val="28"/>
          <w:lang w:eastAsia="en-US"/>
        </w:rPr>
      </w:pPr>
      <w:r>
        <w:rPr>
          <w:b/>
          <w:bCs/>
          <w:sz w:val="28"/>
          <w:szCs w:val="28"/>
          <w:lang w:eastAsia="en-US"/>
        </w:rPr>
        <w:t xml:space="preserve"> 5.Формы промежуточной аттестации…………………………………………………………………………….3</w:t>
      </w:r>
      <w:bookmarkStart w:id="3" w:name="_GoBack"/>
      <w:bookmarkEnd w:id="3"/>
      <w:r>
        <w:rPr>
          <w:b/>
          <w:bCs/>
          <w:sz w:val="28"/>
          <w:szCs w:val="28"/>
          <w:lang w:eastAsia="en-US"/>
        </w:rPr>
        <w:t>61</w:t>
      </w:r>
    </w:p>
    <w:p w:rsidR="00B24091" w:rsidRDefault="00B24091" w:rsidP="00B24091">
      <w:pPr>
        <w:tabs>
          <w:tab w:val="left" w:pos="993"/>
        </w:tabs>
        <w:rPr>
          <w:b/>
          <w:bCs/>
          <w:sz w:val="28"/>
          <w:szCs w:val="28"/>
          <w:lang w:eastAsia="en-US"/>
        </w:rPr>
      </w:pPr>
      <w:r>
        <w:rPr>
          <w:b/>
          <w:bCs/>
          <w:sz w:val="28"/>
          <w:szCs w:val="28"/>
          <w:lang w:eastAsia="en-US"/>
        </w:rPr>
        <w:t>6.План внеурочной деятельности в МКОУ СОШ с. Карман на 2020-2021 учебный год - "Точка роста"(Приложение)……………………………………….363</w:t>
      </w:r>
    </w:p>
    <w:p w:rsidR="00B24091" w:rsidRDefault="00B24091" w:rsidP="00B24091">
      <w:pPr>
        <w:tabs>
          <w:tab w:val="left" w:pos="993"/>
        </w:tabs>
        <w:rPr>
          <w:sz w:val="28"/>
          <w:szCs w:val="28"/>
        </w:rPr>
      </w:pPr>
    </w:p>
    <w:p w:rsidR="00B24091" w:rsidRDefault="00B24091" w:rsidP="00B24091">
      <w:pPr>
        <w:tabs>
          <w:tab w:val="left" w:pos="993"/>
        </w:tabs>
        <w:rPr>
          <w:sz w:val="28"/>
          <w:szCs w:val="28"/>
        </w:rPr>
      </w:pPr>
    </w:p>
    <w:p w:rsidR="00B24091" w:rsidRDefault="00B24091" w:rsidP="00B24091">
      <w:pPr>
        <w:tabs>
          <w:tab w:val="left" w:pos="993"/>
          <w:tab w:val="right" w:leader="dot" w:pos="10065"/>
        </w:tabs>
        <w:spacing w:line="360" w:lineRule="auto"/>
        <w:ind w:left="1134"/>
        <w:rPr>
          <w:rFonts w:eastAsiaTheme="minorEastAsia"/>
          <w:noProof/>
          <w:sz w:val="28"/>
          <w:szCs w:val="28"/>
        </w:rPr>
      </w:pPr>
    </w:p>
    <w:p w:rsidR="009A1789" w:rsidRDefault="003E54B9" w:rsidP="00B24091">
      <w:pPr>
        <w:pStyle w:val="1"/>
        <w:tabs>
          <w:tab w:val="right" w:leader="dot" w:pos="10065"/>
        </w:tabs>
      </w:pPr>
      <w:r>
        <w:rPr>
          <w:sz w:val="24"/>
          <w:szCs w:val="24"/>
        </w:rPr>
        <w:fldChar w:fldCharType="end"/>
      </w:r>
      <w:r w:rsidR="009A1789">
        <w:rPr>
          <w:rFonts w:ascii="Cambria" w:hAnsi="Cambria"/>
        </w:rPr>
        <w:br w:type="page"/>
      </w:r>
      <w:bookmarkStart w:id="4" w:name="_Toc294246065"/>
      <w:bookmarkStart w:id="5" w:name="_Toc288410651"/>
      <w:bookmarkStart w:id="6" w:name="_Toc288410522"/>
      <w:r w:rsidR="009A1789">
        <w:lastRenderedPageBreak/>
        <w:t>Общие положения</w:t>
      </w:r>
      <w:bookmarkEnd w:id="0"/>
      <w:bookmarkEnd w:id="4"/>
      <w:bookmarkEnd w:id="5"/>
      <w:bookmarkEnd w:id="6"/>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z w:val="28"/>
          <w:szCs w:val="28"/>
        </w:rPr>
        <w:t xml:space="preserve">Основная образовательная программа  начального общего образования (далее – ПООП НОО) МКОУ СОШ  с. Карман Дигорского района РСО-Алания разработана в соответствии с требованиями федерального государственного образовательного </w:t>
      </w:r>
      <w:r>
        <w:rPr>
          <w:rFonts w:ascii="Times New Roman" w:hAnsi="Times New Roman"/>
          <w:color w:val="auto"/>
          <w:spacing w:val="-2"/>
          <w:sz w:val="28"/>
          <w:szCs w:val="28"/>
        </w:rPr>
        <w:t xml:space="preserve">стандарта начального общего образования (далее —  ФГОС НОО) </w:t>
      </w:r>
      <w:r>
        <w:rPr>
          <w:rFonts w:ascii="Times New Roman" w:hAnsi="Times New Roman"/>
          <w:color w:val="auto"/>
          <w:sz w:val="28"/>
          <w:szCs w:val="28"/>
        </w:rPr>
        <w:t>к структуре основной образовательной программы,определяет цель, задачи, планируемые результаты, содержание и организацию образовательной деятельности при получении начального общего образования.</w:t>
      </w:r>
      <w:r>
        <w:rPr>
          <w:sz w:val="28"/>
          <w:szCs w:val="28"/>
        </w:rPr>
        <w:t>При разработке ПООП НОО учтены материалы, полученные в ходе реализации Федеральных целевых программ развития образования последних лет.</w:t>
      </w:r>
    </w:p>
    <w:p w:rsidR="009A1789" w:rsidRDefault="009A1789" w:rsidP="009A1789">
      <w:pPr>
        <w:pStyle w:val="af9"/>
        <w:spacing w:line="360" w:lineRule="auto"/>
        <w:ind w:firstLine="454"/>
        <w:rPr>
          <w:rFonts w:ascii="Times New Roman" w:hAnsi="Times New Roman"/>
          <w:color w:val="auto"/>
          <w:spacing w:val="-6"/>
          <w:sz w:val="28"/>
          <w:szCs w:val="28"/>
        </w:rPr>
      </w:pPr>
      <w:r>
        <w:rPr>
          <w:rFonts w:ascii="Times New Roman" w:hAnsi="Times New Roman"/>
          <w:color w:val="auto"/>
          <w:spacing w:val="-6"/>
          <w:sz w:val="28"/>
          <w:szCs w:val="28"/>
        </w:rPr>
        <w:t xml:space="preserve"> Основная образовательная программы начального общего образования была разработана</w:t>
      </w:r>
      <w:r>
        <w:rPr>
          <w:rFonts w:ascii="Times New Roman" w:hAnsi="Times New Roman"/>
          <w:color w:val="auto"/>
          <w:spacing w:val="-2"/>
          <w:sz w:val="28"/>
          <w:szCs w:val="28"/>
        </w:rPr>
        <w:t xml:space="preserve"> самостоятельно МКОУ СОШ с.Карман с привлечением Управляющего совета, с учетом потребностей и запросов участниов образовательных  отношений.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Содержание основной образовательной программы </w:t>
      </w:r>
      <w:r>
        <w:rPr>
          <w:rFonts w:ascii="Times New Roman" w:hAnsi="Times New Roman"/>
          <w:color w:val="auto"/>
          <w:spacing w:val="-3"/>
          <w:sz w:val="28"/>
          <w:szCs w:val="28"/>
        </w:rPr>
        <w:t xml:space="preserve"> образовательной </w:t>
      </w:r>
      <w:r>
        <w:rPr>
          <w:rFonts w:ascii="Times New Roman" w:hAnsi="Times New Roman"/>
          <w:color w:val="auto"/>
          <w:spacing w:val="-2"/>
          <w:sz w:val="28"/>
          <w:szCs w:val="28"/>
        </w:rPr>
        <w:t xml:space="preserve">организации </w:t>
      </w:r>
      <w:r>
        <w:rPr>
          <w:rFonts w:ascii="Times New Roman" w:hAnsi="Times New Roman"/>
          <w:color w:val="auto"/>
          <w:spacing w:val="-3"/>
          <w:sz w:val="28"/>
          <w:szCs w:val="28"/>
        </w:rPr>
        <w:t>отражает требования ФГОС НОО, содержит</w:t>
      </w:r>
      <w:r>
        <w:rPr>
          <w:rFonts w:ascii="Times New Roman" w:hAnsi="Times New Roman"/>
          <w:color w:val="auto"/>
          <w:sz w:val="28"/>
          <w:szCs w:val="28"/>
        </w:rPr>
        <w:t xml:space="preserve"> три основных раздела: целевой, содержательный и организационный.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Целевой </w:t>
      </w:r>
      <w:r>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Pr>
          <w:rFonts w:ascii="Times New Roman" w:hAnsi="Times New Roman"/>
          <w:color w:val="auto"/>
          <w:spacing w:val="2"/>
          <w:sz w:val="28"/>
          <w:szCs w:val="28"/>
        </w:rPr>
        <w:t>вательной программы, конкретизированные в соответствии</w:t>
      </w:r>
      <w:r>
        <w:rPr>
          <w:rFonts w:ascii="Times New Roman" w:hAnsi="Times New Roman"/>
          <w:color w:val="auto"/>
          <w:spacing w:val="-2"/>
          <w:sz w:val="28"/>
          <w:szCs w:val="28"/>
        </w:rPr>
        <w:t>с требованиями ФГОС НОО и учитывающие региональные, на</w:t>
      </w:r>
      <w:r>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Целевой раздел включает: </w:t>
      </w:r>
    </w:p>
    <w:p w:rsidR="009A1789" w:rsidRDefault="009A1789" w:rsidP="009A1789">
      <w:pPr>
        <w:pStyle w:val="aff"/>
        <w:numPr>
          <w:ilvl w:val="0"/>
          <w:numId w:val="2"/>
        </w:numPr>
        <w:spacing w:line="360" w:lineRule="auto"/>
        <w:rPr>
          <w:rFonts w:ascii="Times New Roman" w:hAnsi="Times New Roman"/>
          <w:color w:val="auto"/>
          <w:sz w:val="28"/>
          <w:szCs w:val="28"/>
        </w:rPr>
      </w:pPr>
      <w:r>
        <w:rPr>
          <w:rFonts w:ascii="Times New Roman" w:hAnsi="Times New Roman"/>
          <w:color w:val="auto"/>
          <w:sz w:val="28"/>
          <w:szCs w:val="28"/>
        </w:rPr>
        <w:t>пояснительную записку;</w:t>
      </w:r>
    </w:p>
    <w:p w:rsidR="009A1789" w:rsidRDefault="009A1789" w:rsidP="009A1789">
      <w:pPr>
        <w:pStyle w:val="aff"/>
        <w:numPr>
          <w:ilvl w:val="0"/>
          <w:numId w:val="2"/>
        </w:numPr>
        <w:spacing w:line="360" w:lineRule="auto"/>
        <w:rPr>
          <w:rFonts w:ascii="Times New Roman" w:hAnsi="Times New Roman"/>
          <w:color w:val="auto"/>
          <w:sz w:val="28"/>
          <w:szCs w:val="28"/>
        </w:rPr>
      </w:pPr>
      <w:r>
        <w:rPr>
          <w:rFonts w:ascii="Times New Roman" w:hAnsi="Times New Roman"/>
          <w:color w:val="auto"/>
          <w:sz w:val="28"/>
          <w:szCs w:val="28"/>
        </w:rPr>
        <w:t>планируемые результаты освоения обучающимися основной образовательной программы;</w:t>
      </w:r>
    </w:p>
    <w:p w:rsidR="009A1789" w:rsidRDefault="009A1789" w:rsidP="009A1789">
      <w:pPr>
        <w:pStyle w:val="aff"/>
        <w:numPr>
          <w:ilvl w:val="0"/>
          <w:numId w:val="2"/>
        </w:numPr>
        <w:spacing w:line="360" w:lineRule="auto"/>
        <w:rPr>
          <w:rFonts w:ascii="Times New Roman" w:hAnsi="Times New Roman"/>
          <w:color w:val="auto"/>
          <w:sz w:val="28"/>
          <w:szCs w:val="28"/>
        </w:rPr>
      </w:pPr>
      <w:r>
        <w:rPr>
          <w:rFonts w:ascii="Times New Roman" w:hAnsi="Times New Roman"/>
          <w:color w:val="auto"/>
          <w:spacing w:val="4"/>
          <w:sz w:val="28"/>
          <w:szCs w:val="28"/>
        </w:rPr>
        <w:t xml:space="preserve">систему оценки достижения планируемых результатов </w:t>
      </w:r>
      <w:r>
        <w:rPr>
          <w:rFonts w:ascii="Times New Roman" w:hAnsi="Times New Roman"/>
          <w:color w:val="auto"/>
          <w:sz w:val="28"/>
          <w:szCs w:val="28"/>
        </w:rPr>
        <w:t>освоения основной образовательной программы.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pacing w:val="2"/>
          <w:sz w:val="28"/>
          <w:szCs w:val="28"/>
        </w:rPr>
        <w:t xml:space="preserve">Содержательный </w:t>
      </w:r>
      <w:r>
        <w:rPr>
          <w:rFonts w:ascii="Times New Roman" w:hAnsi="Times New Roman"/>
          <w:color w:val="auto"/>
          <w:spacing w:val="2"/>
          <w:sz w:val="28"/>
          <w:szCs w:val="28"/>
        </w:rPr>
        <w:t xml:space="preserve">раздел определяет общее содержание </w:t>
      </w:r>
      <w:r>
        <w:rPr>
          <w:rFonts w:ascii="Times New Roman" w:hAnsi="Times New Roman"/>
          <w:color w:val="auto"/>
          <w:sz w:val="28"/>
          <w:szCs w:val="28"/>
        </w:rPr>
        <w:t xml:space="preserve">начального общего образования и включает образовательные </w:t>
      </w:r>
      <w:r>
        <w:rPr>
          <w:rFonts w:ascii="Times New Roman" w:hAnsi="Times New Roman"/>
          <w:color w:val="auto"/>
          <w:spacing w:val="2"/>
          <w:sz w:val="28"/>
          <w:szCs w:val="28"/>
        </w:rPr>
        <w:t xml:space="preserve">программы, ориентированные на достижение личностных, </w:t>
      </w:r>
      <w:r>
        <w:rPr>
          <w:rFonts w:ascii="Times New Roman" w:hAnsi="Times New Roman"/>
          <w:color w:val="auto"/>
          <w:sz w:val="28"/>
          <w:szCs w:val="28"/>
        </w:rPr>
        <w:t>предметных и метапредметных результатов, в том числе:</w:t>
      </w:r>
    </w:p>
    <w:p w:rsidR="009A1789" w:rsidRDefault="009A1789" w:rsidP="009A1789">
      <w:pPr>
        <w:pStyle w:val="aff"/>
        <w:numPr>
          <w:ilvl w:val="0"/>
          <w:numId w:val="3"/>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lastRenderedPageBreak/>
        <w:t>программу формирования универсальных учебных дей</w:t>
      </w:r>
      <w:r>
        <w:rPr>
          <w:rFonts w:ascii="Times New Roman" w:hAnsi="Times New Roman"/>
          <w:color w:val="auto"/>
          <w:spacing w:val="-2"/>
          <w:sz w:val="28"/>
          <w:szCs w:val="28"/>
        </w:rPr>
        <w:t xml:space="preserve">ствий у обучающихся; </w:t>
      </w:r>
    </w:p>
    <w:p w:rsidR="009A1789" w:rsidRDefault="009A1789" w:rsidP="009A1789">
      <w:pPr>
        <w:pStyle w:val="aff"/>
        <w:numPr>
          <w:ilvl w:val="0"/>
          <w:numId w:val="3"/>
        </w:numPr>
        <w:spacing w:line="360" w:lineRule="auto"/>
        <w:ind w:left="0"/>
        <w:rPr>
          <w:rFonts w:ascii="Times New Roman" w:hAnsi="Times New Roman"/>
          <w:color w:val="auto"/>
          <w:sz w:val="28"/>
          <w:szCs w:val="28"/>
        </w:rPr>
      </w:pPr>
      <w:r>
        <w:rPr>
          <w:rFonts w:ascii="Times New Roman" w:hAnsi="Times New Roman"/>
          <w:color w:val="auto"/>
          <w:sz w:val="28"/>
          <w:szCs w:val="28"/>
        </w:rPr>
        <w:t>программы отдельных учебных предметов, курсов;</w:t>
      </w:r>
    </w:p>
    <w:p w:rsidR="009A1789" w:rsidRDefault="009A1789" w:rsidP="009A1789">
      <w:pPr>
        <w:pStyle w:val="aff"/>
        <w:numPr>
          <w:ilvl w:val="0"/>
          <w:numId w:val="3"/>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программу духовно</w:t>
      </w:r>
      <w:r>
        <w:rPr>
          <w:rFonts w:ascii="Times New Roman" w:hAnsi="Times New Roman"/>
          <w:color w:val="auto"/>
          <w:spacing w:val="2"/>
          <w:sz w:val="28"/>
          <w:szCs w:val="28"/>
        </w:rPr>
        <w:softHyphen/>
        <w:t>нравственного развития, воспита</w:t>
      </w:r>
      <w:r>
        <w:rPr>
          <w:rFonts w:ascii="Times New Roman" w:hAnsi="Times New Roman"/>
          <w:color w:val="auto"/>
          <w:sz w:val="28"/>
          <w:szCs w:val="28"/>
        </w:rPr>
        <w:t>ния обучающихся;</w:t>
      </w:r>
    </w:p>
    <w:p w:rsidR="009A1789" w:rsidRDefault="009A1789" w:rsidP="009A1789">
      <w:pPr>
        <w:pStyle w:val="aff"/>
        <w:numPr>
          <w:ilvl w:val="0"/>
          <w:numId w:val="3"/>
        </w:numPr>
        <w:spacing w:line="360" w:lineRule="auto"/>
        <w:ind w:left="0"/>
        <w:rPr>
          <w:rFonts w:ascii="Times New Roman" w:hAnsi="Times New Roman"/>
          <w:color w:val="auto"/>
          <w:sz w:val="28"/>
          <w:szCs w:val="28"/>
        </w:rPr>
      </w:pPr>
      <w:r>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9A1789" w:rsidRDefault="009A1789" w:rsidP="009A1789">
      <w:pPr>
        <w:pStyle w:val="aff"/>
        <w:numPr>
          <w:ilvl w:val="0"/>
          <w:numId w:val="3"/>
        </w:numPr>
        <w:spacing w:line="360" w:lineRule="auto"/>
        <w:ind w:left="0"/>
        <w:rPr>
          <w:rFonts w:ascii="Times New Roman" w:hAnsi="Times New Roman"/>
          <w:color w:val="auto"/>
          <w:sz w:val="28"/>
          <w:szCs w:val="28"/>
        </w:rPr>
      </w:pPr>
      <w:r>
        <w:rPr>
          <w:rFonts w:ascii="Times New Roman" w:hAnsi="Times New Roman"/>
          <w:color w:val="auto"/>
          <w:sz w:val="28"/>
          <w:szCs w:val="28"/>
        </w:rPr>
        <w:t>программу коррекционной работы.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Организационный</w:t>
      </w:r>
      <w:r>
        <w:rPr>
          <w:rFonts w:ascii="Times New Roman" w:hAnsi="Times New Roman"/>
          <w:color w:val="auto"/>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Организационный раздел включает:</w:t>
      </w:r>
    </w:p>
    <w:p w:rsidR="009A1789" w:rsidRDefault="009A1789" w:rsidP="009A1789">
      <w:pPr>
        <w:pStyle w:val="aff"/>
        <w:numPr>
          <w:ilvl w:val="0"/>
          <w:numId w:val="4"/>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t>учебный план начального общего образования;</w:t>
      </w:r>
    </w:p>
    <w:p w:rsidR="009A1789" w:rsidRDefault="009A1789" w:rsidP="009A1789">
      <w:pPr>
        <w:pStyle w:val="aff"/>
        <w:numPr>
          <w:ilvl w:val="0"/>
          <w:numId w:val="4"/>
        </w:numPr>
        <w:spacing w:line="360" w:lineRule="auto"/>
        <w:ind w:left="0"/>
        <w:rPr>
          <w:rFonts w:ascii="Times New Roman" w:hAnsi="Times New Roman"/>
          <w:color w:val="auto"/>
          <w:sz w:val="28"/>
          <w:szCs w:val="28"/>
        </w:rPr>
      </w:pPr>
      <w:r>
        <w:rPr>
          <w:rFonts w:ascii="Times New Roman" w:hAnsi="Times New Roman"/>
          <w:color w:val="auto"/>
          <w:sz w:val="28"/>
          <w:szCs w:val="28"/>
        </w:rPr>
        <w:t>план внеурочной деятельности;</w:t>
      </w:r>
    </w:p>
    <w:p w:rsidR="009A1789" w:rsidRDefault="009A1789" w:rsidP="009A1789">
      <w:pPr>
        <w:pStyle w:val="aff"/>
        <w:numPr>
          <w:ilvl w:val="0"/>
          <w:numId w:val="4"/>
        </w:numPr>
        <w:spacing w:line="360" w:lineRule="auto"/>
        <w:ind w:left="0"/>
        <w:rPr>
          <w:rFonts w:ascii="Times New Roman" w:hAnsi="Times New Roman"/>
          <w:color w:val="auto"/>
          <w:sz w:val="28"/>
          <w:szCs w:val="28"/>
        </w:rPr>
      </w:pPr>
      <w:r>
        <w:rPr>
          <w:rFonts w:ascii="Times New Roman" w:hAnsi="Times New Roman"/>
          <w:color w:val="auto"/>
          <w:sz w:val="28"/>
          <w:szCs w:val="28"/>
        </w:rPr>
        <w:t>календарный учебный график;</w:t>
      </w:r>
    </w:p>
    <w:p w:rsidR="009A1789" w:rsidRDefault="009A1789" w:rsidP="009A1789">
      <w:pPr>
        <w:pStyle w:val="aff"/>
        <w:numPr>
          <w:ilvl w:val="0"/>
          <w:numId w:val="4"/>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систему условий реализации основной образовательной </w:t>
      </w:r>
      <w:r>
        <w:rPr>
          <w:rFonts w:ascii="Times New Roman" w:hAnsi="Times New Roman"/>
          <w:color w:val="auto"/>
          <w:sz w:val="28"/>
          <w:szCs w:val="28"/>
        </w:rPr>
        <w:t>программы в соответствии с требованиями ФГОС НОО.</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Образовательная организация,реализующая основную об</w:t>
      </w:r>
      <w:r>
        <w:rPr>
          <w:rFonts w:ascii="Times New Roman" w:hAnsi="Times New Roman"/>
          <w:color w:val="auto"/>
          <w:spacing w:val="2"/>
          <w:sz w:val="28"/>
          <w:szCs w:val="28"/>
        </w:rPr>
        <w:t xml:space="preserve">разовательную программу начального общего образования, </w:t>
      </w:r>
      <w:r>
        <w:rPr>
          <w:rFonts w:ascii="Times New Roman" w:hAnsi="Times New Roman"/>
          <w:color w:val="auto"/>
          <w:sz w:val="28"/>
          <w:szCs w:val="28"/>
        </w:rPr>
        <w:t>обязана обеспечить ознакомление обучающихся и их родителей (законных представителей) как участников образовательных отношений:</w:t>
      </w:r>
    </w:p>
    <w:p w:rsidR="009A1789" w:rsidRDefault="009A1789" w:rsidP="009A1789">
      <w:pPr>
        <w:pStyle w:val="aff"/>
        <w:numPr>
          <w:ilvl w:val="0"/>
          <w:numId w:val="5"/>
        </w:numPr>
        <w:spacing w:line="360" w:lineRule="auto"/>
        <w:ind w:left="0"/>
        <w:rPr>
          <w:rFonts w:ascii="Times New Roman" w:hAnsi="Times New Roman"/>
          <w:color w:val="auto"/>
          <w:spacing w:val="-3"/>
          <w:sz w:val="28"/>
          <w:szCs w:val="28"/>
        </w:rPr>
      </w:pPr>
      <w:r>
        <w:rPr>
          <w:rFonts w:ascii="Times New Roman" w:hAnsi="Times New Roman"/>
          <w:color w:val="auto"/>
          <w:spacing w:val="2"/>
          <w:sz w:val="28"/>
          <w:szCs w:val="28"/>
        </w:rPr>
        <w:t xml:space="preserve">с уставом и другими документами, регламентирующими </w:t>
      </w:r>
      <w:r>
        <w:rPr>
          <w:rFonts w:ascii="Times New Roman" w:hAnsi="Times New Roman"/>
          <w:color w:val="auto"/>
          <w:spacing w:val="-3"/>
          <w:sz w:val="28"/>
          <w:szCs w:val="28"/>
        </w:rPr>
        <w:t>осуществление образовательнойдеятельности в этойобразовательной организации;</w:t>
      </w:r>
    </w:p>
    <w:p w:rsidR="009A1789" w:rsidRDefault="009A1789" w:rsidP="009A1789">
      <w:pPr>
        <w:pStyle w:val="aff"/>
        <w:numPr>
          <w:ilvl w:val="0"/>
          <w:numId w:val="5"/>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с их правами и обязанностями в части формирования</w:t>
      </w:r>
      <w:r>
        <w:rPr>
          <w:rFonts w:ascii="Times New Roman" w:hAnsi="Times New Roman"/>
          <w:color w:val="auto"/>
          <w:sz w:val="28"/>
          <w:szCs w:val="28"/>
        </w:rPr>
        <w:t>и реализации основной образовательной программы началь</w:t>
      </w:r>
      <w:r>
        <w:rPr>
          <w:rFonts w:ascii="Times New Roman" w:hAnsi="Times New Roman"/>
          <w:color w:val="auto"/>
          <w:spacing w:val="2"/>
          <w:sz w:val="28"/>
          <w:szCs w:val="28"/>
        </w:rPr>
        <w:t>ного общего образования, установленными законодательст</w:t>
      </w:r>
      <w:r>
        <w:rPr>
          <w:rFonts w:ascii="Times New Roman" w:hAnsi="Times New Roman"/>
          <w:color w:val="auto"/>
          <w:spacing w:val="-4"/>
          <w:sz w:val="28"/>
          <w:szCs w:val="28"/>
        </w:rPr>
        <w:t>вом Российской Федерации и уставом образовательнойорганизации</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Права и обязанности родителей (законных представителей) </w:t>
      </w:r>
      <w:r>
        <w:rPr>
          <w:rFonts w:ascii="Times New Roman" w:hAnsi="Times New Roman"/>
          <w:color w:val="auto"/>
          <w:sz w:val="28"/>
          <w:szCs w:val="28"/>
        </w:rPr>
        <w:t>обучающихся в части, касающейся участия в формировании</w:t>
      </w:r>
      <w:r>
        <w:rPr>
          <w:rFonts w:ascii="Times New Roman" w:hAnsi="Times New Roman"/>
          <w:color w:val="auto"/>
          <w:spacing w:val="2"/>
          <w:sz w:val="28"/>
          <w:szCs w:val="28"/>
        </w:rPr>
        <w:t xml:space="preserve">и обеспечении освоения всеми детьми основной образовательной программы, могут закрепляться в заключённом </w:t>
      </w:r>
      <w:r>
        <w:rPr>
          <w:rFonts w:ascii="Times New Roman" w:hAnsi="Times New Roman"/>
          <w:color w:val="auto"/>
          <w:sz w:val="28"/>
          <w:szCs w:val="28"/>
        </w:rPr>
        <w:t xml:space="preserve">между ними и образовательнойорганизациейдоговоре, отражающем ответственность </w:t>
      </w:r>
      <w:r>
        <w:rPr>
          <w:rFonts w:ascii="Times New Roman" w:hAnsi="Times New Roman"/>
          <w:color w:val="auto"/>
          <w:sz w:val="28"/>
          <w:szCs w:val="28"/>
        </w:rPr>
        <w:lastRenderedPageBreak/>
        <w:t>субъектов образования за конечные результаты освоения основной образовательной программы.</w:t>
      </w:r>
    </w:p>
    <w:p w:rsidR="009A1789" w:rsidRDefault="009A1789" w:rsidP="009A1789">
      <w:pPr>
        <w:pStyle w:val="1"/>
        <w:numPr>
          <w:ilvl w:val="0"/>
          <w:numId w:val="6"/>
        </w:numPr>
        <w:ind w:left="0" w:firstLine="0"/>
      </w:pPr>
      <w:bookmarkStart w:id="7" w:name="_Toc294246066"/>
      <w:bookmarkStart w:id="8" w:name="_Toc288410652"/>
      <w:bookmarkStart w:id="9" w:name="_Toc288410523"/>
      <w:bookmarkStart w:id="10" w:name="_Toc288394056"/>
      <w:r>
        <w:t>Целевой раздел</w:t>
      </w:r>
      <w:bookmarkEnd w:id="7"/>
      <w:bookmarkEnd w:id="8"/>
      <w:bookmarkEnd w:id="9"/>
      <w:bookmarkEnd w:id="10"/>
    </w:p>
    <w:p w:rsidR="009A1789" w:rsidRDefault="009A1789" w:rsidP="004961B2">
      <w:pPr>
        <w:pStyle w:val="a"/>
      </w:pPr>
      <w:bookmarkStart w:id="11" w:name="_Toc294246067"/>
      <w:bookmarkStart w:id="12" w:name="_Toc288410653"/>
      <w:bookmarkStart w:id="13" w:name="_Toc288410524"/>
      <w:bookmarkStart w:id="14" w:name="_Toc288394057"/>
      <w:r>
        <w:t>Пояснительная записка</w:t>
      </w:r>
      <w:bookmarkEnd w:id="11"/>
      <w:bookmarkEnd w:id="12"/>
      <w:bookmarkEnd w:id="13"/>
      <w:bookmarkEnd w:id="14"/>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b/>
          <w:bCs/>
          <w:color w:val="auto"/>
          <w:sz w:val="28"/>
          <w:szCs w:val="28"/>
        </w:rPr>
        <w:t>Цель реализации</w:t>
      </w:r>
      <w:r>
        <w:rPr>
          <w:rFonts w:ascii="Times New Roman" w:hAnsi="Times New Roman"/>
          <w:color w:val="auto"/>
          <w:sz w:val="28"/>
          <w:szCs w:val="28"/>
        </w:rPr>
        <w:t xml:space="preserve"> основной образовательной программы начального общего образования МКОУ СОШ  с.Карман  — обеспечение выполнения требований ФГОС НОО.</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Достижение поставленной цели </w:t>
      </w:r>
      <w:r>
        <w:rPr>
          <w:rFonts w:ascii="Times New Roman" w:hAnsi="Times New Roman"/>
          <w:color w:val="auto"/>
          <w:sz w:val="28"/>
          <w:szCs w:val="28"/>
        </w:rPr>
        <w:t>при разработке и реализации образовательной организациейосновной образовательной программы начального общего образования</w:t>
      </w:r>
      <w:r>
        <w:rPr>
          <w:rFonts w:ascii="Times New Roman" w:hAnsi="Times New Roman"/>
          <w:b/>
          <w:bCs/>
          <w:color w:val="auto"/>
          <w:sz w:val="28"/>
          <w:szCs w:val="28"/>
        </w:rPr>
        <w:t xml:space="preserve"> предусматривает решение следующих основных задач</w:t>
      </w:r>
      <w:r>
        <w:rPr>
          <w:rFonts w:ascii="Times New Roman" w:hAnsi="Times New Roman"/>
          <w:color w:val="auto"/>
          <w:sz w:val="28"/>
          <w:szCs w:val="28"/>
        </w:rPr>
        <w:t>:</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формирование общей культуры, духовно</w:t>
      </w:r>
      <w:r>
        <w:rPr>
          <w:rFonts w:ascii="Times New Roman" w:hAnsi="Times New Roman"/>
          <w:color w:val="auto"/>
          <w:spacing w:val="2"/>
          <w:sz w:val="28"/>
          <w:szCs w:val="28"/>
        </w:rPr>
        <w:softHyphen/>
        <w:t>нравственное,</w:t>
      </w:r>
      <w:r>
        <w:rPr>
          <w:rFonts w:ascii="Times New Roman" w:hAnsi="Times New Roman"/>
          <w:color w:val="auto"/>
          <w:spacing w:val="2"/>
          <w:sz w:val="28"/>
          <w:szCs w:val="28"/>
        </w:rPr>
        <w:br/>
      </w:r>
      <w:r>
        <w:rPr>
          <w:rFonts w:ascii="Times New Roman" w:hAnsi="Times New Roman"/>
          <w:color w:val="auto"/>
          <w:spacing w:val="-2"/>
          <w:sz w:val="28"/>
          <w:szCs w:val="28"/>
        </w:rPr>
        <w:t>гражданское, социальное, личностное и интеллектуальное раз</w:t>
      </w:r>
      <w:r>
        <w:rPr>
          <w:rFonts w:ascii="Times New Roman" w:hAnsi="Times New Roman"/>
          <w:color w:val="auto"/>
          <w:spacing w:val="-4"/>
          <w:sz w:val="28"/>
          <w:szCs w:val="28"/>
        </w:rPr>
        <w:t>витие, развитие творческих способностей, сохранение и укреп</w:t>
      </w:r>
      <w:r>
        <w:rPr>
          <w:rFonts w:ascii="Times New Roman" w:hAnsi="Times New Roman"/>
          <w:color w:val="auto"/>
          <w:sz w:val="28"/>
          <w:szCs w:val="28"/>
        </w:rPr>
        <w:t>ление здоровья;</w:t>
      </w:r>
    </w:p>
    <w:p w:rsidR="009A1789" w:rsidRDefault="009A1789" w:rsidP="009A1789">
      <w:pPr>
        <w:pStyle w:val="aff"/>
        <w:numPr>
          <w:ilvl w:val="0"/>
          <w:numId w:val="7"/>
        </w:numPr>
        <w:spacing w:line="360" w:lineRule="auto"/>
        <w:ind w:left="0"/>
        <w:rPr>
          <w:rFonts w:ascii="Times New Roman" w:hAnsi="Times New Roman"/>
          <w:color w:val="auto"/>
          <w:spacing w:val="-2"/>
          <w:sz w:val="28"/>
          <w:szCs w:val="28"/>
        </w:rPr>
      </w:pPr>
      <w:r>
        <w:rPr>
          <w:rFonts w:ascii="Times New Roman" w:hAnsi="Times New Roman"/>
          <w:color w:val="auto"/>
          <w:sz w:val="28"/>
          <w:szCs w:val="28"/>
        </w:rPr>
        <w:t>обеспечение планируемых результатов по освоению вы</w:t>
      </w:r>
      <w:r>
        <w:rPr>
          <w:rFonts w:ascii="Times New Roman" w:hAnsi="Times New Roman"/>
          <w:color w:val="auto"/>
          <w:spacing w:val="2"/>
          <w:sz w:val="28"/>
          <w:szCs w:val="28"/>
        </w:rPr>
        <w:t>пускником целевых установок, приобретению знаний, уме</w:t>
      </w:r>
      <w:r>
        <w:rPr>
          <w:rFonts w:ascii="Times New Roman" w:hAnsi="Times New Roman"/>
          <w:color w:val="auto"/>
          <w:spacing w:val="-2"/>
          <w:sz w:val="28"/>
          <w:szCs w:val="28"/>
        </w:rPr>
        <w:t xml:space="preserve">ний, навыков, компетенций и компетентностей, определяемых </w:t>
      </w:r>
      <w:r>
        <w:rPr>
          <w:rFonts w:ascii="Times New Roman" w:hAnsi="Times New Roman"/>
          <w:color w:val="auto"/>
          <w:sz w:val="28"/>
          <w:szCs w:val="28"/>
        </w:rPr>
        <w:t>личностными, семейными, общественными, государственны</w:t>
      </w:r>
      <w:r>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обеспечение преемственности начального общего и основ</w:t>
      </w:r>
      <w:r>
        <w:rPr>
          <w:rFonts w:ascii="Times New Roman" w:hAnsi="Times New Roman"/>
          <w:color w:val="auto"/>
          <w:sz w:val="28"/>
          <w:szCs w:val="28"/>
        </w:rPr>
        <w:t>ного общего образования;</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достижение планируемых ре</w:t>
      </w:r>
      <w:r>
        <w:rPr>
          <w:rFonts w:ascii="Times New Roman" w:hAnsi="Times New Roman"/>
          <w:color w:val="auto"/>
          <w:spacing w:val="-2"/>
          <w:sz w:val="28"/>
          <w:szCs w:val="28"/>
        </w:rPr>
        <w:t>зультатов освоения основной образовательной программы на</w:t>
      </w:r>
      <w:r>
        <w:rPr>
          <w:rFonts w:ascii="Times New Roman" w:hAnsi="Times New Roman"/>
          <w:color w:val="auto"/>
          <w:spacing w:val="2"/>
          <w:sz w:val="28"/>
          <w:szCs w:val="28"/>
        </w:rPr>
        <w:t xml:space="preserve">чального общего образования всеми обучающимися, в том </w:t>
      </w:r>
      <w:r>
        <w:rPr>
          <w:rFonts w:ascii="Times New Roman" w:hAnsi="Times New Roman"/>
          <w:color w:val="auto"/>
          <w:sz w:val="28"/>
          <w:szCs w:val="28"/>
        </w:rPr>
        <w:t>числе детьми с ограниченными возможностями здоровья (далее-дети с ОВЗ);</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обеспечение доступности получения качественного на</w:t>
      </w:r>
      <w:r>
        <w:rPr>
          <w:rFonts w:ascii="Times New Roman" w:hAnsi="Times New Roman"/>
          <w:color w:val="auto"/>
          <w:sz w:val="28"/>
          <w:szCs w:val="28"/>
        </w:rPr>
        <w:t>чального общего образования;</w:t>
      </w:r>
    </w:p>
    <w:p w:rsidR="009A1789" w:rsidRDefault="009A1789" w:rsidP="009A1789">
      <w:pPr>
        <w:pStyle w:val="aff"/>
        <w:numPr>
          <w:ilvl w:val="0"/>
          <w:numId w:val="7"/>
        </w:numPr>
        <w:spacing w:line="360" w:lineRule="auto"/>
        <w:ind w:left="0"/>
        <w:rPr>
          <w:rFonts w:ascii="Times New Roman" w:hAnsi="Times New Roman"/>
          <w:color w:val="auto"/>
          <w:spacing w:val="-2"/>
          <w:sz w:val="28"/>
          <w:szCs w:val="28"/>
        </w:rPr>
      </w:pPr>
      <w:r>
        <w:rPr>
          <w:rFonts w:ascii="Times New Roman" w:hAnsi="Times New Roman"/>
          <w:b/>
          <w:color w:val="auto"/>
          <w:spacing w:val="-2"/>
          <w:sz w:val="32"/>
          <w:szCs w:val="32"/>
        </w:rPr>
        <w:t>организация внеурочной  деятельности</w:t>
      </w:r>
      <w:r>
        <w:rPr>
          <w:rFonts w:ascii="Times New Roman" w:hAnsi="Times New Roman"/>
          <w:color w:val="auto"/>
          <w:spacing w:val="-2"/>
          <w:sz w:val="28"/>
          <w:szCs w:val="28"/>
        </w:rPr>
        <w:t>:</w:t>
      </w:r>
    </w:p>
    <w:p w:rsidR="009A1789" w:rsidRDefault="009A1789" w:rsidP="009A1789">
      <w:pPr>
        <w:pStyle w:val="aff"/>
        <w:numPr>
          <w:ilvl w:val="0"/>
          <w:numId w:val="7"/>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lastRenderedPageBreak/>
        <w:t xml:space="preserve">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z w:val="28"/>
          <w:szCs w:val="28"/>
        </w:rPr>
        <w:t>организация интеллектуальных и творческих соревнований, научно</w:t>
      </w:r>
      <w:r>
        <w:rPr>
          <w:rFonts w:ascii="Times New Roman" w:hAnsi="Times New Roman"/>
          <w:color w:val="auto"/>
          <w:sz w:val="28"/>
          <w:szCs w:val="28"/>
        </w:rPr>
        <w:softHyphen/>
        <w:t>технического творчества и проектно</w:t>
      </w:r>
      <w:r>
        <w:rPr>
          <w:rFonts w:ascii="Times New Roman" w:hAnsi="Times New Roman"/>
          <w:color w:val="auto"/>
          <w:sz w:val="28"/>
          <w:szCs w:val="28"/>
        </w:rPr>
        <w:softHyphen/>
        <w:t>исследовательской деятельности;</w:t>
      </w:r>
    </w:p>
    <w:p w:rsidR="009A1789" w:rsidRDefault="009A1789" w:rsidP="009A1789">
      <w:pPr>
        <w:pStyle w:val="aff"/>
        <w:numPr>
          <w:ilvl w:val="0"/>
          <w:numId w:val="7"/>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z w:val="28"/>
          <w:szCs w:val="28"/>
        </w:rPr>
        <w:t>использование в образовательной деятельности современных образовательных технологий деятельностного типа;</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предоставление обучающимся возможности для эффек</w:t>
      </w:r>
      <w:r>
        <w:rPr>
          <w:rFonts w:ascii="Times New Roman" w:hAnsi="Times New Roman"/>
          <w:color w:val="auto"/>
          <w:sz w:val="28"/>
          <w:szCs w:val="28"/>
        </w:rPr>
        <w:t>тивной самостоятельной работы;</w:t>
      </w:r>
    </w:p>
    <w:p w:rsidR="009A1789" w:rsidRDefault="009A1789" w:rsidP="009A1789">
      <w:pPr>
        <w:pStyle w:val="aff"/>
        <w:numPr>
          <w:ilvl w:val="0"/>
          <w:numId w:val="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w:t>
      </w:r>
      <w:r>
        <w:rPr>
          <w:rFonts w:ascii="Times New Roman" w:hAnsi="Times New Roman"/>
          <w:b/>
          <w:color w:val="auto"/>
          <w:spacing w:val="2"/>
          <w:sz w:val="28"/>
          <w:szCs w:val="28"/>
        </w:rPr>
        <w:t>через  организацию внеурочной  деятельности</w:t>
      </w:r>
      <w:r>
        <w:rPr>
          <w:rFonts w:ascii="Times New Roman" w:hAnsi="Times New Roman"/>
          <w:color w:val="auto"/>
          <w:spacing w:val="2"/>
          <w:sz w:val="28"/>
          <w:szCs w:val="28"/>
        </w:rPr>
        <w:t xml:space="preserve"> с учщимися  школы.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В основе реализации основной образовательной программы лежит системно</w:t>
      </w:r>
      <w:r>
        <w:rPr>
          <w:rFonts w:ascii="Times New Roman" w:hAnsi="Times New Roman"/>
          <w:b/>
          <w:bCs/>
          <w:color w:val="auto"/>
          <w:sz w:val="28"/>
          <w:szCs w:val="28"/>
        </w:rPr>
        <w:softHyphen/>
        <w:t>деятельностный подход</w:t>
      </w:r>
      <w:r>
        <w:rPr>
          <w:rFonts w:ascii="Times New Roman" w:hAnsi="Times New Roman"/>
          <w:color w:val="auto"/>
          <w:sz w:val="28"/>
          <w:szCs w:val="28"/>
        </w:rPr>
        <w:t>, который предполагает:</w:t>
      </w:r>
    </w:p>
    <w:p w:rsidR="009A1789" w:rsidRDefault="009A1789" w:rsidP="009A1789">
      <w:pPr>
        <w:pStyle w:val="aff"/>
        <w:numPr>
          <w:ilvl w:val="0"/>
          <w:numId w:val="8"/>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Pr>
          <w:rFonts w:ascii="Times New Roman" w:hAnsi="Times New Roman"/>
          <w:color w:val="auto"/>
          <w:spacing w:val="2"/>
          <w:sz w:val="28"/>
          <w:szCs w:val="28"/>
        </w:rPr>
        <w:t xml:space="preserve">экономики, задачам построения российского гражданского </w:t>
      </w:r>
      <w:r>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A1789" w:rsidRDefault="009A1789" w:rsidP="009A1789">
      <w:pPr>
        <w:pStyle w:val="aff"/>
        <w:numPr>
          <w:ilvl w:val="0"/>
          <w:numId w:val="8"/>
        </w:numPr>
        <w:spacing w:line="360" w:lineRule="auto"/>
        <w:ind w:left="0"/>
        <w:rPr>
          <w:rFonts w:ascii="Times New Roman" w:hAnsi="Times New Roman"/>
          <w:color w:val="auto"/>
          <w:sz w:val="28"/>
          <w:szCs w:val="28"/>
        </w:rPr>
      </w:pPr>
      <w:r>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A1789" w:rsidRDefault="009A1789" w:rsidP="009A1789">
      <w:pPr>
        <w:pStyle w:val="aff"/>
        <w:numPr>
          <w:ilvl w:val="0"/>
          <w:numId w:val="8"/>
        </w:numPr>
        <w:spacing w:line="360" w:lineRule="auto"/>
        <w:ind w:left="0"/>
        <w:rPr>
          <w:rFonts w:ascii="Times New Roman" w:hAnsi="Times New Roman"/>
          <w:color w:val="auto"/>
          <w:sz w:val="28"/>
          <w:szCs w:val="28"/>
        </w:rPr>
      </w:pPr>
      <w:r>
        <w:rPr>
          <w:rFonts w:ascii="Times New Roman" w:hAnsi="Times New Roman"/>
          <w:color w:val="auto"/>
          <w:sz w:val="28"/>
          <w:szCs w:val="28"/>
        </w:rPr>
        <w:t xml:space="preserve">ориентацию на достижение цели и основного результата </w:t>
      </w:r>
      <w:r>
        <w:rPr>
          <w:rFonts w:ascii="Times New Roman" w:hAnsi="Times New Roman"/>
          <w:color w:val="auto"/>
          <w:spacing w:val="1"/>
          <w:sz w:val="28"/>
          <w:szCs w:val="28"/>
        </w:rPr>
        <w:t xml:space="preserve">образования — развитие личности обучающегося на основе освоения универсальных учебных действий, познания и </w:t>
      </w:r>
      <w:r>
        <w:rPr>
          <w:rFonts w:ascii="Times New Roman" w:hAnsi="Times New Roman"/>
          <w:color w:val="auto"/>
          <w:sz w:val="28"/>
          <w:szCs w:val="28"/>
        </w:rPr>
        <w:t>освоения мира;</w:t>
      </w:r>
    </w:p>
    <w:p w:rsidR="009A1789" w:rsidRDefault="009A1789" w:rsidP="009A1789">
      <w:pPr>
        <w:pStyle w:val="aff"/>
        <w:numPr>
          <w:ilvl w:val="0"/>
          <w:numId w:val="8"/>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lastRenderedPageBreak/>
        <w:t>признание решающей роли содержания образования, спо</w:t>
      </w:r>
      <w:r>
        <w:rPr>
          <w:rFonts w:ascii="Times New Roman" w:hAnsi="Times New Roman"/>
          <w:color w:val="auto"/>
          <w:sz w:val="28"/>
          <w:szCs w:val="28"/>
        </w:rPr>
        <w:t xml:space="preserve">собов организации </w:t>
      </w:r>
      <w:r>
        <w:rPr>
          <w:rFonts w:ascii="Times New Roman" w:hAnsi="Times New Roman"/>
          <w:b/>
          <w:color w:val="auto"/>
          <w:sz w:val="28"/>
          <w:szCs w:val="28"/>
        </w:rPr>
        <w:t>образовательной  и  внеурочной</w:t>
      </w:r>
      <w:r>
        <w:rPr>
          <w:rFonts w:ascii="Times New Roman" w:hAnsi="Times New Roman"/>
          <w:color w:val="auto"/>
          <w:sz w:val="28"/>
          <w:szCs w:val="28"/>
        </w:rPr>
        <w:t xml:space="preserve"> деятельности и учебного сотрудничества в достижении целей личностного и социального развития обучающихся;</w:t>
      </w:r>
    </w:p>
    <w:p w:rsidR="009A1789" w:rsidRDefault="009A1789" w:rsidP="009A1789">
      <w:pPr>
        <w:pStyle w:val="aff"/>
        <w:numPr>
          <w:ilvl w:val="0"/>
          <w:numId w:val="8"/>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учёт индивидуальных возрастных, психологических и фи</w:t>
      </w:r>
      <w:r>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w:t>
      </w:r>
      <w:r>
        <w:rPr>
          <w:rFonts w:ascii="Times New Roman" w:hAnsi="Times New Roman"/>
          <w:color w:val="auto"/>
          <w:sz w:val="28"/>
          <w:szCs w:val="28"/>
        </w:rPr>
        <w:softHyphen/>
        <w:t>воспитательных целей и путей их достижения;</w:t>
      </w:r>
    </w:p>
    <w:p w:rsidR="009A1789" w:rsidRDefault="009A1789" w:rsidP="009A1789">
      <w:pPr>
        <w:pStyle w:val="aff"/>
        <w:numPr>
          <w:ilvl w:val="0"/>
          <w:numId w:val="8"/>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обеспечение преемственности дошкольного, начального </w:t>
      </w:r>
      <w:r>
        <w:rPr>
          <w:rFonts w:ascii="Times New Roman" w:hAnsi="Times New Roman"/>
          <w:color w:val="auto"/>
          <w:sz w:val="28"/>
          <w:szCs w:val="28"/>
        </w:rPr>
        <w:t>общего, основного общего, среднего общего и профессионального образования;</w:t>
      </w:r>
    </w:p>
    <w:p w:rsidR="009A1789" w:rsidRDefault="009A1789" w:rsidP="009A1789">
      <w:pPr>
        <w:pStyle w:val="aff"/>
        <w:numPr>
          <w:ilvl w:val="0"/>
          <w:numId w:val="8"/>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Pr>
          <w:rFonts w:ascii="Times New Roman" w:hAnsi="Times New Roman"/>
          <w:color w:val="auto"/>
          <w:spacing w:val="-2"/>
          <w:sz w:val="28"/>
          <w:szCs w:val="28"/>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pacing w:val="4"/>
          <w:sz w:val="28"/>
          <w:szCs w:val="28"/>
        </w:rPr>
        <w:t xml:space="preserve">Основная образовательная программа формируется </w:t>
      </w:r>
      <w:r>
        <w:rPr>
          <w:rFonts w:ascii="Times New Roman" w:hAnsi="Times New Roman"/>
          <w:b/>
          <w:bCs/>
          <w:color w:val="auto"/>
          <w:spacing w:val="2"/>
          <w:sz w:val="28"/>
          <w:szCs w:val="28"/>
        </w:rPr>
        <w:t xml:space="preserve">с </w:t>
      </w:r>
      <w:r>
        <w:rPr>
          <w:rFonts w:ascii="Times New Roman" w:hAnsi="Times New Roman"/>
          <w:b/>
          <w:bCs/>
          <w:color w:val="auto"/>
          <w:sz w:val="28"/>
          <w:szCs w:val="28"/>
        </w:rPr>
        <w:t>учётом особенностей уровня начального общего образования, как фундамента всего последующего обучения.</w:t>
      </w:r>
      <w:r>
        <w:rPr>
          <w:rFonts w:ascii="Times New Roman" w:hAnsi="Times New Roman"/>
          <w:color w:val="auto"/>
          <w:sz w:val="28"/>
          <w:szCs w:val="28"/>
        </w:rPr>
        <w:t xml:space="preserve"> Начальная школа — особый этап в жизни ребёнка, связанный:</w:t>
      </w:r>
    </w:p>
    <w:p w:rsidR="009A1789" w:rsidRDefault="009A1789" w:rsidP="009A1789">
      <w:pPr>
        <w:pStyle w:val="aff"/>
        <w:numPr>
          <w:ilvl w:val="0"/>
          <w:numId w:val="9"/>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9A1789" w:rsidRDefault="009A1789" w:rsidP="009A1789">
      <w:pPr>
        <w:pStyle w:val="aff"/>
        <w:numPr>
          <w:ilvl w:val="0"/>
          <w:numId w:val="9"/>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с освоением новой социальной позиции, расширением </w:t>
      </w:r>
      <w:r>
        <w:rPr>
          <w:rFonts w:ascii="Times New Roman" w:hAnsi="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9A1789" w:rsidRDefault="009A1789" w:rsidP="009A1789">
      <w:pPr>
        <w:pStyle w:val="aff"/>
        <w:numPr>
          <w:ilvl w:val="0"/>
          <w:numId w:val="9"/>
        </w:numPr>
        <w:spacing w:line="360" w:lineRule="auto"/>
        <w:ind w:left="0"/>
        <w:rPr>
          <w:rFonts w:ascii="Times New Roman" w:hAnsi="Times New Roman"/>
          <w:color w:val="auto"/>
          <w:sz w:val="28"/>
          <w:szCs w:val="28"/>
        </w:rPr>
      </w:pPr>
      <w:r>
        <w:rPr>
          <w:rFonts w:ascii="Times New Roman" w:hAnsi="Times New Roman"/>
          <w:color w:val="auto"/>
          <w:sz w:val="28"/>
          <w:szCs w:val="28"/>
        </w:rPr>
        <w:t xml:space="preserve">с принятием и освоением ребёнком новой социальной </w:t>
      </w:r>
      <w:r>
        <w:rPr>
          <w:rFonts w:ascii="Times New Roman" w:hAnsi="Times New Roman"/>
          <w:color w:val="auto"/>
          <w:spacing w:val="2"/>
          <w:sz w:val="28"/>
          <w:szCs w:val="28"/>
        </w:rPr>
        <w:t xml:space="preserve">роли ученика, выражающейся в формировании внутренней </w:t>
      </w:r>
      <w:r>
        <w:rPr>
          <w:rFonts w:ascii="Times New Roman" w:hAnsi="Times New Roman"/>
          <w:color w:val="auto"/>
          <w:sz w:val="28"/>
          <w:szCs w:val="28"/>
        </w:rPr>
        <w:t xml:space="preserve">позиции школьника, определяющей новый образ школьной </w:t>
      </w:r>
      <w:r>
        <w:rPr>
          <w:rFonts w:ascii="Times New Roman" w:hAnsi="Times New Roman"/>
          <w:color w:val="auto"/>
          <w:spacing w:val="2"/>
          <w:sz w:val="28"/>
          <w:szCs w:val="28"/>
        </w:rPr>
        <w:t>жизни и перспективы личностного и познавательного раз</w:t>
      </w:r>
      <w:r>
        <w:rPr>
          <w:rFonts w:ascii="Times New Roman" w:hAnsi="Times New Roman"/>
          <w:color w:val="auto"/>
          <w:sz w:val="28"/>
          <w:szCs w:val="28"/>
        </w:rPr>
        <w:t>вития;</w:t>
      </w:r>
    </w:p>
    <w:p w:rsidR="009A1789" w:rsidRDefault="009A1789" w:rsidP="009A1789">
      <w:pPr>
        <w:pStyle w:val="aff"/>
        <w:numPr>
          <w:ilvl w:val="0"/>
          <w:numId w:val="9"/>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lastRenderedPageBreak/>
        <w:t>с формированием у школьника основ умения учиться</w:t>
      </w:r>
      <w:r>
        <w:rPr>
          <w:rFonts w:ascii="Times New Roman" w:hAnsi="Times New Roman"/>
          <w:color w:val="auto"/>
          <w:spacing w:val="2"/>
          <w:sz w:val="28"/>
          <w:szCs w:val="28"/>
        </w:rPr>
        <w:br/>
      </w:r>
      <w:r>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учебнойдеятельности;</w:t>
      </w:r>
    </w:p>
    <w:p w:rsidR="009A1789" w:rsidRDefault="009A1789" w:rsidP="009A1789">
      <w:pPr>
        <w:pStyle w:val="aff"/>
        <w:numPr>
          <w:ilvl w:val="0"/>
          <w:numId w:val="9"/>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 xml:space="preserve">с изменением при этом самооценки ребёнка, которая </w:t>
      </w:r>
      <w:r>
        <w:rPr>
          <w:rFonts w:ascii="Times New Roman" w:hAnsi="Times New Roman"/>
          <w:color w:val="auto"/>
          <w:sz w:val="28"/>
          <w:szCs w:val="28"/>
        </w:rPr>
        <w:t>приобретает черты адекватности и рефлексивности;</w:t>
      </w:r>
    </w:p>
    <w:p w:rsidR="009A1789" w:rsidRDefault="009A1789" w:rsidP="009A1789">
      <w:pPr>
        <w:pStyle w:val="aff"/>
        <w:numPr>
          <w:ilvl w:val="0"/>
          <w:numId w:val="9"/>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t xml:space="preserve">с моральным развитием, которое существенным образом </w:t>
      </w:r>
      <w:r>
        <w:rPr>
          <w:rFonts w:ascii="Times New Roman" w:hAnsi="Times New Roman"/>
          <w:color w:val="auto"/>
          <w:sz w:val="28"/>
          <w:szCs w:val="28"/>
        </w:rPr>
        <w:t>связано с характером сотрудничества со взрослыми и свер</w:t>
      </w:r>
      <w:r>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9A1789" w:rsidRDefault="009A1789" w:rsidP="009A1789">
      <w:pPr>
        <w:pStyle w:val="aff"/>
        <w:numPr>
          <w:ilvl w:val="0"/>
          <w:numId w:val="10"/>
        </w:numPr>
        <w:spacing w:line="360" w:lineRule="auto"/>
        <w:ind w:left="0"/>
        <w:rPr>
          <w:rFonts w:ascii="Times New Roman" w:hAnsi="Times New Roman"/>
          <w:color w:val="auto"/>
          <w:spacing w:val="-2"/>
          <w:sz w:val="28"/>
          <w:szCs w:val="28"/>
        </w:rPr>
      </w:pPr>
      <w:r>
        <w:rPr>
          <w:rFonts w:ascii="Times New Roman" w:hAnsi="Times New Roman"/>
          <w:color w:val="auto"/>
          <w:sz w:val="28"/>
          <w:szCs w:val="28"/>
        </w:rPr>
        <w:t>центральные психологические новообразования, форми</w:t>
      </w:r>
      <w:r>
        <w:rPr>
          <w:rFonts w:ascii="Times New Roman" w:hAnsi="Times New Roman"/>
          <w:color w:val="auto"/>
          <w:spacing w:val="-2"/>
          <w:sz w:val="28"/>
          <w:szCs w:val="28"/>
        </w:rPr>
        <w:t>руемые на данномуровне образования: словесно</w:t>
      </w:r>
      <w:r>
        <w:rPr>
          <w:rFonts w:ascii="Times New Roman" w:hAnsi="Times New Roman"/>
          <w:color w:val="auto"/>
          <w:spacing w:val="-2"/>
          <w:sz w:val="28"/>
          <w:szCs w:val="28"/>
        </w:rPr>
        <w:softHyphen/>
        <w:t xml:space="preserve">логическое </w:t>
      </w:r>
      <w:r>
        <w:rPr>
          <w:rFonts w:ascii="Times New Roman" w:hAnsi="Times New Roman"/>
          <w:color w:val="auto"/>
          <w:spacing w:val="2"/>
          <w:sz w:val="28"/>
          <w:szCs w:val="28"/>
        </w:rPr>
        <w:t xml:space="preserve">мышление, произвольная смысловая память, произвольное </w:t>
      </w:r>
      <w:r>
        <w:rPr>
          <w:rFonts w:ascii="Times New Roman" w:hAnsi="Times New Roman"/>
          <w:color w:val="auto"/>
          <w:sz w:val="28"/>
          <w:szCs w:val="28"/>
        </w:rPr>
        <w:t xml:space="preserve">внимание, письменная речь, анализ, рефлексия содержания, </w:t>
      </w:r>
      <w:r>
        <w:rPr>
          <w:rFonts w:ascii="Times New Roman" w:hAnsi="Times New Roman"/>
          <w:color w:val="auto"/>
          <w:spacing w:val="-2"/>
          <w:sz w:val="28"/>
          <w:szCs w:val="28"/>
        </w:rPr>
        <w:t>оснований и способов действий, планирование и умение действовать во внутреннем плане, знаково</w:t>
      </w:r>
      <w:r>
        <w:rPr>
          <w:rFonts w:ascii="Times New Roman" w:hAnsi="Times New Roman"/>
          <w:color w:val="auto"/>
          <w:spacing w:val="-2"/>
          <w:sz w:val="28"/>
          <w:szCs w:val="28"/>
        </w:rPr>
        <w:softHyphen/>
        <w:t xml:space="preserve">символическое мышление, осуществляемое как моделирование существенных связей и отношений объектов; </w:t>
      </w:r>
    </w:p>
    <w:p w:rsidR="009A1789" w:rsidRDefault="009A1789" w:rsidP="009A1789">
      <w:pPr>
        <w:pStyle w:val="aff"/>
        <w:numPr>
          <w:ilvl w:val="0"/>
          <w:numId w:val="10"/>
        </w:numPr>
        <w:spacing w:line="360" w:lineRule="auto"/>
        <w:ind w:left="0"/>
        <w:rPr>
          <w:rFonts w:ascii="Times New Roman" w:hAnsi="Times New Roman"/>
          <w:color w:val="auto"/>
          <w:spacing w:val="-2"/>
          <w:sz w:val="28"/>
          <w:szCs w:val="28"/>
        </w:rPr>
      </w:pPr>
      <w:r>
        <w:rPr>
          <w:rFonts w:ascii="Times New Roman" w:hAnsi="Times New Roman"/>
          <w:color w:val="auto"/>
          <w:sz w:val="28"/>
          <w:szCs w:val="28"/>
        </w:rPr>
        <w:t>развитие целенаправленной и мотивированной активно</w:t>
      </w:r>
      <w:r>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w:t>
      </w:r>
      <w:r>
        <w:rPr>
          <w:rFonts w:ascii="Times New Roman" w:hAnsi="Times New Roman"/>
          <w:color w:val="auto"/>
          <w:spacing w:val="-2"/>
          <w:sz w:val="28"/>
          <w:szCs w:val="28"/>
        </w:rPr>
        <w:softHyphen/>
        <w:t>познавательных и социальных мотивов и личностного смысла учения.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При определении стратегических характеристик основной </w:t>
      </w:r>
      <w:r>
        <w:rPr>
          <w:rFonts w:ascii="Times New Roman" w:hAnsi="Times New Roman"/>
          <w:color w:val="auto"/>
          <w:spacing w:val="-2"/>
          <w:sz w:val="28"/>
          <w:szCs w:val="28"/>
        </w:rPr>
        <w:t xml:space="preserve">образовательной программы учитываются существующий </w:t>
      </w:r>
      <w:r>
        <w:rPr>
          <w:rFonts w:ascii="Times New Roman" w:hAnsi="Times New Roman"/>
          <w:color w:val="auto"/>
          <w:sz w:val="28"/>
          <w:szCs w:val="28"/>
        </w:rPr>
        <w:t>разброс в темпах и направлениях развития детей, индивидуаль</w:t>
      </w:r>
      <w:r>
        <w:rPr>
          <w:rFonts w:ascii="Times New Roman" w:hAnsi="Times New Roman"/>
          <w:color w:val="auto"/>
          <w:spacing w:val="2"/>
          <w:sz w:val="28"/>
          <w:szCs w:val="28"/>
        </w:rPr>
        <w:t>ные различия в их познавательной деятельности, восприя</w:t>
      </w:r>
      <w:r>
        <w:rPr>
          <w:rFonts w:ascii="Times New Roman" w:hAnsi="Times New Roman"/>
          <w:color w:val="auto"/>
          <w:sz w:val="28"/>
          <w:szCs w:val="28"/>
        </w:rPr>
        <w:t>тии, внимании, памяти, мышлении, речи, моторике и</w:t>
      </w:r>
      <w:r>
        <w:rPr>
          <w:rFonts w:ascii="Times New Roman" w:hAnsi="Times New Roman"/>
          <w:color w:val="auto"/>
          <w:sz w:val="28"/>
          <w:szCs w:val="28"/>
        </w:rPr>
        <w:t> </w:t>
      </w:r>
      <w:r>
        <w:rPr>
          <w:rFonts w:ascii="Times New Roman" w:hAnsi="Times New Roman"/>
          <w:color w:val="auto"/>
          <w:sz w:val="28"/>
          <w:szCs w:val="28"/>
        </w:rPr>
        <w:t>т. д., связанные с возрастными, психологическими и физиологи</w:t>
      </w:r>
      <w:r>
        <w:rPr>
          <w:rFonts w:ascii="Times New Roman" w:hAnsi="Times New Roman"/>
          <w:color w:val="auto"/>
          <w:spacing w:val="2"/>
          <w:sz w:val="28"/>
          <w:szCs w:val="28"/>
        </w:rPr>
        <w:t xml:space="preserve">ческими индивидуальными особенностями детей младшего </w:t>
      </w:r>
      <w:r>
        <w:rPr>
          <w:rFonts w:ascii="Times New Roman" w:hAnsi="Times New Roman"/>
          <w:color w:val="auto"/>
          <w:sz w:val="28"/>
          <w:szCs w:val="28"/>
        </w:rPr>
        <w:t>школьного возраста.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внеурочной  деятельности и выбора условий и методик обучения, учитывающих описанные выше особенности уровня начального общего образования.</w:t>
      </w:r>
    </w:p>
    <w:p w:rsidR="009A1789" w:rsidRDefault="009A1789" w:rsidP="009A1789">
      <w:pPr>
        <w:pStyle w:val="2"/>
        <w:keepNext w:val="0"/>
        <w:widowControl w:val="0"/>
        <w:tabs>
          <w:tab w:val="left" w:pos="426"/>
        </w:tabs>
        <w:autoSpaceDE w:val="0"/>
        <w:autoSpaceDN w:val="0"/>
        <w:spacing w:before="0" w:after="0" w:line="274" w:lineRule="exact"/>
        <w:rPr>
          <w:b w:val="0"/>
          <w:i w:val="0"/>
        </w:rPr>
      </w:pPr>
      <w:r>
        <w:rPr>
          <w:rFonts w:ascii="Times New Roman" w:hAnsi="Times New Roman"/>
          <w:i w:val="0"/>
          <w:u w:val="single"/>
        </w:rPr>
        <w:t>Принципы и</w:t>
      </w:r>
      <w:r>
        <w:rPr>
          <w:rFonts w:ascii="Times New Roman" w:hAnsi="Times New Roman"/>
          <w:i w:val="0"/>
          <w:spacing w:val="-8"/>
          <w:u w:val="single"/>
        </w:rPr>
        <w:t xml:space="preserve"> </w:t>
      </w:r>
      <w:r>
        <w:rPr>
          <w:rFonts w:ascii="Times New Roman" w:hAnsi="Times New Roman"/>
          <w:i w:val="0"/>
          <w:u w:val="single"/>
        </w:rPr>
        <w:t>подходы</w:t>
      </w:r>
      <w:r>
        <w:rPr>
          <w:rFonts w:ascii="Times New Roman" w:hAnsi="Times New Roman"/>
          <w:b w:val="0"/>
          <w:i w:val="0"/>
        </w:rPr>
        <w:t xml:space="preserve"> к формированию основной образовательной</w:t>
      </w:r>
    </w:p>
    <w:p w:rsidR="009A1789" w:rsidRDefault="009A1789" w:rsidP="009A1789"/>
    <w:p w:rsidR="009A1789" w:rsidRDefault="009A1789" w:rsidP="009A1789">
      <w:pPr>
        <w:spacing w:line="235" w:lineRule="auto"/>
        <w:ind w:right="3914"/>
        <w:rPr>
          <w:b/>
          <w:sz w:val="28"/>
          <w:szCs w:val="28"/>
        </w:rPr>
      </w:pPr>
      <w:r>
        <w:rPr>
          <w:b/>
          <w:sz w:val="28"/>
          <w:szCs w:val="28"/>
        </w:rPr>
        <w:t xml:space="preserve">программы начального общего образования </w:t>
      </w:r>
    </w:p>
    <w:p w:rsidR="009A1789" w:rsidRDefault="009A1789" w:rsidP="004961B2">
      <w:pPr>
        <w:pStyle w:val="a"/>
        <w:rPr>
          <w:b/>
        </w:rPr>
      </w:pPr>
      <w:r>
        <w:t>Основными принципами (требованиями) системно-деятельностного подхода и развивающей системы обучения являются:</w:t>
      </w:r>
    </w:p>
    <w:p w:rsidR="009A1789" w:rsidRDefault="009A1789" w:rsidP="009A1789">
      <w:pPr>
        <w:spacing w:line="360" w:lineRule="auto"/>
        <w:ind w:left="230" w:right="344" w:firstLine="244"/>
        <w:jc w:val="both"/>
        <w:rPr>
          <w:sz w:val="28"/>
          <w:szCs w:val="28"/>
        </w:rPr>
      </w:pPr>
      <w:r>
        <w:rPr>
          <w:b/>
          <w:sz w:val="28"/>
          <w:szCs w:val="28"/>
        </w:rPr>
        <w:t xml:space="preserve">Принцип непрерывного общего развития каждого ребёнка в условиях обучения, идущего впереди развития. </w:t>
      </w:r>
      <w:r>
        <w:rPr>
          <w:sz w:val="28"/>
          <w:szCs w:val="28"/>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9A1789" w:rsidRDefault="009A1789" w:rsidP="004961B2">
      <w:pPr>
        <w:pStyle w:val="a"/>
      </w:pPr>
      <w:r>
        <w:rPr>
          <w:b/>
        </w:rPr>
        <w:t xml:space="preserve">Принцип целостности образа мира </w:t>
      </w:r>
      <w: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9A1789" w:rsidRDefault="009A1789" w:rsidP="004961B2">
      <w:pPr>
        <w:pStyle w:val="a"/>
      </w:pPr>
      <w:r>
        <w:rPr>
          <w:b/>
        </w:rPr>
        <w:t xml:space="preserve">Принцип практической направленности  предусматривает формирование универсальных  учебных  действий </w:t>
      </w:r>
      <w: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9A1789" w:rsidRDefault="009A1789" w:rsidP="004961B2">
      <w:pPr>
        <w:pStyle w:val="a"/>
      </w:pPr>
      <w:r>
        <w:rPr>
          <w:b/>
        </w:rPr>
        <w:lastRenderedPageBreak/>
        <w:t xml:space="preserve">Принцип учёта индивидуальных возможностей и способностей школьников. </w:t>
      </w:r>
      <w: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w:t>
      </w:r>
      <w:r>
        <w:rPr>
          <w:spacing w:val="-6"/>
        </w:rPr>
        <w:t xml:space="preserve">со </w:t>
      </w:r>
      <w:r>
        <w:t>стороны учителя и соучеников, а более подготовленные учащиеся имеют шанс расширить свои знания (по сравнению с</w:t>
      </w:r>
      <w:r>
        <w:rPr>
          <w:spacing w:val="-1"/>
        </w:rPr>
        <w:t xml:space="preserve"> </w:t>
      </w:r>
      <w:r>
        <w:t>базовым).</w:t>
      </w:r>
    </w:p>
    <w:p w:rsidR="009A1789" w:rsidRDefault="009A1789" w:rsidP="004961B2">
      <w:pPr>
        <w:pStyle w:val="a"/>
      </w:pPr>
      <w:r>
        <w:rPr>
          <w:b/>
        </w:rPr>
        <w:t xml:space="preserve">Принцип прочности и наглядности </w:t>
      </w:r>
      <w: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9A1789" w:rsidRDefault="009A1789" w:rsidP="004961B2">
      <w:pPr>
        <w:pStyle w:val="a"/>
      </w:pPr>
      <w:r>
        <w:rPr>
          <w:b/>
        </w:rPr>
        <w:t xml:space="preserve">Принцип охраны и укрепления психического и физического здоровья ребёнка </w:t>
      </w:r>
      <w: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динамические паузы, экскурсии на природу.</w:t>
      </w:r>
    </w:p>
    <w:p w:rsidR="009A1789" w:rsidRDefault="009A1789" w:rsidP="009A1789">
      <w:pPr>
        <w:spacing w:before="1" w:line="360" w:lineRule="auto"/>
        <w:ind w:left="230" w:right="354"/>
        <w:jc w:val="both"/>
        <w:rPr>
          <w:sz w:val="28"/>
          <w:szCs w:val="28"/>
        </w:rPr>
      </w:pPr>
      <w:r>
        <w:rPr>
          <w:sz w:val="28"/>
          <w:szCs w:val="28"/>
        </w:rPr>
        <w:t xml:space="preserve">ООП НОО МКОУСОШ с. Карман опирается на развивающую парадигму, представленную в виде </w:t>
      </w:r>
      <w:r>
        <w:rPr>
          <w:b/>
          <w:sz w:val="28"/>
          <w:szCs w:val="28"/>
        </w:rPr>
        <w:t xml:space="preserve">системы психолого-педагогических принципов </w:t>
      </w:r>
      <w:r>
        <w:rPr>
          <w:sz w:val="28"/>
          <w:szCs w:val="28"/>
        </w:rPr>
        <w:t>:</w:t>
      </w:r>
    </w:p>
    <w:p w:rsidR="009A1789" w:rsidRDefault="009A1789" w:rsidP="009A1789">
      <w:pPr>
        <w:spacing w:line="360" w:lineRule="auto"/>
        <w:ind w:left="230" w:right="339"/>
        <w:jc w:val="both"/>
        <w:rPr>
          <w:sz w:val="28"/>
          <w:szCs w:val="28"/>
        </w:rPr>
      </w:pPr>
      <w:r>
        <w:rPr>
          <w:sz w:val="28"/>
          <w:szCs w:val="28"/>
        </w:rPr>
        <w:lastRenderedPageBreak/>
        <w:t>а</w:t>
      </w:r>
      <w:r>
        <w:rPr>
          <w:b/>
          <w:sz w:val="28"/>
          <w:szCs w:val="28"/>
        </w:rPr>
        <w:t xml:space="preserve">) личностно ориентированные принципы </w:t>
      </w:r>
      <w:r>
        <w:rPr>
          <w:sz w:val="28"/>
          <w:szCs w:val="28"/>
        </w:rPr>
        <w:t>(принцип адаптивности, принцип развития, принцип психологической комфортности);</w:t>
      </w:r>
    </w:p>
    <w:p w:rsidR="009A1789" w:rsidRDefault="009A1789" w:rsidP="004961B2">
      <w:pPr>
        <w:pStyle w:val="a"/>
      </w:pPr>
      <w:r>
        <w:t xml:space="preserve">б) </w:t>
      </w:r>
      <w:r>
        <w:rPr>
          <w:b/>
        </w:rPr>
        <w:t xml:space="preserve">культурно ориентированные принципы </w:t>
      </w:r>
      <w: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9A1789" w:rsidRDefault="009A1789" w:rsidP="004961B2">
      <w:pPr>
        <w:pStyle w:val="a"/>
      </w:pPr>
      <w:r>
        <w:t xml:space="preserve">в) </w:t>
      </w:r>
      <w:r>
        <w:rPr>
          <w:b/>
        </w:rPr>
        <w:t xml:space="preserve">деятельностно-ориентированные принципы </w:t>
      </w:r>
      <w: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9A1789" w:rsidRDefault="009A1789" w:rsidP="004961B2">
      <w:pPr>
        <w:pStyle w:val="a"/>
      </w:pPr>
    </w:p>
    <w:p w:rsidR="009A1789" w:rsidRDefault="009A1789" w:rsidP="009A1789">
      <w:pPr>
        <w:pStyle w:val="2"/>
        <w:keepNext w:val="0"/>
        <w:widowControl w:val="0"/>
        <w:tabs>
          <w:tab w:val="left" w:pos="605"/>
        </w:tabs>
        <w:autoSpaceDE w:val="0"/>
        <w:autoSpaceDN w:val="0"/>
        <w:spacing w:before="0" w:after="0" w:line="275" w:lineRule="exact"/>
        <w:ind w:left="284"/>
        <w:rPr>
          <w:rFonts w:ascii="Times New Roman" w:hAnsi="Times New Roman"/>
          <w:i w:val="0"/>
          <w:spacing w:val="-30"/>
          <w:u w:val="single"/>
        </w:rPr>
      </w:pPr>
      <w:r>
        <w:rPr>
          <w:rFonts w:ascii="Times New Roman" w:hAnsi="Times New Roman"/>
          <w:i w:val="0"/>
          <w:u w:val="single"/>
        </w:rPr>
        <w:t>Общие  подходы  к  организации  внеурочной</w:t>
      </w:r>
      <w:r>
        <w:rPr>
          <w:rFonts w:ascii="Times New Roman" w:hAnsi="Times New Roman"/>
          <w:i w:val="0"/>
          <w:spacing w:val="-30"/>
          <w:u w:val="single"/>
        </w:rPr>
        <w:t xml:space="preserve">  деятельности  в  МКОУ СОШ с.Карман</w:t>
      </w:r>
    </w:p>
    <w:p w:rsidR="009A1789" w:rsidRDefault="009A1789" w:rsidP="009A1789"/>
    <w:p w:rsidR="009A1789" w:rsidRDefault="009A1789" w:rsidP="009A1789">
      <w:pPr>
        <w:pStyle w:val="2"/>
        <w:keepNext w:val="0"/>
        <w:widowControl w:val="0"/>
        <w:tabs>
          <w:tab w:val="left" w:pos="605"/>
        </w:tabs>
        <w:autoSpaceDE w:val="0"/>
        <w:autoSpaceDN w:val="0"/>
        <w:spacing w:before="0" w:after="0" w:line="275" w:lineRule="exact"/>
        <w:ind w:left="284"/>
        <w:rPr>
          <w:rFonts w:ascii="Times New Roman" w:hAnsi="Times New Roman"/>
          <w:sz w:val="32"/>
          <w:szCs w:val="32"/>
        </w:rPr>
      </w:pPr>
      <w:r>
        <w:rPr>
          <w:rFonts w:ascii="Times New Roman" w:hAnsi="Times New Roman"/>
          <w:sz w:val="32"/>
          <w:szCs w:val="32"/>
        </w:rPr>
        <w:t>Внеурочная деятельность позволяет решить следующие</w:t>
      </w:r>
      <w:r>
        <w:rPr>
          <w:rFonts w:ascii="Times New Roman" w:hAnsi="Times New Roman"/>
          <w:spacing w:val="-42"/>
          <w:sz w:val="32"/>
          <w:szCs w:val="32"/>
        </w:rPr>
        <w:t xml:space="preserve"> </w:t>
      </w:r>
      <w:r>
        <w:rPr>
          <w:rFonts w:ascii="Times New Roman" w:hAnsi="Times New Roman"/>
          <w:sz w:val="32"/>
          <w:szCs w:val="32"/>
        </w:rPr>
        <w:t>задачи:</w:t>
      </w:r>
    </w:p>
    <w:p w:rsidR="009A1789" w:rsidRDefault="009A1789" w:rsidP="009A1789">
      <w:pPr>
        <w:rPr>
          <w:b/>
        </w:rPr>
      </w:pPr>
    </w:p>
    <w:p w:rsidR="009A1789" w:rsidRDefault="009A1789" w:rsidP="004961B2">
      <w:pPr>
        <w:pStyle w:val="a"/>
        <w:rPr>
          <w:b/>
        </w:rPr>
      </w:pPr>
      <w:r>
        <w:t>обеспечивать благоприятную адаптацию ребенка в</w:t>
      </w:r>
      <w:r>
        <w:rPr>
          <w:spacing w:val="11"/>
        </w:rPr>
        <w:t xml:space="preserve"> </w:t>
      </w:r>
      <w:r>
        <w:t>школе;</w:t>
      </w:r>
    </w:p>
    <w:p w:rsidR="009A1789" w:rsidRDefault="009A1789" w:rsidP="004961B2">
      <w:pPr>
        <w:pStyle w:val="a"/>
      </w:pPr>
    </w:p>
    <w:p w:rsidR="009A1789" w:rsidRDefault="009A1789" w:rsidP="004961B2">
      <w:pPr>
        <w:pStyle w:val="a"/>
      </w:pPr>
      <w:r>
        <w:t>оптимизировать учебную нагрузку</w:t>
      </w:r>
      <w:r>
        <w:rPr>
          <w:spacing w:val="-9"/>
        </w:rPr>
        <w:t xml:space="preserve"> </w:t>
      </w:r>
      <w:r>
        <w:t>обучающихся;</w:t>
      </w:r>
    </w:p>
    <w:p w:rsidR="009A1789" w:rsidRDefault="009A1789" w:rsidP="004961B2">
      <w:pPr>
        <w:pStyle w:val="a"/>
      </w:pPr>
    </w:p>
    <w:p w:rsidR="009A1789" w:rsidRDefault="009A1789" w:rsidP="004961B2">
      <w:pPr>
        <w:pStyle w:val="a"/>
      </w:pPr>
      <w:r>
        <w:t>улучшать условия для развития</w:t>
      </w:r>
      <w:r>
        <w:rPr>
          <w:spacing w:val="21"/>
        </w:rPr>
        <w:t xml:space="preserve"> </w:t>
      </w:r>
      <w:r>
        <w:t>ребенка;</w:t>
      </w:r>
    </w:p>
    <w:p w:rsidR="009A1789" w:rsidRDefault="009A1789" w:rsidP="004961B2">
      <w:pPr>
        <w:pStyle w:val="a"/>
      </w:pPr>
    </w:p>
    <w:p w:rsidR="009A1789" w:rsidRDefault="009A1789" w:rsidP="004961B2">
      <w:pPr>
        <w:pStyle w:val="a"/>
      </w:pPr>
      <w:r>
        <w:t>учитывать возрастные и индивидуальные особенности обучающихся.</w:t>
      </w:r>
    </w:p>
    <w:p w:rsidR="009A1789" w:rsidRDefault="009A1789" w:rsidP="004961B2">
      <w:pPr>
        <w:pStyle w:val="a"/>
      </w:pPr>
    </w:p>
    <w:p w:rsidR="009A1789" w:rsidRDefault="009A1789" w:rsidP="004961B2">
      <w:pPr>
        <w:pStyle w:val="a"/>
      </w:pPr>
      <w:r>
        <w:t xml:space="preserve">Внеурочная деятельность организуется по направлениям развития личности (спортивно- оздоровительное, духовно-нравственное, социальное, общеинтеллектуальное, общекультурное), в таких </w:t>
      </w:r>
      <w:r>
        <w:lastRenderedPageBreak/>
        <w:t>формах как экскурсии, кружки, динамический час, секции, круглые столы, конференции, диспуты, олимпиады, соревнования, поисковые и научные исследования, общественно полезные практики и др.</w:t>
      </w:r>
    </w:p>
    <w:p w:rsidR="009A1789" w:rsidRDefault="009A1789" w:rsidP="004961B2">
      <w:pPr>
        <w:pStyle w:val="a"/>
      </w:pPr>
      <w:r>
        <w:t xml:space="preserve">  Внеурочная деятельность осуществляется совместно центральной районной      библиотекой, краеведческим историческим </w:t>
      </w:r>
      <w:r>
        <w:rPr>
          <w:spacing w:val="21"/>
        </w:rPr>
        <w:t xml:space="preserve"> </w:t>
      </w:r>
      <w:r>
        <w:t>музеем.</w:t>
      </w:r>
    </w:p>
    <w:p w:rsidR="009A1789" w:rsidRDefault="009A1789" w:rsidP="004961B2">
      <w:pPr>
        <w:pStyle w:val="a"/>
      </w:pPr>
    </w:p>
    <w:p w:rsidR="009A1789" w:rsidRDefault="009A1789" w:rsidP="004961B2">
      <w:pPr>
        <w:pStyle w:val="a"/>
      </w:pPr>
      <w:r>
        <w:rPr>
          <w:b/>
        </w:rPr>
        <w:t>В МКОУ СОШ с. Карман внеурочная деятельность</w:t>
      </w:r>
      <w:r>
        <w:t xml:space="preserve"> организована в форме </w:t>
      </w:r>
      <w:r>
        <w:rPr>
          <w:b/>
          <w:i/>
        </w:rPr>
        <w:t xml:space="preserve">оптимизационной модели: </w:t>
      </w:r>
      <w:r>
        <w:t>на основе оптимизации всех внутренних ресурсов образовательного учреждения.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9A1789" w:rsidRDefault="009A1789" w:rsidP="004961B2">
      <w:pPr>
        <w:pStyle w:val="a"/>
      </w:pPr>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p>
    <w:p w:rsidR="009A1789" w:rsidRDefault="009A1789" w:rsidP="004961B2">
      <w:pPr>
        <w:pStyle w:val="a"/>
        <w:rPr>
          <w:color w:val="auto"/>
        </w:rPr>
      </w:pPr>
      <w:bookmarkStart w:id="15" w:name="_Toc294246068"/>
      <w:bookmarkStart w:id="16" w:name="_Toc288410654"/>
      <w:bookmarkStart w:id="17" w:name="_Toc288410525"/>
      <w:bookmarkStart w:id="18" w:name="_Toc288394058"/>
      <w:r>
        <w:t>Планируемые результаты  освоения обучающимися основной  образовательной программы</w:t>
      </w:r>
      <w:bookmarkEnd w:id="15"/>
      <w:bookmarkEnd w:id="16"/>
      <w:bookmarkEnd w:id="17"/>
      <w:bookmarkEnd w:id="18"/>
      <w:r>
        <w:t>.</w:t>
      </w:r>
    </w:p>
    <w:p w:rsidR="009A1789" w:rsidRDefault="009A1789" w:rsidP="009A1789">
      <w:pPr>
        <w:pStyle w:val="af9"/>
        <w:spacing w:line="360" w:lineRule="auto"/>
        <w:ind w:firstLine="454"/>
        <w:rPr>
          <w:rFonts w:ascii="Times New Roman" w:eastAsia="Times New Roman" w:hAnsi="Times New Roman"/>
          <w:color w:val="auto"/>
          <w:spacing w:val="2"/>
          <w:sz w:val="28"/>
          <w:szCs w:val="28"/>
          <w:lang w:eastAsia="ru-RU"/>
        </w:rPr>
      </w:pPr>
      <w:r>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Pr>
          <w:rFonts w:ascii="Times New Roman" w:hAnsi="Times New Roman"/>
          <w:b/>
          <w:bCs/>
          <w:iCs/>
          <w:color w:val="auto"/>
          <w:spacing w:val="-2"/>
          <w:sz w:val="28"/>
          <w:szCs w:val="28"/>
        </w:rPr>
        <w:t>обобщённых личностно- ориен</w:t>
      </w:r>
      <w:r>
        <w:rPr>
          <w:rFonts w:ascii="Times New Roman" w:hAnsi="Times New Roman"/>
          <w:b/>
          <w:bCs/>
          <w:iCs/>
          <w:color w:val="auto"/>
          <w:sz w:val="28"/>
          <w:szCs w:val="28"/>
        </w:rPr>
        <w:t>тированных целей образования</w:t>
      </w:r>
      <w:r>
        <w:rPr>
          <w:rFonts w:ascii="Times New Roman" w:hAnsi="Times New Roman"/>
          <w:color w:val="auto"/>
          <w:sz w:val="28"/>
          <w:szCs w:val="28"/>
        </w:rPr>
        <w:t>, допускающих дальнейшее уточнение и конкретизацию, что обеспечивает определение</w:t>
      </w:r>
      <w:r>
        <w:rPr>
          <w:rFonts w:ascii="Times New Roman" w:hAnsi="Times New Roman"/>
          <w:color w:val="auto"/>
          <w:spacing w:val="2"/>
          <w:sz w:val="28"/>
          <w:szCs w:val="28"/>
        </w:rPr>
        <w:t xml:space="preserve">и выявление всех составляющих планируемых результатов, </w:t>
      </w:r>
      <w:r>
        <w:rPr>
          <w:rFonts w:ascii="Times New Roman" w:hAnsi="Times New Roman"/>
          <w:color w:val="auto"/>
          <w:spacing w:val="-2"/>
          <w:sz w:val="28"/>
          <w:szCs w:val="28"/>
        </w:rPr>
        <w:t>подлежащих формированию и оценке.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Планируемые результаты:</w:t>
      </w:r>
    </w:p>
    <w:p w:rsidR="009A1789" w:rsidRDefault="009A1789" w:rsidP="009A1789">
      <w:pPr>
        <w:pStyle w:val="aff"/>
        <w:numPr>
          <w:ilvl w:val="0"/>
          <w:numId w:val="12"/>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обеспечивают связь между требованиями ФГОС НОО,</w:t>
      </w:r>
      <w:r>
        <w:rPr>
          <w:rFonts w:ascii="Times New Roman" w:hAnsi="Times New Roman"/>
          <w:color w:val="auto"/>
          <w:spacing w:val="4"/>
          <w:sz w:val="28"/>
          <w:szCs w:val="28"/>
        </w:rPr>
        <w:br/>
      </w:r>
      <w:r>
        <w:rPr>
          <w:rFonts w:ascii="Times New Roman" w:hAnsi="Times New Roman"/>
          <w:color w:val="auto"/>
          <w:sz w:val="28"/>
          <w:szCs w:val="28"/>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w:t>
      </w:r>
      <w:r>
        <w:rPr>
          <w:rFonts w:ascii="Times New Roman" w:hAnsi="Times New Roman"/>
          <w:color w:val="auto"/>
          <w:sz w:val="28"/>
          <w:szCs w:val="28"/>
        </w:rPr>
        <w:lastRenderedPageBreak/>
        <w:t>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A1789" w:rsidRDefault="009A1789" w:rsidP="009A1789">
      <w:pPr>
        <w:pStyle w:val="aff"/>
        <w:numPr>
          <w:ilvl w:val="0"/>
          <w:numId w:val="12"/>
        </w:numPr>
        <w:spacing w:line="360" w:lineRule="auto"/>
        <w:ind w:left="0"/>
        <w:rPr>
          <w:rFonts w:ascii="Times New Roman" w:hAnsi="Times New Roman"/>
          <w:color w:val="auto"/>
          <w:sz w:val="28"/>
          <w:szCs w:val="28"/>
        </w:rPr>
      </w:pPr>
      <w:r>
        <w:rPr>
          <w:rFonts w:ascii="Times New Roman" w:hAnsi="Times New Roman"/>
          <w:color w:val="auto"/>
          <w:sz w:val="28"/>
          <w:szCs w:val="28"/>
        </w:rPr>
        <w:t xml:space="preserve">являются содержательной и критериальной основой для </w:t>
      </w:r>
      <w:r>
        <w:rPr>
          <w:rFonts w:ascii="Times New Roman" w:hAnsi="Times New Roman"/>
          <w:color w:val="auto"/>
          <w:spacing w:val="4"/>
          <w:sz w:val="28"/>
          <w:szCs w:val="28"/>
        </w:rPr>
        <w:t>разработки программ учебных предметов, курсов, учебно</w:t>
      </w:r>
      <w:r>
        <w:rPr>
          <w:rFonts w:ascii="Times New Roman" w:hAnsi="Times New Roman"/>
          <w:color w:val="auto"/>
          <w:spacing w:val="4"/>
          <w:sz w:val="28"/>
          <w:szCs w:val="28"/>
        </w:rPr>
        <w:softHyphen/>
      </w:r>
      <w:r>
        <w:rPr>
          <w:rFonts w:ascii="Times New Roman" w:hAnsi="Times New Roman"/>
          <w:color w:val="auto"/>
          <w:sz w:val="28"/>
          <w:szCs w:val="28"/>
        </w:rPr>
        <w:t>методической литературы, а также для системы оценки ка</w:t>
      </w:r>
      <w:r>
        <w:rPr>
          <w:rFonts w:ascii="Times New Roman" w:hAnsi="Times New Roman"/>
          <w:color w:val="auto"/>
          <w:spacing w:val="2"/>
          <w:sz w:val="28"/>
          <w:szCs w:val="28"/>
        </w:rPr>
        <w:t xml:space="preserve">чества освоения обучающимися основной образовательной </w:t>
      </w:r>
      <w:r>
        <w:rPr>
          <w:rFonts w:ascii="Times New Roman" w:hAnsi="Times New Roman"/>
          <w:color w:val="auto"/>
          <w:sz w:val="28"/>
          <w:szCs w:val="28"/>
        </w:rPr>
        <w:t>программы начального общего образования.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 соответствии с системно</w:t>
      </w:r>
      <w:r>
        <w:rPr>
          <w:rFonts w:ascii="Times New Roman" w:hAnsi="Times New Roman"/>
          <w:color w:val="auto"/>
          <w:sz w:val="28"/>
          <w:szCs w:val="28"/>
        </w:rPr>
        <w:softHyphen/>
        <w:t>деятельностным подходом содержание планируемых результатов описывает и характеризует обобщённые способы действий с учебным материалом</w:t>
      </w:r>
      <w:r>
        <w:rPr>
          <w:rFonts w:ascii="Times New Roman" w:hAnsi="Times New Roman"/>
          <w:iCs/>
          <w:color w:val="auto"/>
          <w:sz w:val="28"/>
          <w:szCs w:val="28"/>
        </w:rPr>
        <w:t xml:space="preserve">, </w:t>
      </w:r>
      <w:r>
        <w:rPr>
          <w:rFonts w:ascii="Times New Roman" w:hAnsi="Times New Roman"/>
          <w:color w:val="auto"/>
          <w:sz w:val="28"/>
          <w:szCs w:val="28"/>
        </w:rPr>
        <w:t>позволяющие обучающимся успешно решать учебные и учебно</w:t>
      </w:r>
      <w:r>
        <w:rPr>
          <w:rFonts w:ascii="Times New Roman" w:hAnsi="Times New Roman"/>
          <w:color w:val="auto"/>
          <w:sz w:val="28"/>
          <w:szCs w:val="28"/>
        </w:rPr>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A1789" w:rsidRDefault="009A1789" w:rsidP="009A1789">
      <w:pPr>
        <w:pStyle w:val="af9"/>
        <w:spacing w:line="360" w:lineRule="auto"/>
        <w:ind w:firstLine="454"/>
        <w:rPr>
          <w:rFonts w:ascii="Times New Roman" w:hAnsi="Times New Roman"/>
          <w:b/>
          <w:bCs/>
          <w:color w:val="auto"/>
          <w:spacing w:val="2"/>
          <w:sz w:val="28"/>
          <w:szCs w:val="28"/>
        </w:rPr>
      </w:pPr>
      <w:r>
        <w:rPr>
          <w:rFonts w:ascii="Times New Roman" w:hAnsi="Times New Roman"/>
          <w:color w:val="auto"/>
          <w:spacing w:val="2"/>
          <w:sz w:val="28"/>
          <w:szCs w:val="28"/>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Pr>
          <w:rFonts w:ascii="Times New Roman" w:hAnsi="Times New Roman"/>
          <w:iCs/>
          <w:color w:val="auto"/>
          <w:spacing w:val="2"/>
          <w:sz w:val="28"/>
          <w:szCs w:val="28"/>
        </w:rPr>
        <w:t>опорный характер,</w:t>
      </w:r>
      <w:r>
        <w:rPr>
          <w:rFonts w:ascii="Times New Roman" w:hAnsi="Times New Roman"/>
          <w:color w:val="auto"/>
          <w:spacing w:val="2"/>
          <w:sz w:val="28"/>
          <w:szCs w:val="28"/>
        </w:rPr>
        <w:t xml:space="preserve"> т.</w:t>
      </w:r>
      <w:r>
        <w:rPr>
          <w:rFonts w:ascii="Times New Roman" w:hAnsi="Times New Roman"/>
          <w:color w:val="auto"/>
          <w:spacing w:val="2"/>
          <w:sz w:val="28"/>
          <w:szCs w:val="28"/>
        </w:rPr>
        <w:t> </w:t>
      </w:r>
      <w:r>
        <w:rPr>
          <w:rFonts w:ascii="Times New Roman" w:hAnsi="Times New Roman"/>
          <w:color w:val="auto"/>
          <w:spacing w:val="2"/>
          <w:sz w:val="28"/>
          <w:szCs w:val="28"/>
        </w:rPr>
        <w:t>е. служащий основой для последующего обучения.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Структура планируемых результатов </w:t>
      </w:r>
      <w:r>
        <w:rPr>
          <w:rFonts w:ascii="Times New Roman" w:hAnsi="Times New Roman"/>
          <w:color w:val="auto"/>
          <w:sz w:val="28"/>
          <w:szCs w:val="28"/>
        </w:rPr>
        <w:t>учитывает необходимость:</w:t>
      </w:r>
    </w:p>
    <w:p w:rsidR="009A1789" w:rsidRDefault="009A1789" w:rsidP="009A1789">
      <w:pPr>
        <w:pStyle w:val="aff"/>
        <w:numPr>
          <w:ilvl w:val="0"/>
          <w:numId w:val="13"/>
        </w:numPr>
        <w:spacing w:line="360" w:lineRule="auto"/>
        <w:rPr>
          <w:rFonts w:ascii="Times New Roman" w:hAnsi="Times New Roman"/>
          <w:color w:val="auto"/>
          <w:sz w:val="28"/>
          <w:szCs w:val="28"/>
        </w:rPr>
      </w:pPr>
      <w:r>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A1789" w:rsidRDefault="009A1789" w:rsidP="009A1789">
      <w:pPr>
        <w:pStyle w:val="aff"/>
        <w:numPr>
          <w:ilvl w:val="0"/>
          <w:numId w:val="13"/>
        </w:numPr>
        <w:spacing w:line="360" w:lineRule="auto"/>
        <w:rPr>
          <w:rFonts w:ascii="Times New Roman" w:hAnsi="Times New Roman"/>
          <w:color w:val="auto"/>
          <w:sz w:val="28"/>
          <w:szCs w:val="28"/>
        </w:rPr>
      </w:pPr>
      <w:r>
        <w:rPr>
          <w:rFonts w:ascii="Times New Roman" w:hAnsi="Times New Roman"/>
          <w:color w:val="auto"/>
          <w:spacing w:val="2"/>
          <w:sz w:val="28"/>
          <w:szCs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Pr>
          <w:rFonts w:ascii="Times New Roman" w:hAnsi="Times New Roman"/>
          <w:color w:val="auto"/>
          <w:sz w:val="28"/>
          <w:szCs w:val="28"/>
        </w:rPr>
        <w:t>и умений, являющихся подготовительными для данного предмета;</w:t>
      </w:r>
    </w:p>
    <w:p w:rsidR="009A1789" w:rsidRDefault="009A1789" w:rsidP="009A1789">
      <w:pPr>
        <w:pStyle w:val="aff"/>
        <w:numPr>
          <w:ilvl w:val="0"/>
          <w:numId w:val="13"/>
        </w:numPr>
        <w:spacing w:line="360" w:lineRule="auto"/>
        <w:rPr>
          <w:rFonts w:ascii="Times New Roman" w:hAnsi="Times New Roman"/>
          <w:color w:val="auto"/>
          <w:sz w:val="28"/>
          <w:szCs w:val="28"/>
        </w:rPr>
      </w:pPr>
      <w:r>
        <w:rPr>
          <w:rFonts w:ascii="Times New Roman" w:hAnsi="Times New Roman"/>
          <w:color w:val="auto"/>
          <w:sz w:val="28"/>
          <w:szCs w:val="28"/>
        </w:rPr>
        <w:lastRenderedPageBreak/>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4"/>
          <w:sz w:val="28"/>
          <w:szCs w:val="28"/>
        </w:rPr>
        <w:t xml:space="preserve">С этой целью в структуре планируемых результатов по </w:t>
      </w:r>
      <w:r>
        <w:rPr>
          <w:rFonts w:ascii="Times New Roman" w:hAnsi="Times New Roman"/>
          <w:color w:val="auto"/>
          <w:spacing w:val="2"/>
          <w:sz w:val="28"/>
          <w:szCs w:val="28"/>
        </w:rPr>
        <w:t>каждой учебной программе (предметной, междисциплинар</w:t>
      </w:r>
      <w:r>
        <w:rPr>
          <w:rFonts w:ascii="Times New Roman" w:hAnsi="Times New Roman"/>
          <w:color w:val="auto"/>
          <w:sz w:val="28"/>
          <w:szCs w:val="28"/>
        </w:rPr>
        <w:t xml:space="preserve">ной) выделяются следующие </w:t>
      </w:r>
      <w:r>
        <w:rPr>
          <w:rFonts w:ascii="Times New Roman" w:hAnsi="Times New Roman"/>
          <w:iCs/>
          <w:color w:val="auto"/>
          <w:sz w:val="28"/>
          <w:szCs w:val="28"/>
        </w:rPr>
        <w:t>уровни описания</w:t>
      </w:r>
      <w:r>
        <w:rPr>
          <w:rFonts w:ascii="Times New Roman" w:hAnsi="Times New Roman"/>
          <w:color w:val="auto"/>
          <w:sz w:val="28"/>
          <w:szCs w:val="28"/>
        </w:rPr>
        <w:t>.</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A1789" w:rsidRDefault="009A1789" w:rsidP="009A1789">
      <w:pPr>
        <w:pStyle w:val="af9"/>
        <w:spacing w:line="360" w:lineRule="auto"/>
        <w:ind w:firstLine="454"/>
        <w:rPr>
          <w:rFonts w:ascii="Times New Roman" w:eastAsia="Times New Roman" w:hAnsi="Times New Roman"/>
          <w:color w:val="auto"/>
        </w:rPr>
      </w:pPr>
      <w:r>
        <w:rPr>
          <w:rFonts w:ascii="Times New Roman" w:hAnsi="Times New Roman"/>
          <w:color w:val="auto"/>
          <w:spacing w:val="2"/>
          <w:sz w:val="28"/>
          <w:szCs w:val="28"/>
        </w:rPr>
        <w:t xml:space="preserve">Первый блок </w:t>
      </w:r>
      <w:r>
        <w:rPr>
          <w:rFonts w:ascii="Times New Roman" w:hAnsi="Times New Roman"/>
          <w:b/>
          <w:bCs/>
          <w:color w:val="auto"/>
          <w:spacing w:val="2"/>
          <w:sz w:val="28"/>
          <w:szCs w:val="28"/>
        </w:rPr>
        <w:t>«</w:t>
      </w:r>
      <w:r>
        <w:rPr>
          <w:rFonts w:ascii="Times New Roman" w:hAnsi="Times New Roman"/>
          <w:b/>
          <w:color w:val="auto"/>
          <w:spacing w:val="2"/>
          <w:sz w:val="28"/>
          <w:szCs w:val="28"/>
        </w:rPr>
        <w:t>Выпускник научится</w:t>
      </w:r>
      <w:r>
        <w:rPr>
          <w:rFonts w:ascii="Times New Roman" w:hAnsi="Times New Roman"/>
          <w:b/>
          <w:bCs/>
          <w:color w:val="auto"/>
          <w:spacing w:val="2"/>
          <w:sz w:val="28"/>
          <w:szCs w:val="28"/>
        </w:rPr>
        <w:t xml:space="preserve">». </w:t>
      </w:r>
      <w:r>
        <w:rPr>
          <w:rFonts w:ascii="Times New Roman" w:hAnsi="Times New Roman"/>
          <w:color w:val="auto"/>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Pr>
          <w:rFonts w:ascii="Times New Roman" w:hAnsi="Times New Roman"/>
          <w:color w:val="auto"/>
          <w:spacing w:val="-2"/>
          <w:sz w:val="28"/>
          <w:szCs w:val="28"/>
        </w:rPr>
        <w:t>а также потенциальная возможность их достижения большин</w:t>
      </w:r>
      <w:r>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Pr>
          <w:rFonts w:ascii="Times New Roman" w:hAnsi="Times New Roman"/>
          <w:color w:val="auto"/>
          <w:spacing w:val="4"/>
          <w:sz w:val="28"/>
          <w:szCs w:val="28"/>
        </w:rPr>
        <w:t>и учебных действий, которая, во</w:t>
      </w:r>
      <w:r>
        <w:rPr>
          <w:rFonts w:ascii="Times New Roman" w:hAnsi="Times New Roman"/>
          <w:color w:val="auto"/>
          <w:spacing w:val="4"/>
          <w:sz w:val="28"/>
          <w:szCs w:val="28"/>
        </w:rPr>
        <w:softHyphen/>
        <w:t xml:space="preserve">первых, принципиально </w:t>
      </w:r>
      <w:r>
        <w:rPr>
          <w:rFonts w:ascii="Times New Roman" w:hAnsi="Times New Roman"/>
          <w:color w:val="auto"/>
          <w:spacing w:val="2"/>
          <w:sz w:val="28"/>
          <w:szCs w:val="28"/>
        </w:rPr>
        <w:t>не</w:t>
      </w:r>
      <w:r>
        <w:rPr>
          <w:rFonts w:ascii="Times New Roman" w:hAnsi="Times New Roman"/>
          <w:color w:val="auto"/>
          <w:sz w:val="28"/>
          <w:szCs w:val="28"/>
        </w:rPr>
        <w:t xml:space="preserve">обходима для </w:t>
      </w:r>
      <w:r>
        <w:rPr>
          <w:rFonts w:ascii="Times New Roman" w:hAnsi="Times New Roman"/>
          <w:color w:val="auto"/>
          <w:sz w:val="28"/>
          <w:szCs w:val="28"/>
        </w:rPr>
        <w:lastRenderedPageBreak/>
        <w:t>успешного обучения в начальной и основной школе и, во</w:t>
      </w:r>
      <w:r>
        <w:rPr>
          <w:rFonts w:ascii="Times New Roman" w:hAnsi="Times New Roman"/>
          <w:color w:val="auto"/>
          <w:sz w:val="28"/>
          <w:szCs w:val="28"/>
        </w:rPr>
        <w:softHyphen/>
        <w:t>вторых, при наличии специальной целенаправленной работы учителя может быть освоена подавляющим большинством детей.</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Pr>
          <w:rFonts w:ascii="Times New Roman" w:hAnsi="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Pr>
          <w:rFonts w:ascii="Times New Roman" w:hAnsi="Times New Roman"/>
          <w:color w:val="auto"/>
          <w:sz w:val="28"/>
          <w:szCs w:val="28"/>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Pr>
          <w:rFonts w:ascii="Times New Roman" w:hAnsi="Times New Roman"/>
          <w:b/>
          <w:color w:val="auto"/>
          <w:spacing w:val="-2"/>
          <w:sz w:val="28"/>
          <w:szCs w:val="28"/>
        </w:rPr>
        <w:t>«Выпускник получит возможность научиться»</w:t>
      </w:r>
      <w:r>
        <w:rPr>
          <w:rFonts w:ascii="Times New Roman" w:hAnsi="Times New Roman"/>
          <w:color w:val="auto"/>
          <w:spacing w:val="-2"/>
          <w:sz w:val="28"/>
          <w:szCs w:val="28"/>
        </w:rPr>
        <w:t xml:space="preserve"> к каждому разделу примерной программы учебно</w:t>
      </w:r>
      <w:r>
        <w:rPr>
          <w:rFonts w:ascii="Times New Roman" w:hAnsi="Times New Roman"/>
          <w:color w:val="auto"/>
          <w:sz w:val="28"/>
          <w:szCs w:val="28"/>
        </w:rPr>
        <w:t>го предмета</w:t>
      </w:r>
      <w:r>
        <w:rPr>
          <w:rFonts w:ascii="Times New Roman" w:hAnsi="Times New Roman"/>
          <w:iCs/>
          <w:color w:val="auto"/>
          <w:sz w:val="28"/>
          <w:szCs w:val="28"/>
        </w:rPr>
        <w:t xml:space="preserve">. </w:t>
      </w:r>
      <w:r>
        <w:rPr>
          <w:rFonts w:ascii="Times New Roman" w:hAnsi="Times New Roman"/>
          <w:color w:val="auto"/>
          <w:sz w:val="28"/>
          <w:szCs w:val="28"/>
        </w:rPr>
        <w:t xml:space="preserve">Уровень достижений, </w:t>
      </w:r>
      <w:r>
        <w:rPr>
          <w:rFonts w:ascii="Times New Roman" w:hAnsi="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Pr>
          <w:rFonts w:ascii="Times New Roman" w:hAnsi="Times New Roman"/>
          <w:color w:val="auto"/>
          <w:spacing w:val="2"/>
          <w:sz w:val="28"/>
          <w:szCs w:val="28"/>
        </w:rPr>
        <w:t xml:space="preserve">ся, </w:t>
      </w:r>
      <w:r>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Pr>
          <w:rFonts w:ascii="Times New Roman" w:hAnsi="Times New Roman"/>
          <w:color w:val="auto"/>
          <w:spacing w:val="2"/>
          <w:sz w:val="28"/>
          <w:szCs w:val="28"/>
        </w:rPr>
        <w:t xml:space="preserve">териала и/или его пропедевтического характера на данном уровне обучения. Оценка достижения этих целей ведётся </w:t>
      </w:r>
      <w:r>
        <w:rPr>
          <w:rFonts w:ascii="Times New Roman" w:hAnsi="Times New Roman"/>
          <w:color w:val="auto"/>
          <w:spacing w:val="-2"/>
          <w:sz w:val="28"/>
          <w:szCs w:val="28"/>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Pr>
          <w:rFonts w:ascii="Times New Roman" w:hAnsi="Times New Roman"/>
          <w:color w:val="auto"/>
          <w:spacing w:val="4"/>
          <w:sz w:val="28"/>
          <w:szCs w:val="28"/>
        </w:rPr>
        <w:t xml:space="preserve">достижения этой группы планируемых результатов, могут </w:t>
      </w:r>
      <w:r>
        <w:rPr>
          <w:rFonts w:ascii="Times New Roman" w:hAnsi="Times New Roman"/>
          <w:color w:val="auto"/>
          <w:spacing w:val="-2"/>
          <w:sz w:val="28"/>
          <w:szCs w:val="28"/>
        </w:rPr>
        <w:t>включаться в материалы итогового контроля.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4"/>
          <w:sz w:val="28"/>
          <w:szCs w:val="28"/>
        </w:rPr>
        <w:lastRenderedPageBreak/>
        <w:t>Основные цели такого включения — предоставить воз</w:t>
      </w:r>
      <w:r>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Pr>
          <w:rFonts w:ascii="Times New Roman" w:hAnsi="Times New Roman"/>
          <w:color w:val="auto"/>
          <w:spacing w:val="4"/>
          <w:sz w:val="28"/>
          <w:szCs w:val="28"/>
        </w:rPr>
        <w:t xml:space="preserve">и выявить динамику роста численности группы наиболее </w:t>
      </w:r>
      <w:r>
        <w:rPr>
          <w:rFonts w:ascii="Times New Roman" w:hAnsi="Times New Roman"/>
          <w:color w:val="auto"/>
          <w:sz w:val="28"/>
          <w:szCs w:val="28"/>
        </w:rPr>
        <w:t xml:space="preserve">подготовленных обучающихся.При этом  </w:t>
      </w:r>
      <w:r>
        <w:rPr>
          <w:rFonts w:ascii="Times New Roman" w:hAnsi="Times New Roman"/>
          <w:bCs/>
          <w:color w:val="auto"/>
          <w:sz w:val="28"/>
          <w:szCs w:val="28"/>
        </w:rPr>
        <w:t>невыполнение </w:t>
      </w:r>
      <w:r>
        <w:rPr>
          <w:rFonts w:ascii="Times New Roman" w:hAnsi="Times New Roman"/>
          <w:bCs/>
          <w:color w:val="auto"/>
          <w:spacing w:val="4"/>
          <w:sz w:val="28"/>
          <w:szCs w:val="28"/>
        </w:rPr>
        <w:t xml:space="preserve">обучающимися заданий, с помощью которых ведётся </w:t>
      </w:r>
      <w:r>
        <w:rPr>
          <w:rFonts w:ascii="Times New Roman" w:hAnsi="Times New Roman"/>
          <w:bCs/>
          <w:color w:val="auto"/>
          <w:sz w:val="28"/>
          <w:szCs w:val="28"/>
        </w:rPr>
        <w:t>оценка достижения планируемых результатов этой груп</w:t>
      </w:r>
      <w:r>
        <w:rPr>
          <w:rFonts w:ascii="Times New Roman" w:hAnsi="Times New Roman"/>
          <w:bCs/>
          <w:color w:val="auto"/>
          <w:spacing w:val="2"/>
          <w:sz w:val="28"/>
          <w:szCs w:val="28"/>
        </w:rPr>
        <w:t>пы, не является препятствием для перехода на следу</w:t>
      </w:r>
      <w:r>
        <w:rPr>
          <w:rFonts w:ascii="Times New Roman" w:hAnsi="Times New Roman"/>
          <w:bCs/>
          <w:color w:val="auto"/>
          <w:sz w:val="28"/>
          <w:szCs w:val="28"/>
        </w:rPr>
        <w:t xml:space="preserve">ющий уровень обучения. </w:t>
      </w:r>
      <w:r>
        <w:rPr>
          <w:rFonts w:ascii="Times New Roman" w:hAnsi="Times New Roman"/>
          <w:color w:val="auto"/>
          <w:sz w:val="28"/>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Подобная структура представления планируемых результатов подчёркивает тот факт, что при организации обра</w:t>
      </w:r>
      <w:r>
        <w:rPr>
          <w:rFonts w:ascii="Times New Roman" w:hAnsi="Times New Roman"/>
          <w:color w:val="auto"/>
          <w:sz w:val="28"/>
          <w:szCs w:val="28"/>
        </w:rPr>
        <w:t>зовательной деятельности, направленной на реализацию и до</w:t>
      </w:r>
      <w:r>
        <w:rPr>
          <w:rFonts w:ascii="Times New Roman" w:hAnsi="Times New Roman"/>
          <w:color w:val="auto"/>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
          <w:bCs/>
          <w:iCs/>
          <w:color w:val="auto"/>
          <w:spacing w:val="2"/>
          <w:sz w:val="28"/>
          <w:szCs w:val="28"/>
        </w:rPr>
        <w:t xml:space="preserve">дифференциации требований </w:t>
      </w:r>
      <w:r>
        <w:rPr>
          <w:rFonts w:ascii="Times New Roman" w:hAnsi="Times New Roman"/>
          <w:color w:val="auto"/>
          <w:spacing w:val="2"/>
          <w:sz w:val="28"/>
          <w:szCs w:val="28"/>
        </w:rPr>
        <w:t xml:space="preserve">к подготовке </w:t>
      </w:r>
      <w:r>
        <w:rPr>
          <w:rFonts w:ascii="Times New Roman" w:hAnsi="Times New Roman"/>
          <w:color w:val="auto"/>
          <w:sz w:val="28"/>
          <w:szCs w:val="28"/>
        </w:rPr>
        <w:t>обучающихся.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При получении начального общего образования устанавливаются планируемые результаты освоения:</w:t>
      </w:r>
    </w:p>
    <w:p w:rsidR="009A1789" w:rsidRDefault="009A1789" w:rsidP="009A1789">
      <w:pPr>
        <w:pStyle w:val="aff"/>
        <w:numPr>
          <w:ilvl w:val="0"/>
          <w:numId w:val="14"/>
        </w:numPr>
        <w:spacing w:line="360" w:lineRule="auto"/>
        <w:rPr>
          <w:rFonts w:ascii="Times New Roman" w:hAnsi="Times New Roman"/>
          <w:color w:val="auto"/>
          <w:sz w:val="28"/>
          <w:szCs w:val="28"/>
        </w:rPr>
      </w:pPr>
      <w:r>
        <w:rPr>
          <w:rFonts w:ascii="Times New Roman" w:hAnsi="Times New Roman"/>
          <w:color w:val="auto"/>
          <w:sz w:val="28"/>
          <w:szCs w:val="28"/>
        </w:rPr>
        <w:t>междисциплинарной программы «Формирование универ</w:t>
      </w:r>
      <w:r>
        <w:rPr>
          <w:rFonts w:ascii="Times New Roman" w:hAnsi="Times New Roman"/>
          <w:color w:val="auto"/>
          <w:spacing w:val="-4"/>
          <w:sz w:val="28"/>
          <w:szCs w:val="28"/>
        </w:rPr>
        <w:t>сальных учебных действий», а также её разделов «Чтение. Рабо</w:t>
      </w:r>
      <w:r>
        <w:rPr>
          <w:rFonts w:ascii="Times New Roman" w:hAnsi="Times New Roman"/>
          <w:color w:val="auto"/>
          <w:spacing w:val="-2"/>
          <w:sz w:val="28"/>
          <w:szCs w:val="28"/>
        </w:rPr>
        <w:t>та с текстом» и «Формирование ИКТ</w:t>
      </w:r>
      <w:r>
        <w:rPr>
          <w:rFonts w:ascii="Times New Roman" w:hAnsi="Times New Roman"/>
          <w:color w:val="auto"/>
          <w:spacing w:val="-2"/>
          <w:sz w:val="28"/>
          <w:szCs w:val="28"/>
        </w:rPr>
        <w:softHyphen/>
        <w:t>компетентности обучаю</w:t>
      </w:r>
      <w:r>
        <w:rPr>
          <w:rFonts w:ascii="Times New Roman" w:hAnsi="Times New Roman"/>
          <w:color w:val="auto"/>
          <w:sz w:val="28"/>
          <w:szCs w:val="28"/>
        </w:rPr>
        <w:t>щихся»;</w:t>
      </w:r>
    </w:p>
    <w:p w:rsidR="009A1789" w:rsidRDefault="009A1789" w:rsidP="009A1789">
      <w:pPr>
        <w:pStyle w:val="aff"/>
        <w:numPr>
          <w:ilvl w:val="0"/>
          <w:numId w:val="14"/>
        </w:numPr>
        <w:spacing w:line="360" w:lineRule="auto"/>
        <w:rPr>
          <w:rFonts w:ascii="Times New Roman" w:hAnsi="Times New Roman"/>
          <w:color w:val="auto"/>
          <w:sz w:val="28"/>
          <w:szCs w:val="28"/>
        </w:rPr>
      </w:pPr>
      <w:r>
        <w:rPr>
          <w:rFonts w:ascii="Times New Roman" w:hAnsi="Times New Roman"/>
          <w:color w:val="auto"/>
          <w:spacing w:val="-2"/>
          <w:sz w:val="28"/>
          <w:szCs w:val="28"/>
        </w:rPr>
        <w:t>программ по всем учебным предметам.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В данном разделе примерной основной образовательной </w:t>
      </w:r>
      <w:r>
        <w:rPr>
          <w:rFonts w:ascii="Times New Roman" w:hAnsi="Times New Roman"/>
          <w:color w:val="auto"/>
          <w:spacing w:val="-2"/>
          <w:sz w:val="28"/>
          <w:szCs w:val="28"/>
        </w:rPr>
        <w:t>программы приводятся планируемые результаты освоения всехобязательных учебных предметов при получениии начального обще</w:t>
      </w:r>
      <w:r>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w:t>
      </w:r>
      <w:r>
        <w:rPr>
          <w:rFonts w:ascii="Times New Roman" w:hAnsi="Times New Roman"/>
          <w:color w:val="auto"/>
          <w:sz w:val="28"/>
          <w:szCs w:val="28"/>
        </w:rPr>
        <w:softHyphen/>
        <w:t>нравственной культуры народов России).</w:t>
      </w:r>
    </w:p>
    <w:p w:rsidR="009A1789" w:rsidRDefault="009A1789" w:rsidP="009A1789">
      <w:pPr>
        <w:spacing w:line="360" w:lineRule="auto"/>
        <w:ind w:firstLine="709"/>
        <w:jc w:val="both"/>
        <w:rPr>
          <w:sz w:val="28"/>
          <w:szCs w:val="28"/>
        </w:rPr>
      </w:pPr>
      <w:r>
        <w:rPr>
          <w:sz w:val="28"/>
          <w:szCs w:val="28"/>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w:t>
      </w:r>
      <w:r>
        <w:rPr>
          <w:sz w:val="28"/>
          <w:szCs w:val="28"/>
        </w:rPr>
        <w:lastRenderedPageBreak/>
        <w:t>изучения этих курсов учебно-методическими объединениями (УМО) субъектов Российской Федерации.</w:t>
      </w:r>
    </w:p>
    <w:p w:rsidR="009A1789" w:rsidRDefault="009A1789" w:rsidP="004961B2">
      <w:pPr>
        <w:pStyle w:val="a"/>
      </w:pPr>
      <w:bookmarkStart w:id="19" w:name="_Toc294246069"/>
      <w:r>
        <w:t>Формирование универсальных учебных действий</w:t>
      </w:r>
      <w:bookmarkEnd w:id="19"/>
    </w:p>
    <w:p w:rsidR="009A1789" w:rsidRDefault="009A1789" w:rsidP="009A1789">
      <w:pPr>
        <w:spacing w:line="360" w:lineRule="auto"/>
        <w:rPr>
          <w:sz w:val="28"/>
          <w:szCs w:val="28"/>
        </w:rPr>
      </w:pPr>
      <w:r>
        <w:rPr>
          <w:sz w:val="28"/>
          <w:szCs w:val="28"/>
        </w:rPr>
        <w:t>(личностные и метапредметные результаты)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В результате изучения </w:t>
      </w:r>
      <w:r>
        <w:rPr>
          <w:rFonts w:ascii="Times New Roman" w:hAnsi="Times New Roman"/>
          <w:b/>
          <w:bCs/>
          <w:color w:val="auto"/>
          <w:sz w:val="28"/>
          <w:szCs w:val="28"/>
        </w:rPr>
        <w:t xml:space="preserve">всех без исключения предметов </w:t>
      </w:r>
      <w:r>
        <w:rPr>
          <w:rFonts w:ascii="Times New Roman" w:hAnsi="Times New Roman"/>
          <w:color w:val="auto"/>
          <w:sz w:val="28"/>
          <w:szCs w:val="28"/>
        </w:rPr>
        <w:t xml:space="preserve">при полученииначального общего образования у выпускников </w:t>
      </w:r>
      <w:r>
        <w:rPr>
          <w:rFonts w:ascii="Times New Roman" w:hAnsi="Times New Roman"/>
          <w:color w:val="auto"/>
          <w:spacing w:val="2"/>
          <w:sz w:val="28"/>
          <w:szCs w:val="28"/>
        </w:rPr>
        <w:t xml:space="preserve">будут сформированы </w:t>
      </w:r>
      <w:r>
        <w:rPr>
          <w:rFonts w:ascii="Times New Roman" w:hAnsi="Times New Roman"/>
          <w:iCs/>
          <w:color w:val="auto"/>
          <w:spacing w:val="2"/>
          <w:sz w:val="28"/>
          <w:szCs w:val="28"/>
        </w:rPr>
        <w:t>личностные, регулятивные, познава</w:t>
      </w:r>
      <w:r>
        <w:rPr>
          <w:rFonts w:ascii="Times New Roman" w:hAnsi="Times New Roman"/>
          <w:iCs/>
          <w:color w:val="auto"/>
          <w:sz w:val="28"/>
          <w:szCs w:val="28"/>
        </w:rPr>
        <w:t xml:space="preserve">тельные </w:t>
      </w:r>
      <w:r>
        <w:rPr>
          <w:rFonts w:ascii="Times New Roman" w:hAnsi="Times New Roman"/>
          <w:color w:val="auto"/>
          <w:sz w:val="28"/>
          <w:szCs w:val="28"/>
        </w:rPr>
        <w:t xml:space="preserve">и </w:t>
      </w:r>
      <w:r>
        <w:rPr>
          <w:rFonts w:ascii="Times New Roman" w:hAnsi="Times New Roman"/>
          <w:iCs/>
          <w:color w:val="auto"/>
          <w:sz w:val="28"/>
          <w:szCs w:val="28"/>
        </w:rPr>
        <w:t xml:space="preserve">коммуникативные </w:t>
      </w:r>
      <w:r>
        <w:rPr>
          <w:rFonts w:ascii="Times New Roman" w:hAnsi="Times New Roman"/>
          <w:color w:val="auto"/>
          <w:sz w:val="28"/>
          <w:szCs w:val="28"/>
        </w:rPr>
        <w:t>универсальные учебные действия как основа умения учиться.</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Личностные универсальные учебные действия</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У выпускника будут сформированы:</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z w:val="28"/>
          <w:szCs w:val="28"/>
        </w:rPr>
        <w:t>внутренняя позиция школьника на уровне положитель</w:t>
      </w:r>
      <w:r>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Pr>
          <w:rFonts w:ascii="Times New Roman" w:hAnsi="Times New Roman"/>
          <w:color w:val="auto"/>
          <w:sz w:val="28"/>
          <w:szCs w:val="28"/>
        </w:rPr>
        <w:t>«хорошего ученика»;</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широкая мотивационная основа учебной деятельности, </w:t>
      </w:r>
      <w:r>
        <w:rPr>
          <w:rFonts w:ascii="Times New Roman" w:hAnsi="Times New Roman"/>
          <w:color w:val="auto"/>
          <w:sz w:val="28"/>
          <w:szCs w:val="28"/>
        </w:rPr>
        <w:t>включающая социальные, учебно</w:t>
      </w:r>
      <w:r>
        <w:rPr>
          <w:rFonts w:ascii="Times New Roman" w:hAnsi="Times New Roman"/>
          <w:color w:val="auto"/>
          <w:sz w:val="28"/>
          <w:szCs w:val="28"/>
        </w:rPr>
        <w:softHyphen/>
        <w:t>познавательные и внешние мотивы;</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z w:val="28"/>
          <w:szCs w:val="28"/>
        </w:rPr>
        <w:t>учебно</w:t>
      </w:r>
      <w:r>
        <w:rPr>
          <w:rFonts w:ascii="Times New Roman" w:hAnsi="Times New Roman"/>
          <w:color w:val="auto"/>
          <w:sz w:val="28"/>
          <w:szCs w:val="28"/>
        </w:rPr>
        <w:softHyphen/>
        <w:t>познавательный интерес к новому учебному материалу и способам решения новой задачи;</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 xml:space="preserve">ориентация на понимание причин успеха в учебной </w:t>
      </w:r>
      <w:r>
        <w:rPr>
          <w:rFonts w:ascii="Times New Roman" w:hAnsi="Times New Roman"/>
          <w:color w:val="auto"/>
          <w:spacing w:val="2"/>
          <w:sz w:val="28"/>
          <w:szCs w:val="28"/>
        </w:rPr>
        <w:t>деятельности, в том числе на самоанализ и самоконтроль резуль</w:t>
      </w:r>
      <w:r>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z w:val="28"/>
          <w:szCs w:val="28"/>
        </w:rPr>
        <w:t>способность к оценке своей учебной деятельности;</w:t>
      </w:r>
    </w:p>
    <w:p w:rsidR="009A1789" w:rsidRDefault="009A1789" w:rsidP="009A1789">
      <w:pPr>
        <w:pStyle w:val="aff"/>
        <w:numPr>
          <w:ilvl w:val="0"/>
          <w:numId w:val="15"/>
        </w:numPr>
        <w:spacing w:line="360" w:lineRule="auto"/>
        <w:ind w:left="0"/>
        <w:rPr>
          <w:rFonts w:ascii="Times New Roman" w:hAnsi="Times New Roman"/>
          <w:color w:val="auto"/>
          <w:spacing w:val="-2"/>
          <w:sz w:val="28"/>
          <w:szCs w:val="28"/>
        </w:rPr>
      </w:pPr>
      <w:r>
        <w:rPr>
          <w:rFonts w:ascii="Times New Roman" w:hAnsi="Times New Roman"/>
          <w:color w:val="auto"/>
          <w:spacing w:val="4"/>
          <w:sz w:val="28"/>
          <w:szCs w:val="28"/>
        </w:rPr>
        <w:t xml:space="preserve">основы гражданской идентичности, своей этнической </w:t>
      </w:r>
      <w:r>
        <w:rPr>
          <w:rFonts w:ascii="Times New Roman" w:hAnsi="Times New Roman"/>
          <w:color w:val="auto"/>
          <w:spacing w:val="2"/>
          <w:sz w:val="28"/>
          <w:szCs w:val="28"/>
        </w:rPr>
        <w:t>принадлежности в форме осознания «Я» как члена семьи,</w:t>
      </w:r>
      <w:r>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ориентация в нравственном содержании и смысле как </w:t>
      </w:r>
      <w:r>
        <w:rPr>
          <w:rFonts w:ascii="Times New Roman" w:hAnsi="Times New Roman"/>
          <w:color w:val="auto"/>
          <w:sz w:val="28"/>
          <w:szCs w:val="28"/>
        </w:rPr>
        <w:t>собственных поступков, так и поступков окружающих людей;</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z w:val="28"/>
          <w:szCs w:val="28"/>
        </w:rPr>
        <w:t>знание основных моральных норм и ориентация на их выполнение;</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z w:val="28"/>
          <w:szCs w:val="28"/>
        </w:rPr>
        <w:lastRenderedPageBreak/>
        <w:t>развитие этических чувств — стыда, вины, совести как регуляторов морального поведения; понимание чувств других людей и сопереживание им;</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z w:val="28"/>
          <w:szCs w:val="28"/>
        </w:rPr>
        <w:t>установка на здоровый образ жизни;</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Pr>
          <w:rFonts w:ascii="Times New Roman" w:hAnsi="Times New Roman"/>
          <w:color w:val="auto"/>
          <w:sz w:val="28"/>
          <w:szCs w:val="28"/>
        </w:rPr>
        <w:t>мам природоохранного, нерасточительного, здоровьесберегающего поведения;</w:t>
      </w:r>
    </w:p>
    <w:p w:rsidR="009A1789" w:rsidRDefault="009A1789" w:rsidP="009A1789">
      <w:pPr>
        <w:pStyle w:val="aff"/>
        <w:numPr>
          <w:ilvl w:val="0"/>
          <w:numId w:val="15"/>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чувство прекрасного и эстетические чувства на основе </w:t>
      </w:r>
      <w:r>
        <w:rPr>
          <w:rFonts w:ascii="Times New Roman" w:hAnsi="Times New Roman"/>
          <w:color w:val="auto"/>
          <w:sz w:val="28"/>
          <w:szCs w:val="28"/>
        </w:rPr>
        <w:t>знакомства с мировой и отечественной художественной культурой.</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для формирования:</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pacing w:val="4"/>
          <w:sz w:val="28"/>
          <w:szCs w:val="28"/>
        </w:rPr>
        <w:t>внутренней позиции обучающегося на уровне поло</w:t>
      </w:r>
      <w:r>
        <w:rPr>
          <w:rFonts w:ascii="Times New Roman" w:hAnsi="Times New Roman"/>
          <w:i/>
          <w:iCs/>
          <w:color w:val="auto"/>
          <w:sz w:val="28"/>
          <w:szCs w:val="28"/>
        </w:rPr>
        <w:t>жительного отношения к образовательной организации, понимания необходимости учения, выраженного в преобладании учебно</w:t>
      </w:r>
      <w:r>
        <w:rPr>
          <w:rFonts w:ascii="Times New Roman" w:hAnsi="Times New Roman"/>
          <w:i/>
          <w:iCs/>
          <w:color w:val="auto"/>
          <w:sz w:val="28"/>
          <w:szCs w:val="28"/>
        </w:rPr>
        <w:softHyphen/>
        <w:t>познавательных мотивов и предпочтении социального способа оценки знаний;</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выраженной устойчивой учебно</w:t>
      </w:r>
      <w:r>
        <w:rPr>
          <w:rFonts w:ascii="Times New Roman" w:hAnsi="Times New Roman"/>
          <w:i/>
          <w:iCs/>
          <w:color w:val="auto"/>
          <w:spacing w:val="-2"/>
          <w:sz w:val="28"/>
          <w:szCs w:val="28"/>
        </w:rPr>
        <w:softHyphen/>
        <w:t>познавательной моти</w:t>
      </w:r>
      <w:r>
        <w:rPr>
          <w:rFonts w:ascii="Times New Roman" w:hAnsi="Times New Roman"/>
          <w:i/>
          <w:iCs/>
          <w:color w:val="auto"/>
          <w:sz w:val="28"/>
          <w:szCs w:val="28"/>
        </w:rPr>
        <w:t>вации учения;</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устойчивого учебно</w:t>
      </w:r>
      <w:r>
        <w:rPr>
          <w:rFonts w:ascii="Times New Roman" w:hAnsi="Times New Roman"/>
          <w:i/>
          <w:iCs/>
          <w:color w:val="auto"/>
          <w:spacing w:val="-2"/>
          <w:sz w:val="28"/>
          <w:szCs w:val="28"/>
        </w:rPr>
        <w:softHyphen/>
        <w:t>познавательного интереса к новым</w:t>
      </w:r>
      <w:r>
        <w:rPr>
          <w:rFonts w:ascii="Times New Roman" w:hAnsi="Times New Roman"/>
          <w:i/>
          <w:iCs/>
          <w:color w:val="auto"/>
          <w:sz w:val="28"/>
          <w:szCs w:val="28"/>
        </w:rPr>
        <w:t>общим способам решения задач;</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адекватного понимания причин успешности/неуспешности учебной деятельности;</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положительной адекватной дифференцированной само</w:t>
      </w:r>
      <w:r>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pacing w:val="4"/>
          <w:sz w:val="28"/>
          <w:szCs w:val="28"/>
        </w:rPr>
        <w:t xml:space="preserve">компетентности в реализации основ гражданской </w:t>
      </w:r>
      <w:r>
        <w:rPr>
          <w:rFonts w:ascii="Times New Roman" w:hAnsi="Times New Roman"/>
          <w:i/>
          <w:iCs/>
          <w:color w:val="auto"/>
          <w:sz w:val="28"/>
          <w:szCs w:val="28"/>
        </w:rPr>
        <w:t>идентичности в поступках и деятельности;</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9A1789" w:rsidRDefault="009A1789" w:rsidP="009A1789">
      <w:pPr>
        <w:pStyle w:val="aff"/>
        <w:numPr>
          <w:ilvl w:val="0"/>
          <w:numId w:val="16"/>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lastRenderedPageBreak/>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Регулятивные универсальные учебные действия</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z w:val="28"/>
          <w:szCs w:val="28"/>
        </w:rPr>
        <w:t>принимать и сохранять учебную задачу;</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учитывать выделенные учителем ориентиры действия в но</w:t>
      </w:r>
      <w:r>
        <w:rPr>
          <w:rFonts w:ascii="Times New Roman" w:hAnsi="Times New Roman"/>
          <w:color w:val="auto"/>
          <w:sz w:val="28"/>
          <w:szCs w:val="28"/>
        </w:rPr>
        <w:t>вом учебном материале в сотрудничестве с учителем;</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pacing w:val="-4"/>
          <w:sz w:val="28"/>
          <w:szCs w:val="28"/>
        </w:rPr>
        <w:t>учитывать установленные правила в планировании и конт</w:t>
      </w:r>
      <w:r>
        <w:rPr>
          <w:rFonts w:ascii="Times New Roman" w:hAnsi="Times New Roman"/>
          <w:color w:val="auto"/>
          <w:sz w:val="28"/>
          <w:szCs w:val="28"/>
        </w:rPr>
        <w:t>роле способа решения;</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осуществлять итоговый и пошаговый контроль по резуль</w:t>
      </w:r>
      <w:r>
        <w:rPr>
          <w:rFonts w:ascii="Times New Roman" w:hAnsi="Times New Roman"/>
          <w:color w:val="auto"/>
          <w:sz w:val="28"/>
          <w:szCs w:val="28"/>
        </w:rPr>
        <w:t>тату;</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z w:val="28"/>
          <w:szCs w:val="28"/>
        </w:rPr>
        <w:t xml:space="preserve">оценивать правильность выполнения действия на уровне </w:t>
      </w:r>
      <w:r>
        <w:rPr>
          <w:rFonts w:ascii="Times New Roman" w:hAnsi="Times New Roman"/>
          <w:color w:val="auto"/>
          <w:spacing w:val="2"/>
          <w:sz w:val="28"/>
          <w:szCs w:val="28"/>
        </w:rPr>
        <w:t>адекватной ретроспективной оценки соответствия результа</w:t>
      </w:r>
      <w:r>
        <w:rPr>
          <w:rFonts w:ascii="Times New Roman" w:hAnsi="Times New Roman"/>
          <w:color w:val="auto"/>
          <w:sz w:val="28"/>
          <w:szCs w:val="28"/>
        </w:rPr>
        <w:t>тов требованиям данной задачи;</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адекватно воспринимать предложения и оценку учите</w:t>
      </w:r>
      <w:r>
        <w:rPr>
          <w:rFonts w:ascii="Times New Roman" w:hAnsi="Times New Roman"/>
          <w:color w:val="auto"/>
          <w:sz w:val="28"/>
          <w:szCs w:val="28"/>
        </w:rPr>
        <w:t>лей, товарищей, родителей и других людей;</w:t>
      </w:r>
    </w:p>
    <w:p w:rsidR="009A1789" w:rsidRDefault="009A1789" w:rsidP="009A1789">
      <w:pPr>
        <w:pStyle w:val="aff"/>
        <w:numPr>
          <w:ilvl w:val="0"/>
          <w:numId w:val="17"/>
        </w:numPr>
        <w:spacing w:line="360" w:lineRule="auto"/>
        <w:ind w:left="0"/>
        <w:rPr>
          <w:rFonts w:ascii="Times New Roman" w:hAnsi="Times New Roman"/>
          <w:color w:val="auto"/>
          <w:sz w:val="28"/>
          <w:szCs w:val="28"/>
        </w:rPr>
      </w:pPr>
      <w:r>
        <w:rPr>
          <w:rFonts w:ascii="Times New Roman" w:hAnsi="Times New Roman"/>
          <w:color w:val="auto"/>
          <w:sz w:val="28"/>
          <w:szCs w:val="28"/>
        </w:rPr>
        <w:t>различать способ и результат действия;</w:t>
      </w:r>
    </w:p>
    <w:p w:rsidR="009A1789" w:rsidRDefault="009A1789" w:rsidP="009A1789">
      <w:pPr>
        <w:pStyle w:val="aff"/>
        <w:numPr>
          <w:ilvl w:val="0"/>
          <w:numId w:val="17"/>
        </w:numPr>
        <w:spacing w:line="360" w:lineRule="auto"/>
        <w:ind w:left="0"/>
        <w:rPr>
          <w:rFonts w:ascii="Times New Roman" w:hAnsi="Times New Roman"/>
          <w:color w:val="auto"/>
          <w:spacing w:val="-4"/>
          <w:sz w:val="28"/>
          <w:szCs w:val="28"/>
        </w:rPr>
      </w:pPr>
      <w:r>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Pr>
          <w:rFonts w:ascii="Times New Roman" w:hAnsi="Times New Roman"/>
          <w:color w:val="auto"/>
          <w:sz w:val="28"/>
          <w:szCs w:val="28"/>
        </w:rPr>
        <w:t xml:space="preserve">ошибок, использовать предложения и оценки для создания </w:t>
      </w:r>
      <w:r>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
        <w:numPr>
          <w:ilvl w:val="0"/>
          <w:numId w:val="18"/>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в сотрудничестве с учителем ставить новые учебные задачи;</w:t>
      </w:r>
    </w:p>
    <w:p w:rsidR="009A1789" w:rsidRDefault="009A1789" w:rsidP="009A1789">
      <w:pPr>
        <w:pStyle w:val="aff"/>
        <w:numPr>
          <w:ilvl w:val="0"/>
          <w:numId w:val="18"/>
        </w:numPr>
        <w:spacing w:line="360" w:lineRule="auto"/>
        <w:ind w:left="0"/>
        <w:rPr>
          <w:rFonts w:ascii="Times New Roman" w:hAnsi="Times New Roman"/>
          <w:i/>
          <w:iCs/>
          <w:color w:val="auto"/>
          <w:spacing w:val="-6"/>
          <w:sz w:val="28"/>
          <w:szCs w:val="28"/>
        </w:rPr>
      </w:pPr>
      <w:r>
        <w:rPr>
          <w:rFonts w:ascii="Times New Roman" w:hAnsi="Times New Roman"/>
          <w:i/>
          <w:iCs/>
          <w:color w:val="auto"/>
          <w:spacing w:val="-6"/>
          <w:sz w:val="28"/>
          <w:szCs w:val="28"/>
        </w:rPr>
        <w:t>преобразовывать практическую задачу в познавательную;</w:t>
      </w:r>
    </w:p>
    <w:p w:rsidR="009A1789" w:rsidRDefault="009A1789" w:rsidP="009A1789">
      <w:pPr>
        <w:pStyle w:val="aff"/>
        <w:numPr>
          <w:ilvl w:val="0"/>
          <w:numId w:val="18"/>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проявлять познавательную инициативу в учебном сотрудничестве;</w:t>
      </w:r>
    </w:p>
    <w:p w:rsidR="009A1789" w:rsidRDefault="009A1789" w:rsidP="009A1789">
      <w:pPr>
        <w:pStyle w:val="aff"/>
        <w:numPr>
          <w:ilvl w:val="0"/>
          <w:numId w:val="18"/>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самостоятельно учитывать выделенные учителем ори</w:t>
      </w:r>
      <w:r>
        <w:rPr>
          <w:rFonts w:ascii="Times New Roman" w:hAnsi="Times New Roman"/>
          <w:i/>
          <w:iCs/>
          <w:color w:val="auto"/>
          <w:sz w:val="28"/>
          <w:szCs w:val="28"/>
        </w:rPr>
        <w:t>ентиры действия в новом учебном материале;</w:t>
      </w:r>
    </w:p>
    <w:p w:rsidR="009A1789" w:rsidRDefault="009A1789" w:rsidP="009A1789">
      <w:pPr>
        <w:pStyle w:val="aff"/>
        <w:numPr>
          <w:ilvl w:val="0"/>
          <w:numId w:val="18"/>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lastRenderedPageBreak/>
        <w:t xml:space="preserve">осуществлять констатирующий и предвосхищающий </w:t>
      </w:r>
      <w:r>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9A1789" w:rsidRDefault="009A1789" w:rsidP="009A1789">
      <w:pPr>
        <w:pStyle w:val="aff"/>
        <w:numPr>
          <w:ilvl w:val="0"/>
          <w:numId w:val="18"/>
        </w:numPr>
        <w:spacing w:line="360" w:lineRule="auto"/>
        <w:ind w:left="0"/>
        <w:rPr>
          <w:rFonts w:ascii="Times New Roman" w:hAnsi="Times New Roman"/>
          <w:iCs/>
          <w:color w:val="auto"/>
          <w:sz w:val="28"/>
          <w:szCs w:val="28"/>
        </w:rPr>
      </w:pPr>
      <w:r>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Познавательные универсальные учебные действия</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hAnsi="Times New Roman"/>
          <w:color w:val="auto"/>
          <w:spacing w:val="-2"/>
          <w:sz w:val="28"/>
          <w:szCs w:val="28"/>
        </w:rPr>
        <w:t>цифровые), в открытом информационном пространстве, в том</w:t>
      </w:r>
      <w:r>
        <w:rPr>
          <w:rFonts w:ascii="Times New Roman" w:hAnsi="Times New Roman"/>
          <w:color w:val="auto"/>
          <w:sz w:val="28"/>
          <w:szCs w:val="28"/>
        </w:rPr>
        <w:t>числе контролируемом пространстве сети Интернет;</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pacing w:val="-2"/>
          <w:sz w:val="28"/>
          <w:szCs w:val="28"/>
        </w:rPr>
        <w:t>использовать знаково</w:t>
      </w:r>
      <w:r>
        <w:rPr>
          <w:rFonts w:ascii="Times New Roman" w:hAnsi="Times New Roman"/>
          <w:color w:val="auto"/>
          <w:spacing w:val="-2"/>
          <w:sz w:val="28"/>
          <w:szCs w:val="28"/>
        </w:rPr>
        <w:softHyphen/>
        <w:t>символические средства, в том чис</w:t>
      </w:r>
      <w:r>
        <w:rPr>
          <w:rFonts w:ascii="Times New Roman" w:hAnsi="Times New Roman"/>
          <w:color w:val="auto"/>
          <w:sz w:val="28"/>
          <w:szCs w:val="28"/>
        </w:rPr>
        <w:t>ле модели (включая виртуальные) и схемы (включая концептуальные), для решения задач;</w:t>
      </w:r>
    </w:p>
    <w:p w:rsidR="009A1789" w:rsidRDefault="009A1789" w:rsidP="009A1789">
      <w:pPr>
        <w:numPr>
          <w:ilvl w:val="0"/>
          <w:numId w:val="19"/>
        </w:numPr>
        <w:tabs>
          <w:tab w:val="left" w:pos="142"/>
          <w:tab w:val="left" w:leader="dot" w:pos="624"/>
        </w:tabs>
        <w:spacing w:line="360" w:lineRule="auto"/>
        <w:jc w:val="both"/>
        <w:rPr>
          <w:rStyle w:val="Zag11"/>
          <w:rFonts w:eastAsia="@Arial Unicode MS"/>
        </w:rPr>
      </w:pPr>
      <w:r>
        <w:rPr>
          <w:rStyle w:val="Zag11"/>
          <w:rFonts w:eastAsia="@Arial Unicode MS"/>
          <w:iCs/>
          <w:sz w:val="28"/>
          <w:szCs w:val="28"/>
        </w:rPr>
        <w:t>проявлять познавательную инициативу в учебном сотрудничестве;</w:t>
      </w:r>
    </w:p>
    <w:p w:rsidR="009A1789" w:rsidRDefault="009A1789" w:rsidP="009A1789">
      <w:pPr>
        <w:pStyle w:val="aff"/>
        <w:numPr>
          <w:ilvl w:val="0"/>
          <w:numId w:val="19"/>
        </w:numPr>
        <w:spacing w:line="360" w:lineRule="auto"/>
        <w:rPr>
          <w:rFonts w:ascii="Times New Roman" w:eastAsia="Times New Roman" w:hAnsi="Times New Roman"/>
          <w:color w:val="auto"/>
        </w:rPr>
      </w:pPr>
      <w:r>
        <w:rPr>
          <w:rFonts w:ascii="Times New Roman" w:hAnsi="Times New Roman"/>
          <w:color w:val="auto"/>
          <w:sz w:val="28"/>
          <w:szCs w:val="28"/>
        </w:rPr>
        <w:t>строить сообщения в устной и письменной форме;</w:t>
      </w:r>
    </w:p>
    <w:p w:rsidR="009A1789" w:rsidRDefault="009A1789" w:rsidP="009A1789">
      <w:pPr>
        <w:pStyle w:val="aff"/>
        <w:numPr>
          <w:ilvl w:val="0"/>
          <w:numId w:val="19"/>
        </w:numPr>
        <w:spacing w:line="360" w:lineRule="auto"/>
        <w:rPr>
          <w:rFonts w:ascii="Times New Roman" w:hAnsi="Times New Roman"/>
          <w:color w:val="auto"/>
          <w:spacing w:val="-4"/>
          <w:sz w:val="28"/>
          <w:szCs w:val="28"/>
        </w:rPr>
      </w:pPr>
      <w:r>
        <w:rPr>
          <w:rFonts w:ascii="Times New Roman" w:hAnsi="Times New Roman"/>
          <w:color w:val="auto"/>
          <w:spacing w:val="-4"/>
          <w:sz w:val="28"/>
          <w:szCs w:val="28"/>
        </w:rPr>
        <w:t>ориентироваться на разнообразие способов решения задач;</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pacing w:val="-2"/>
          <w:sz w:val="28"/>
          <w:szCs w:val="28"/>
        </w:rPr>
        <w:t>основам смыслового восприятия художественных и позна</w:t>
      </w:r>
      <w:r>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осуществлять анализ объектов с выделением существенных и несущественных признаков;</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осуществлять синтез как составление целого из частей;</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pacing w:val="4"/>
          <w:sz w:val="28"/>
          <w:szCs w:val="28"/>
        </w:rPr>
        <w:t>проводить сравнение, сериацию и классификацию по</w:t>
      </w:r>
      <w:r>
        <w:rPr>
          <w:rFonts w:ascii="Times New Roman" w:hAnsi="Times New Roman"/>
          <w:color w:val="auto"/>
          <w:sz w:val="28"/>
          <w:szCs w:val="28"/>
        </w:rPr>
        <w:t>заданным критериям;</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pacing w:val="2"/>
          <w:sz w:val="28"/>
          <w:szCs w:val="28"/>
        </w:rPr>
        <w:t>устанавливать причинно</w:t>
      </w:r>
      <w:r>
        <w:rPr>
          <w:rFonts w:ascii="Times New Roman" w:hAnsi="Times New Roman"/>
          <w:color w:val="auto"/>
          <w:spacing w:val="2"/>
          <w:sz w:val="28"/>
          <w:szCs w:val="28"/>
        </w:rPr>
        <w:softHyphen/>
        <w:t>следственные связи в изучае</w:t>
      </w:r>
      <w:r>
        <w:rPr>
          <w:rFonts w:ascii="Times New Roman" w:hAnsi="Times New Roman"/>
          <w:color w:val="auto"/>
          <w:sz w:val="28"/>
          <w:szCs w:val="28"/>
        </w:rPr>
        <w:t>мом круге явлений;</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lastRenderedPageBreak/>
        <w:t>строить рассуждения в форме связи простых суждений об объекте, его строении, свойствах и связях;</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обобщать, т.</w:t>
      </w:r>
      <w:r>
        <w:rPr>
          <w:rFonts w:ascii="Times New Roman" w:hAnsi="Times New Roman"/>
          <w:color w:val="auto"/>
          <w:sz w:val="28"/>
          <w:szCs w:val="28"/>
        </w:rPr>
        <w:t> </w:t>
      </w:r>
      <w:r>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устанавливать аналогии;</w:t>
      </w:r>
    </w:p>
    <w:p w:rsidR="009A1789" w:rsidRDefault="009A1789" w:rsidP="009A1789">
      <w:pPr>
        <w:pStyle w:val="aff"/>
        <w:numPr>
          <w:ilvl w:val="0"/>
          <w:numId w:val="19"/>
        </w:numPr>
        <w:spacing w:line="360" w:lineRule="auto"/>
        <w:rPr>
          <w:rFonts w:ascii="Times New Roman" w:hAnsi="Times New Roman"/>
          <w:color w:val="auto"/>
          <w:sz w:val="28"/>
          <w:szCs w:val="28"/>
        </w:rPr>
      </w:pPr>
      <w:r>
        <w:rPr>
          <w:rFonts w:ascii="Times New Roman" w:hAnsi="Times New Roman"/>
          <w:color w:val="auto"/>
          <w:sz w:val="28"/>
          <w:szCs w:val="28"/>
        </w:rPr>
        <w:t>владеть рядом общих приёмов решения задач.</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расширенный поиск информации с использованием ресурсов библиотек и сети Интернет;</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создавать и преобразовывать модели и схемы для решения задач;</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осознанно и произвольно строить сообщения в устной и письменной форме;</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строить логическое рассуждение, включающее установление причинно</w:t>
      </w:r>
      <w:r>
        <w:rPr>
          <w:rFonts w:ascii="Times New Roman" w:hAnsi="Times New Roman"/>
          <w:i/>
          <w:iCs/>
          <w:color w:val="auto"/>
          <w:sz w:val="28"/>
          <w:szCs w:val="28"/>
        </w:rPr>
        <w:softHyphen/>
        <w:t>следственных связей;</w:t>
      </w:r>
    </w:p>
    <w:p w:rsidR="009A1789" w:rsidRDefault="009A1789" w:rsidP="009A1789">
      <w:pPr>
        <w:pStyle w:val="aff"/>
        <w:numPr>
          <w:ilvl w:val="0"/>
          <w:numId w:val="20"/>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 xml:space="preserve">произвольно и осознанно владеть общими приёмами </w:t>
      </w:r>
      <w:r>
        <w:rPr>
          <w:rFonts w:ascii="Times New Roman" w:hAnsi="Times New Roman"/>
          <w:i/>
          <w:iCs/>
          <w:color w:val="auto"/>
          <w:sz w:val="28"/>
          <w:szCs w:val="28"/>
        </w:rPr>
        <w:t>решения задач.</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Коммуникативные универсальные учебные действия</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адекватно использовать коммуникативные, прежде все</w:t>
      </w:r>
      <w:r>
        <w:rPr>
          <w:rFonts w:ascii="Times New Roman" w:hAnsi="Times New Roman"/>
          <w:color w:val="auto"/>
          <w:sz w:val="28"/>
          <w:szCs w:val="28"/>
        </w:rPr>
        <w:t xml:space="preserve">го </w:t>
      </w:r>
      <w:r>
        <w:rPr>
          <w:rFonts w:ascii="Times New Roman" w:hAnsi="Times New Roman"/>
          <w:color w:val="auto"/>
          <w:spacing w:val="-2"/>
          <w:sz w:val="28"/>
          <w:szCs w:val="28"/>
        </w:rPr>
        <w:t xml:space="preserve">речевые, средства для решения различных коммуникативных задач, строить монологическое </w:t>
      </w:r>
      <w:r>
        <w:rPr>
          <w:rFonts w:ascii="Times New Roman" w:hAnsi="Times New Roman"/>
          <w:color w:val="auto"/>
          <w:spacing w:val="-2"/>
          <w:sz w:val="28"/>
          <w:szCs w:val="28"/>
        </w:rPr>
        <w:lastRenderedPageBreak/>
        <w:t>высказывание (в том чис</w:t>
      </w:r>
      <w:r>
        <w:rPr>
          <w:rFonts w:ascii="Times New Roman" w:hAnsi="Times New Roman"/>
          <w:color w:val="auto"/>
          <w:spacing w:val="2"/>
          <w:sz w:val="28"/>
          <w:szCs w:val="28"/>
        </w:rPr>
        <w:t xml:space="preserve">ле сопровождая его аудиовизуальной поддержкой), владеть </w:t>
      </w:r>
      <w:r>
        <w:rPr>
          <w:rFonts w:ascii="Times New Roman" w:hAnsi="Times New Roman"/>
          <w:color w:val="auto"/>
          <w:sz w:val="28"/>
          <w:szCs w:val="28"/>
        </w:rPr>
        <w:t>диалогической формой коммуникации, используя в том чис</w:t>
      </w:r>
      <w:r>
        <w:rPr>
          <w:rFonts w:ascii="Times New Roman" w:hAnsi="Times New Roman"/>
          <w:color w:val="auto"/>
          <w:spacing w:val="2"/>
          <w:sz w:val="28"/>
          <w:szCs w:val="28"/>
        </w:rPr>
        <w:t>ле средства и инструменты ИКТ и дистанционного обще</w:t>
      </w:r>
      <w:r>
        <w:rPr>
          <w:rFonts w:ascii="Times New Roman" w:hAnsi="Times New Roman"/>
          <w:color w:val="auto"/>
          <w:sz w:val="28"/>
          <w:szCs w:val="28"/>
        </w:rPr>
        <w:t>ния;</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z w:val="28"/>
          <w:szCs w:val="28"/>
        </w:rPr>
        <w:t>формулировать собственное мнение и позицию;</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договариваться и приходить к общему решению в со</w:t>
      </w:r>
      <w:r>
        <w:rPr>
          <w:rFonts w:ascii="Times New Roman" w:hAnsi="Times New Roman"/>
          <w:color w:val="auto"/>
          <w:sz w:val="28"/>
          <w:szCs w:val="28"/>
        </w:rPr>
        <w:t>вместной деятельности, в том числе в ситуации столкновения интересов;</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z w:val="28"/>
          <w:szCs w:val="28"/>
        </w:rPr>
        <w:t>задавать вопросы;</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z w:val="28"/>
          <w:szCs w:val="28"/>
        </w:rPr>
        <w:t>контролировать действия партнёра;</w:t>
      </w:r>
    </w:p>
    <w:p w:rsidR="009A1789" w:rsidRDefault="009A1789" w:rsidP="009A1789">
      <w:pPr>
        <w:pStyle w:val="aff"/>
        <w:numPr>
          <w:ilvl w:val="0"/>
          <w:numId w:val="21"/>
        </w:numPr>
        <w:spacing w:line="360" w:lineRule="auto"/>
        <w:ind w:left="0"/>
        <w:rPr>
          <w:rFonts w:ascii="Times New Roman" w:hAnsi="Times New Roman"/>
          <w:color w:val="auto"/>
          <w:sz w:val="28"/>
          <w:szCs w:val="28"/>
        </w:rPr>
      </w:pPr>
      <w:r>
        <w:rPr>
          <w:rFonts w:ascii="Times New Roman" w:hAnsi="Times New Roman"/>
          <w:color w:val="auto"/>
          <w:sz w:val="28"/>
          <w:szCs w:val="28"/>
        </w:rPr>
        <w:t>использовать речь для регуляции своего действия;</w:t>
      </w:r>
    </w:p>
    <w:p w:rsidR="009A1789" w:rsidRDefault="009A1789" w:rsidP="009A1789">
      <w:pPr>
        <w:pStyle w:val="aff"/>
        <w:numPr>
          <w:ilvl w:val="0"/>
          <w:numId w:val="21"/>
        </w:numPr>
        <w:spacing w:line="360" w:lineRule="auto"/>
        <w:ind w:left="0"/>
        <w:rPr>
          <w:rFonts w:ascii="Times New Roman" w:hAnsi="Times New Roman"/>
          <w:iCs/>
          <w:color w:val="auto"/>
          <w:sz w:val="28"/>
          <w:szCs w:val="28"/>
        </w:rPr>
      </w:pPr>
      <w:r>
        <w:rPr>
          <w:rFonts w:ascii="Times New Roman" w:hAnsi="Times New Roman"/>
          <w:color w:val="auto"/>
          <w:spacing w:val="2"/>
          <w:sz w:val="28"/>
          <w:szCs w:val="28"/>
        </w:rPr>
        <w:t xml:space="preserve">адекватно использовать речевые средства для решения </w:t>
      </w:r>
      <w:r>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pacing w:val="2"/>
          <w:sz w:val="28"/>
          <w:szCs w:val="28"/>
        </w:rPr>
        <w:t>учитывать и координировать в сотрудничестве по</w:t>
      </w:r>
      <w:r>
        <w:rPr>
          <w:rFonts w:ascii="Times New Roman" w:hAnsi="Times New Roman"/>
          <w:i/>
          <w:iCs/>
          <w:color w:val="auto"/>
          <w:sz w:val="28"/>
          <w:szCs w:val="28"/>
        </w:rPr>
        <w:t>зиции других людей, отличные от собственной;</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z w:val="28"/>
          <w:szCs w:val="28"/>
        </w:rPr>
        <w:t>учитывать разные мнения и интересы и обосновывать собственную позицию;</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z w:val="28"/>
          <w:szCs w:val="28"/>
        </w:rPr>
        <w:t>понимать относительность мнений и подходов к решению проблемы;</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z w:val="28"/>
          <w:szCs w:val="28"/>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партнёром;</w:t>
      </w:r>
    </w:p>
    <w:p w:rsidR="009A1789" w:rsidRDefault="009A1789" w:rsidP="009A1789">
      <w:pPr>
        <w:pStyle w:val="aff"/>
        <w:numPr>
          <w:ilvl w:val="0"/>
          <w:numId w:val="22"/>
        </w:numPr>
        <w:spacing w:line="360" w:lineRule="auto"/>
        <w:ind w:left="0"/>
        <w:rPr>
          <w:rFonts w:ascii="Times New Roman" w:hAnsi="Times New Roman"/>
          <w:i/>
          <w:color w:val="auto"/>
          <w:sz w:val="28"/>
          <w:szCs w:val="28"/>
        </w:rPr>
      </w:pPr>
      <w:r>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9A1789" w:rsidRDefault="009A1789" w:rsidP="009A1789">
      <w:pPr>
        <w:pStyle w:val="aff"/>
        <w:numPr>
          <w:ilvl w:val="0"/>
          <w:numId w:val="22"/>
        </w:numPr>
        <w:spacing w:line="360" w:lineRule="auto"/>
        <w:ind w:left="0"/>
        <w:rPr>
          <w:rFonts w:ascii="Times New Roman" w:hAnsi="Times New Roman"/>
          <w:iCs/>
          <w:color w:val="auto"/>
          <w:sz w:val="28"/>
          <w:szCs w:val="28"/>
        </w:rPr>
      </w:pPr>
      <w:r>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Pr>
          <w:rFonts w:ascii="Times New Roman" w:hAnsi="Times New Roman"/>
          <w:iCs/>
          <w:color w:val="auto"/>
          <w:sz w:val="28"/>
          <w:szCs w:val="28"/>
        </w:rPr>
        <w:t>.</w:t>
      </w:r>
    </w:p>
    <w:p w:rsidR="009A1789" w:rsidRDefault="009A1789" w:rsidP="004961B2">
      <w:pPr>
        <w:pStyle w:val="a"/>
        <w:rPr>
          <w:color w:val="auto"/>
        </w:rPr>
      </w:pPr>
      <w:bookmarkStart w:id="20" w:name="_Toc294246070"/>
      <w:bookmarkStart w:id="21" w:name="_Toc288410655"/>
      <w:bookmarkStart w:id="22" w:name="_Toc288410526"/>
      <w:bookmarkStart w:id="23" w:name="_Toc288394059"/>
      <w:r>
        <w:t>Чтение. Работа с текстом(метапредметные результаты)</w:t>
      </w:r>
      <w:bookmarkEnd w:id="20"/>
      <w:bookmarkEnd w:id="21"/>
      <w:bookmarkEnd w:id="22"/>
      <w:bookmarkEnd w:id="23"/>
    </w:p>
    <w:p w:rsidR="009A1789" w:rsidRDefault="009A1789" w:rsidP="009A1789">
      <w:pPr>
        <w:tabs>
          <w:tab w:val="left" w:pos="142"/>
          <w:tab w:val="left" w:leader="dot" w:pos="624"/>
        </w:tabs>
        <w:spacing w:line="360" w:lineRule="auto"/>
        <w:ind w:firstLine="709"/>
        <w:jc w:val="both"/>
        <w:rPr>
          <w:rStyle w:val="Zag11"/>
          <w:rFonts w:eastAsia="@Arial Unicode MS"/>
          <w:szCs w:val="28"/>
        </w:rPr>
      </w:pPr>
      <w:r>
        <w:rPr>
          <w:spacing w:val="-3"/>
          <w:sz w:val="28"/>
          <w:szCs w:val="28"/>
        </w:rPr>
        <w:t xml:space="preserve">В результате изучения </w:t>
      </w:r>
      <w:r>
        <w:rPr>
          <w:b/>
          <w:bCs/>
          <w:spacing w:val="-3"/>
          <w:sz w:val="28"/>
          <w:szCs w:val="28"/>
        </w:rPr>
        <w:t>всех без исключения учебных пред</w:t>
      </w:r>
      <w:r>
        <w:rPr>
          <w:b/>
          <w:bCs/>
          <w:sz w:val="28"/>
          <w:szCs w:val="28"/>
        </w:rPr>
        <w:t xml:space="preserve">метов </w:t>
      </w:r>
      <w:r>
        <w:rPr>
          <w:sz w:val="28"/>
          <w:szCs w:val="28"/>
        </w:rPr>
        <w:t xml:space="preserve">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Pr>
          <w:sz w:val="28"/>
          <w:szCs w:val="28"/>
        </w:rPr>
        <w:softHyphen/>
        <w:t xml:space="preserve">познавательных текстов, инструкций. </w:t>
      </w:r>
      <w:r>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A1789" w:rsidRDefault="009A1789" w:rsidP="009A1789">
      <w:pPr>
        <w:pStyle w:val="Zag3"/>
        <w:tabs>
          <w:tab w:val="left" w:pos="142"/>
          <w:tab w:val="left" w:leader="dot" w:pos="624"/>
        </w:tabs>
        <w:spacing w:after="0" w:line="360" w:lineRule="auto"/>
        <w:ind w:firstLine="709"/>
        <w:jc w:val="both"/>
        <w:rPr>
          <w:rFonts w:eastAsia="@Arial Unicode MS"/>
          <w:i w:val="0"/>
          <w:iCs w:val="0"/>
          <w:color w:val="auto"/>
          <w:lang w:val="ru-RU"/>
        </w:rPr>
      </w:pPr>
      <w:r>
        <w:rPr>
          <w:rStyle w:val="Zag11"/>
          <w:rFonts w:eastAsia="@Arial Unicode MS"/>
          <w:i w:val="0"/>
          <w:iCs w:val="0"/>
          <w:color w:val="auto"/>
          <w:sz w:val="28"/>
          <w:szCs w:val="28"/>
          <w:lang w:val="ru-RU"/>
        </w:rPr>
        <w:t xml:space="preserve">Выпускники получат возможность научиться самостоятельно </w:t>
      </w:r>
      <w:r>
        <w:rPr>
          <w:rStyle w:val="Zag11"/>
          <w:rFonts w:eastAsia="@Arial Unicode MS"/>
          <w:i w:val="0"/>
          <w:iCs w:val="0"/>
          <w:color w:val="auto"/>
          <w:sz w:val="28"/>
          <w:szCs w:val="28"/>
          <w:lang w:val="ru-RU"/>
        </w:rPr>
        <w:lastRenderedPageBreak/>
        <w:t>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9A1789" w:rsidRDefault="009A1789" w:rsidP="009A1789">
      <w:pPr>
        <w:pStyle w:val="4"/>
        <w:spacing w:before="0" w:after="0" w:line="360" w:lineRule="auto"/>
        <w:ind w:firstLine="454"/>
        <w:jc w:val="both"/>
        <w:rPr>
          <w:rFonts w:ascii="Times New Roman" w:eastAsia="Times New Roman" w:hAnsi="Times New Roman" w:cs="Times New Roman"/>
          <w:b/>
          <w:i w:val="0"/>
          <w:color w:val="auto"/>
          <w:sz w:val="28"/>
          <w:szCs w:val="28"/>
        </w:rPr>
      </w:pPr>
      <w:r>
        <w:rPr>
          <w:rFonts w:ascii="Times New Roman" w:hAnsi="Times New Roman" w:cs="Times New Roman"/>
          <w:b/>
          <w:i w:val="0"/>
          <w:color w:val="auto"/>
          <w:sz w:val="28"/>
          <w:szCs w:val="28"/>
        </w:rPr>
        <w:t>Работа с текстом: поиск информации и понимание прочитанного</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z w:val="28"/>
          <w:szCs w:val="28"/>
        </w:rPr>
        <w:t>находить в тексте конкретные сведения, факты, заданные в явном виде;</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z w:val="28"/>
          <w:szCs w:val="28"/>
        </w:rPr>
        <w:t>определять тему и главную мысль текста;</w:t>
      </w:r>
    </w:p>
    <w:p w:rsidR="009A1789" w:rsidRDefault="009A1789" w:rsidP="009A1789">
      <w:pPr>
        <w:pStyle w:val="aff"/>
        <w:numPr>
          <w:ilvl w:val="0"/>
          <w:numId w:val="23"/>
        </w:numPr>
        <w:spacing w:line="360" w:lineRule="auto"/>
        <w:ind w:left="0"/>
        <w:rPr>
          <w:rFonts w:ascii="Times New Roman" w:hAnsi="Times New Roman"/>
          <w:color w:val="auto"/>
          <w:spacing w:val="-4"/>
          <w:sz w:val="28"/>
          <w:szCs w:val="28"/>
        </w:rPr>
      </w:pPr>
      <w:r>
        <w:rPr>
          <w:rFonts w:ascii="Times New Roman" w:hAnsi="Times New Roman"/>
          <w:color w:val="auto"/>
          <w:spacing w:val="-4"/>
          <w:sz w:val="28"/>
          <w:szCs w:val="28"/>
        </w:rPr>
        <w:t>делить тексты на смысловые части, составлять план текста;</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вычленять содержащиеся в тексте основные события и</w:t>
      </w:r>
      <w:r>
        <w:rPr>
          <w:rFonts w:ascii="Times New Roman" w:hAnsi="Times New Roman"/>
          <w:color w:val="auto"/>
          <w:spacing w:val="2"/>
          <w:sz w:val="28"/>
          <w:szCs w:val="28"/>
        </w:rPr>
        <w:br/>
      </w:r>
      <w:r>
        <w:rPr>
          <w:rFonts w:ascii="Times New Roman" w:hAnsi="Times New Roman"/>
          <w:color w:val="auto"/>
          <w:spacing w:val="-2"/>
          <w:sz w:val="28"/>
          <w:szCs w:val="28"/>
        </w:rPr>
        <w:t>ус</w:t>
      </w:r>
      <w:r>
        <w:rPr>
          <w:rFonts w:ascii="Times New Roman" w:hAnsi="Times New Roman"/>
          <w:color w:val="auto"/>
          <w:spacing w:val="2"/>
          <w:sz w:val="28"/>
          <w:szCs w:val="28"/>
        </w:rPr>
        <w:t>танавливать их последовательность; упорядочивать инфор</w:t>
      </w:r>
      <w:r>
        <w:rPr>
          <w:rFonts w:ascii="Times New Roman" w:hAnsi="Times New Roman"/>
          <w:color w:val="auto"/>
          <w:sz w:val="28"/>
          <w:szCs w:val="28"/>
        </w:rPr>
        <w:t>мацию по заданному основанию;</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 xml:space="preserve">сравнивать между собой объекты, описанные в тексте, </w:t>
      </w:r>
      <w:r>
        <w:rPr>
          <w:rFonts w:ascii="Times New Roman" w:hAnsi="Times New Roman"/>
          <w:color w:val="auto"/>
          <w:sz w:val="28"/>
          <w:szCs w:val="28"/>
        </w:rPr>
        <w:t>выделяя 2—3 существенных признака;</w:t>
      </w:r>
    </w:p>
    <w:p w:rsidR="009A1789" w:rsidRDefault="009A1789" w:rsidP="009A1789">
      <w:pPr>
        <w:pStyle w:val="aff"/>
        <w:numPr>
          <w:ilvl w:val="0"/>
          <w:numId w:val="23"/>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9A1789" w:rsidRDefault="009A1789" w:rsidP="009A1789">
      <w:pPr>
        <w:pStyle w:val="aff"/>
        <w:numPr>
          <w:ilvl w:val="0"/>
          <w:numId w:val="23"/>
        </w:numPr>
        <w:spacing w:line="360" w:lineRule="auto"/>
        <w:ind w:left="0"/>
        <w:rPr>
          <w:rFonts w:ascii="Times New Roman" w:hAnsi="Times New Roman"/>
          <w:color w:val="auto"/>
          <w:sz w:val="28"/>
          <w:szCs w:val="28"/>
        </w:rPr>
      </w:pPr>
      <w:r>
        <w:rPr>
          <w:rFonts w:ascii="Times New Roman" w:hAnsi="Times New Roman"/>
          <w:color w:val="auto"/>
          <w:sz w:val="28"/>
          <w:szCs w:val="28"/>
        </w:rPr>
        <w:t>ориентироваться в соответствующих возрасту словарях и справочниках.</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
        <w:numPr>
          <w:ilvl w:val="0"/>
          <w:numId w:val="24"/>
        </w:numPr>
        <w:spacing w:line="360" w:lineRule="auto"/>
        <w:ind w:left="0"/>
        <w:rPr>
          <w:rFonts w:ascii="Times New Roman" w:hAnsi="Times New Roman"/>
          <w:i/>
          <w:iCs/>
          <w:color w:val="auto"/>
          <w:spacing w:val="-2"/>
          <w:sz w:val="28"/>
          <w:szCs w:val="28"/>
        </w:rPr>
      </w:pPr>
      <w:r>
        <w:rPr>
          <w:rFonts w:ascii="Times New Roman" w:hAnsi="Times New Roman"/>
          <w:i/>
          <w:iCs/>
          <w:color w:val="auto"/>
          <w:spacing w:val="-4"/>
          <w:sz w:val="28"/>
          <w:szCs w:val="28"/>
        </w:rPr>
        <w:t>использовать формальные элементы текста (например,</w:t>
      </w:r>
      <w:r>
        <w:rPr>
          <w:rFonts w:ascii="Times New Roman" w:hAnsi="Times New Roman"/>
          <w:i/>
          <w:iCs/>
          <w:color w:val="auto"/>
          <w:spacing w:val="-4"/>
          <w:sz w:val="28"/>
          <w:szCs w:val="28"/>
        </w:rPr>
        <w:br/>
      </w:r>
      <w:r>
        <w:rPr>
          <w:rFonts w:ascii="Times New Roman" w:hAnsi="Times New Roman"/>
          <w:i/>
          <w:iCs/>
          <w:color w:val="auto"/>
          <w:spacing w:val="-2"/>
          <w:sz w:val="28"/>
          <w:szCs w:val="28"/>
        </w:rPr>
        <w:t>подзаголовки, сноски) для поиска нужной информации;</w:t>
      </w:r>
    </w:p>
    <w:p w:rsidR="009A1789" w:rsidRDefault="009A1789" w:rsidP="009A1789">
      <w:pPr>
        <w:pStyle w:val="aff"/>
        <w:numPr>
          <w:ilvl w:val="0"/>
          <w:numId w:val="24"/>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работать с несколькими источниками информации;</w:t>
      </w:r>
    </w:p>
    <w:p w:rsidR="009A1789" w:rsidRDefault="009A1789" w:rsidP="009A1789">
      <w:pPr>
        <w:pStyle w:val="aff"/>
        <w:numPr>
          <w:ilvl w:val="0"/>
          <w:numId w:val="24"/>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сопоставлять информацию, полученную из нескольких источников.</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Работа с текстом:преобразование и интерпретация информации</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25"/>
        </w:numPr>
        <w:spacing w:line="360" w:lineRule="auto"/>
        <w:ind w:left="0"/>
        <w:rPr>
          <w:rFonts w:ascii="Times New Roman" w:hAnsi="Times New Roman"/>
          <w:color w:val="auto"/>
          <w:spacing w:val="-4"/>
          <w:sz w:val="28"/>
          <w:szCs w:val="28"/>
        </w:rPr>
      </w:pPr>
      <w:r>
        <w:rPr>
          <w:rFonts w:ascii="Times New Roman" w:hAnsi="Times New Roman"/>
          <w:color w:val="auto"/>
          <w:spacing w:val="-4"/>
          <w:sz w:val="28"/>
          <w:szCs w:val="28"/>
        </w:rPr>
        <w:t>пересказывать текст подробно и сжато, устно и письменно;</w:t>
      </w:r>
    </w:p>
    <w:p w:rsidR="009A1789" w:rsidRDefault="009A1789" w:rsidP="009A1789">
      <w:pPr>
        <w:pStyle w:val="aff"/>
        <w:numPr>
          <w:ilvl w:val="0"/>
          <w:numId w:val="25"/>
        </w:numPr>
        <w:spacing w:line="360" w:lineRule="auto"/>
        <w:ind w:left="0"/>
        <w:rPr>
          <w:rFonts w:ascii="Times New Roman" w:hAnsi="Times New Roman"/>
          <w:color w:val="auto"/>
          <w:sz w:val="28"/>
          <w:szCs w:val="28"/>
        </w:rPr>
      </w:pPr>
      <w:r>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9A1789" w:rsidRDefault="009A1789" w:rsidP="009A1789">
      <w:pPr>
        <w:pStyle w:val="aff"/>
        <w:numPr>
          <w:ilvl w:val="0"/>
          <w:numId w:val="25"/>
        </w:numPr>
        <w:spacing w:line="360" w:lineRule="auto"/>
        <w:ind w:left="0"/>
        <w:rPr>
          <w:rFonts w:ascii="Times New Roman" w:hAnsi="Times New Roman"/>
          <w:color w:val="auto"/>
          <w:sz w:val="28"/>
          <w:szCs w:val="28"/>
        </w:rPr>
      </w:pPr>
      <w:r>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9A1789" w:rsidRDefault="009A1789" w:rsidP="009A1789">
      <w:pPr>
        <w:pStyle w:val="aff"/>
        <w:numPr>
          <w:ilvl w:val="0"/>
          <w:numId w:val="25"/>
        </w:numPr>
        <w:spacing w:line="360" w:lineRule="auto"/>
        <w:ind w:left="0"/>
        <w:rPr>
          <w:rFonts w:ascii="Times New Roman" w:hAnsi="Times New Roman"/>
          <w:color w:val="auto"/>
          <w:sz w:val="28"/>
          <w:szCs w:val="28"/>
        </w:rPr>
      </w:pPr>
      <w:r>
        <w:rPr>
          <w:rFonts w:ascii="Times New Roman" w:hAnsi="Times New Roman"/>
          <w:color w:val="auto"/>
          <w:sz w:val="28"/>
          <w:szCs w:val="28"/>
        </w:rPr>
        <w:t>сопоставлять и обобщать содержащуюся в разных частях текста информацию;</w:t>
      </w:r>
    </w:p>
    <w:p w:rsidR="009A1789" w:rsidRDefault="009A1789" w:rsidP="009A1789">
      <w:pPr>
        <w:pStyle w:val="aff"/>
        <w:numPr>
          <w:ilvl w:val="0"/>
          <w:numId w:val="25"/>
        </w:numPr>
        <w:spacing w:line="360" w:lineRule="auto"/>
        <w:ind w:left="0"/>
        <w:rPr>
          <w:rFonts w:ascii="Times New Roman" w:hAnsi="Times New Roman"/>
          <w:color w:val="auto"/>
          <w:sz w:val="28"/>
          <w:szCs w:val="28"/>
        </w:rPr>
      </w:pPr>
      <w:r>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
        <w:numPr>
          <w:ilvl w:val="0"/>
          <w:numId w:val="26"/>
        </w:numPr>
        <w:spacing w:line="360" w:lineRule="auto"/>
        <w:ind w:left="0"/>
        <w:rPr>
          <w:rFonts w:ascii="Times New Roman" w:hAnsi="Times New Roman"/>
          <w:i/>
          <w:iCs/>
          <w:color w:val="auto"/>
          <w:sz w:val="28"/>
          <w:szCs w:val="28"/>
        </w:rPr>
      </w:pPr>
      <w:r>
        <w:rPr>
          <w:rFonts w:ascii="Times New Roman" w:hAnsi="Times New Roman"/>
          <w:i/>
          <w:iCs/>
          <w:color w:val="auto"/>
          <w:spacing w:val="2"/>
          <w:sz w:val="28"/>
          <w:szCs w:val="28"/>
        </w:rPr>
        <w:t xml:space="preserve">делать выписки из прочитанных текстов с учётом </w:t>
      </w:r>
      <w:r>
        <w:rPr>
          <w:rFonts w:ascii="Times New Roman" w:hAnsi="Times New Roman"/>
          <w:i/>
          <w:iCs/>
          <w:color w:val="auto"/>
          <w:sz w:val="28"/>
          <w:szCs w:val="28"/>
        </w:rPr>
        <w:t>цели их дальнейшего использования;</w:t>
      </w:r>
    </w:p>
    <w:p w:rsidR="009A1789" w:rsidRDefault="009A1789" w:rsidP="009A1789">
      <w:pPr>
        <w:pStyle w:val="aff"/>
        <w:numPr>
          <w:ilvl w:val="0"/>
          <w:numId w:val="26"/>
        </w:numPr>
        <w:spacing w:line="360" w:lineRule="auto"/>
        <w:ind w:left="0"/>
        <w:rPr>
          <w:rFonts w:ascii="Times New Roman" w:hAnsi="Times New Roman"/>
          <w:color w:val="auto"/>
          <w:sz w:val="28"/>
          <w:szCs w:val="28"/>
        </w:rPr>
      </w:pPr>
      <w:r>
        <w:rPr>
          <w:rFonts w:ascii="Times New Roman" w:hAnsi="Times New Roman"/>
          <w:i/>
          <w:iCs/>
          <w:color w:val="auto"/>
          <w:sz w:val="28"/>
          <w:szCs w:val="28"/>
        </w:rPr>
        <w:t>составлять небольшие письменные аннотации к тексту, отзывы опроч</w:t>
      </w:r>
      <w:r>
        <w:rPr>
          <w:rFonts w:ascii="Times New Roman" w:hAnsi="Times New Roman"/>
          <w:iCs/>
          <w:color w:val="auto"/>
          <w:sz w:val="28"/>
          <w:szCs w:val="28"/>
        </w:rPr>
        <w:t>итанном</w:t>
      </w:r>
      <w:r>
        <w:rPr>
          <w:rFonts w:ascii="Times New Roman" w:hAnsi="Times New Roman"/>
          <w:color w:val="auto"/>
          <w:sz w:val="28"/>
          <w:szCs w:val="28"/>
        </w:rPr>
        <w:t>.</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с текстом: оценка информации</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27"/>
        </w:numPr>
        <w:spacing w:line="360" w:lineRule="auto"/>
        <w:ind w:left="0"/>
        <w:rPr>
          <w:rFonts w:ascii="Times New Roman" w:hAnsi="Times New Roman"/>
          <w:color w:val="auto"/>
          <w:sz w:val="28"/>
          <w:szCs w:val="28"/>
        </w:rPr>
      </w:pPr>
      <w:r>
        <w:rPr>
          <w:rFonts w:ascii="Times New Roman" w:hAnsi="Times New Roman"/>
          <w:color w:val="auto"/>
          <w:sz w:val="28"/>
          <w:szCs w:val="28"/>
        </w:rPr>
        <w:t>высказывать оценочные суждения и свою точку зрения о прочитанном тексте;</w:t>
      </w:r>
    </w:p>
    <w:p w:rsidR="009A1789" w:rsidRDefault="009A1789" w:rsidP="009A1789">
      <w:pPr>
        <w:pStyle w:val="aff"/>
        <w:numPr>
          <w:ilvl w:val="0"/>
          <w:numId w:val="2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оценивать содержание, языковые особенности и струк</w:t>
      </w:r>
      <w:r>
        <w:rPr>
          <w:rFonts w:ascii="Times New Roman" w:hAnsi="Times New Roman"/>
          <w:color w:val="auto"/>
          <w:sz w:val="28"/>
          <w:szCs w:val="28"/>
        </w:rPr>
        <w:t>туру текста; определять место и роль иллюстративного ряда в тексте;</w:t>
      </w:r>
    </w:p>
    <w:p w:rsidR="009A1789" w:rsidRDefault="009A1789" w:rsidP="009A1789">
      <w:pPr>
        <w:pStyle w:val="aff"/>
        <w:numPr>
          <w:ilvl w:val="0"/>
          <w:numId w:val="27"/>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9A1789" w:rsidRDefault="009A1789" w:rsidP="009A1789">
      <w:pPr>
        <w:pStyle w:val="aff"/>
        <w:numPr>
          <w:ilvl w:val="0"/>
          <w:numId w:val="27"/>
        </w:numPr>
        <w:spacing w:line="360" w:lineRule="auto"/>
        <w:ind w:left="0"/>
        <w:rPr>
          <w:rFonts w:ascii="Times New Roman" w:hAnsi="Times New Roman"/>
          <w:color w:val="auto"/>
          <w:sz w:val="28"/>
          <w:szCs w:val="28"/>
        </w:rPr>
      </w:pPr>
      <w:r>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aff"/>
        <w:numPr>
          <w:ilvl w:val="0"/>
          <w:numId w:val="28"/>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сопоставлять различные точки зрения;</w:t>
      </w:r>
    </w:p>
    <w:p w:rsidR="009A1789" w:rsidRDefault="009A1789" w:rsidP="009A1789">
      <w:pPr>
        <w:pStyle w:val="aff"/>
        <w:numPr>
          <w:ilvl w:val="0"/>
          <w:numId w:val="28"/>
        </w:numPr>
        <w:spacing w:line="360" w:lineRule="auto"/>
        <w:ind w:left="0"/>
        <w:rPr>
          <w:rFonts w:ascii="Times New Roman" w:hAnsi="Times New Roman"/>
          <w:i/>
          <w:iCs/>
          <w:color w:val="auto"/>
          <w:spacing w:val="-2"/>
          <w:sz w:val="28"/>
          <w:szCs w:val="28"/>
        </w:rPr>
      </w:pPr>
      <w:r>
        <w:rPr>
          <w:rFonts w:ascii="Times New Roman" w:hAnsi="Times New Roman"/>
          <w:i/>
          <w:iCs/>
          <w:color w:val="auto"/>
          <w:spacing w:val="-2"/>
          <w:sz w:val="28"/>
          <w:szCs w:val="28"/>
        </w:rPr>
        <w:lastRenderedPageBreak/>
        <w:t>соотносить позицию автора с собственной точкой зрения;</w:t>
      </w:r>
    </w:p>
    <w:p w:rsidR="009A1789" w:rsidRDefault="009A1789" w:rsidP="009A1789">
      <w:pPr>
        <w:pStyle w:val="aff"/>
        <w:numPr>
          <w:ilvl w:val="0"/>
          <w:numId w:val="28"/>
        </w:numPr>
        <w:spacing w:line="360" w:lineRule="auto"/>
        <w:ind w:left="0"/>
        <w:rPr>
          <w:rFonts w:ascii="Times New Roman" w:hAnsi="Times New Roman"/>
          <w:i/>
          <w:iCs/>
          <w:color w:val="auto"/>
          <w:spacing w:val="-2"/>
          <w:sz w:val="28"/>
          <w:szCs w:val="28"/>
        </w:rPr>
      </w:pPr>
      <w:r>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9A1789" w:rsidRDefault="009A1789" w:rsidP="004961B2">
      <w:pPr>
        <w:pStyle w:val="a"/>
        <w:rPr>
          <w:color w:val="auto"/>
        </w:rPr>
      </w:pPr>
      <w:bookmarkStart w:id="24" w:name="_Toc294246071"/>
      <w:bookmarkStart w:id="25" w:name="_Toc288410656"/>
      <w:bookmarkStart w:id="26" w:name="_Toc288410527"/>
      <w:bookmarkStart w:id="27" w:name="_Toc288394060"/>
      <w:r>
        <w:t>Формирование ИКТ</w:t>
      </w:r>
      <w:r>
        <w:softHyphen/>
        <w:t>компетентности обучающихся(метапредметные результаты)</w:t>
      </w:r>
      <w:bookmarkEnd w:id="24"/>
      <w:bookmarkEnd w:id="25"/>
      <w:bookmarkEnd w:id="26"/>
      <w:bookmarkEnd w:id="27"/>
    </w:p>
    <w:p w:rsidR="009A1789" w:rsidRDefault="009A1789" w:rsidP="009A1789">
      <w:pPr>
        <w:pStyle w:val="aff8"/>
        <w:tabs>
          <w:tab w:val="left" w:pos="142"/>
          <w:tab w:val="left" w:pos="8789"/>
        </w:tabs>
        <w:spacing w:line="360" w:lineRule="auto"/>
        <w:ind w:firstLine="709"/>
        <w:jc w:val="both"/>
        <w:rPr>
          <w:rStyle w:val="Zag11"/>
          <w:rFonts w:eastAsia="@Arial Unicode MS"/>
          <w:color w:val="auto"/>
          <w:szCs w:val="28"/>
          <w:lang w:val="ru-RU"/>
        </w:rPr>
      </w:pPr>
      <w:r>
        <w:rPr>
          <w:rStyle w:val="Zag11"/>
          <w:rFonts w:eastAsia="@Arial Unicode MS"/>
          <w:color w:val="auto"/>
          <w:sz w:val="28"/>
          <w:szCs w:val="28"/>
          <w:lang w:val="ru-RU"/>
        </w:rPr>
        <w:t xml:space="preserve">В результате изучения </w:t>
      </w:r>
      <w:r>
        <w:rPr>
          <w:rStyle w:val="Zag11"/>
          <w:rFonts w:eastAsia="@Arial Unicode MS"/>
          <w:b/>
          <w:bCs/>
          <w:color w:val="auto"/>
          <w:sz w:val="28"/>
          <w:szCs w:val="28"/>
          <w:lang w:val="ru-RU"/>
        </w:rPr>
        <w:t xml:space="preserve">всех без исключения предметов </w:t>
      </w:r>
      <w:r>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A1789" w:rsidRDefault="009A1789" w:rsidP="009A1789">
      <w:pPr>
        <w:pStyle w:val="aff8"/>
        <w:tabs>
          <w:tab w:val="left" w:pos="142"/>
        </w:tabs>
        <w:spacing w:line="360" w:lineRule="auto"/>
        <w:ind w:firstLine="709"/>
        <w:jc w:val="both"/>
        <w:rPr>
          <w:rStyle w:val="Zag11"/>
          <w:rFonts w:eastAsia="@Arial Unicode MS"/>
          <w:color w:val="auto"/>
          <w:sz w:val="28"/>
          <w:szCs w:val="28"/>
          <w:lang w:val="ru-RU"/>
        </w:rPr>
      </w:pPr>
      <w:r>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A1789" w:rsidRDefault="009A1789" w:rsidP="009A1789">
      <w:pPr>
        <w:pStyle w:val="aff8"/>
        <w:tabs>
          <w:tab w:val="left" w:pos="142"/>
        </w:tabs>
        <w:spacing w:line="360" w:lineRule="auto"/>
        <w:ind w:firstLine="709"/>
        <w:jc w:val="both"/>
        <w:rPr>
          <w:rStyle w:val="Zag11"/>
          <w:rFonts w:eastAsia="@Arial Unicode MS"/>
          <w:color w:val="auto"/>
          <w:sz w:val="28"/>
          <w:szCs w:val="28"/>
          <w:lang w:val="ru-RU"/>
        </w:rPr>
      </w:pPr>
      <w:r>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9A1789" w:rsidRDefault="009A1789" w:rsidP="009A1789">
      <w:pPr>
        <w:pStyle w:val="aff8"/>
        <w:tabs>
          <w:tab w:val="left" w:pos="142"/>
        </w:tabs>
        <w:spacing w:line="360" w:lineRule="auto"/>
        <w:ind w:firstLine="709"/>
        <w:jc w:val="both"/>
        <w:rPr>
          <w:rStyle w:val="Zag11"/>
          <w:rFonts w:eastAsia="@Arial Unicode MS"/>
          <w:color w:val="auto"/>
          <w:sz w:val="28"/>
          <w:szCs w:val="28"/>
          <w:lang w:val="ru-RU"/>
        </w:rPr>
      </w:pPr>
      <w:r>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9A1789" w:rsidRDefault="009A1789" w:rsidP="009A1789">
      <w:pPr>
        <w:pStyle w:val="aff8"/>
        <w:tabs>
          <w:tab w:val="left" w:pos="142"/>
        </w:tabs>
        <w:spacing w:line="360" w:lineRule="auto"/>
        <w:ind w:firstLine="709"/>
        <w:jc w:val="both"/>
        <w:rPr>
          <w:rStyle w:val="Zag11"/>
          <w:rFonts w:eastAsia="@Arial Unicode MS"/>
          <w:color w:val="auto"/>
          <w:sz w:val="28"/>
          <w:szCs w:val="28"/>
          <w:lang w:val="ru-RU"/>
        </w:rPr>
      </w:pPr>
      <w:r>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9A1789" w:rsidRDefault="009A1789" w:rsidP="009A1789">
      <w:pPr>
        <w:pStyle w:val="aff8"/>
        <w:tabs>
          <w:tab w:val="left" w:pos="142"/>
        </w:tabs>
        <w:spacing w:line="360" w:lineRule="auto"/>
        <w:ind w:firstLine="709"/>
        <w:jc w:val="both"/>
        <w:rPr>
          <w:rStyle w:val="Zag11"/>
          <w:rFonts w:eastAsia="@Arial Unicode MS"/>
          <w:color w:val="auto"/>
          <w:sz w:val="28"/>
          <w:szCs w:val="28"/>
          <w:lang w:val="ru-RU"/>
        </w:rPr>
      </w:pPr>
      <w:r>
        <w:rPr>
          <w:rStyle w:val="Zag11"/>
          <w:rFonts w:eastAsia="@Arial Unicode MS"/>
          <w:color w:val="auto"/>
          <w:sz w:val="28"/>
          <w:szCs w:val="28"/>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w:t>
      </w:r>
      <w:r>
        <w:rPr>
          <w:rStyle w:val="Zag11"/>
          <w:rFonts w:eastAsia="@Arial Unicode MS"/>
          <w:color w:val="auto"/>
          <w:sz w:val="28"/>
          <w:szCs w:val="28"/>
          <w:lang w:val="ru-RU"/>
        </w:rPr>
        <w:lastRenderedPageBreak/>
        <w:t>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9A1789" w:rsidRDefault="009A1789" w:rsidP="009A1789">
      <w:pPr>
        <w:pStyle w:val="4"/>
        <w:spacing w:before="0" w:after="0" w:line="360" w:lineRule="auto"/>
        <w:ind w:firstLine="454"/>
        <w:jc w:val="both"/>
        <w:rPr>
          <w:rFonts w:ascii="Times New Roman" w:eastAsia="Times New Roman" w:hAnsi="Times New Roman" w:cs="Times New Roman"/>
          <w:b/>
          <w:i w:val="0"/>
        </w:rPr>
      </w:pPr>
      <w:r>
        <w:rPr>
          <w:rFonts w:ascii="Times New Roman" w:hAnsi="Times New Roman" w:cs="Times New Roman"/>
          <w:b/>
          <w:i w:val="0"/>
          <w:color w:val="auto"/>
          <w:sz w:val="28"/>
          <w:szCs w:val="28"/>
        </w:rPr>
        <w:t>Знакомство со средствами ИКТ, гигиена работы с компьютером</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29"/>
        </w:numPr>
        <w:spacing w:line="360" w:lineRule="auto"/>
        <w:ind w:left="0"/>
        <w:rPr>
          <w:rFonts w:ascii="Times New Roman" w:hAnsi="Times New Roman"/>
          <w:color w:val="auto"/>
          <w:spacing w:val="-2"/>
          <w:sz w:val="28"/>
          <w:szCs w:val="28"/>
        </w:rPr>
      </w:pPr>
      <w:r>
        <w:rPr>
          <w:rFonts w:ascii="Times New Roman" w:hAnsi="Times New Roman"/>
          <w:color w:val="auto"/>
          <w:spacing w:val="-2"/>
          <w:sz w:val="28"/>
          <w:szCs w:val="28"/>
        </w:rPr>
        <w:t>использовать безопасные для органов зрения, нервной системы, опорно</w:t>
      </w:r>
      <w:r>
        <w:rPr>
          <w:rFonts w:ascii="Times New Roman" w:hAnsi="Times New Roman"/>
          <w:color w:val="auto"/>
          <w:spacing w:val="-2"/>
          <w:sz w:val="28"/>
          <w:szCs w:val="28"/>
        </w:rPr>
        <w:softHyphen/>
        <w:t>двигательного аппарата эргономичные приёмы работы с компьютером и другими средствами ИКТ; выполнять компенсирующие физические упражнения (мини</w:t>
      </w:r>
      <w:r>
        <w:rPr>
          <w:rFonts w:ascii="Times New Roman" w:hAnsi="Times New Roman"/>
          <w:color w:val="auto"/>
          <w:spacing w:val="-2"/>
          <w:sz w:val="28"/>
          <w:szCs w:val="28"/>
        </w:rPr>
        <w:softHyphen/>
        <w:t>зарядку);</w:t>
      </w:r>
    </w:p>
    <w:p w:rsidR="009A1789" w:rsidRDefault="009A1789" w:rsidP="009A1789">
      <w:pPr>
        <w:pStyle w:val="aff"/>
        <w:numPr>
          <w:ilvl w:val="0"/>
          <w:numId w:val="29"/>
        </w:numPr>
        <w:spacing w:line="360" w:lineRule="auto"/>
        <w:ind w:left="0"/>
        <w:rPr>
          <w:rFonts w:ascii="Times New Roman" w:hAnsi="Times New Roman"/>
          <w:color w:val="auto"/>
          <w:sz w:val="28"/>
          <w:szCs w:val="28"/>
        </w:rPr>
      </w:pPr>
      <w:r>
        <w:rPr>
          <w:rFonts w:ascii="Times New Roman" w:hAnsi="Times New Roman"/>
          <w:color w:val="auto"/>
          <w:sz w:val="28"/>
          <w:szCs w:val="28"/>
        </w:rPr>
        <w:t>организовывать систему папок для хранения собственной информации в компьютере.</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Технология ввода информации в компьютер:ввод текста, запись звука, изображения, цифровых данных</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30"/>
        </w:numPr>
        <w:spacing w:line="360" w:lineRule="auto"/>
        <w:ind w:left="0"/>
        <w:rPr>
          <w:rStyle w:val="Zag11"/>
          <w:rFonts w:eastAsia="@Arial Unicode MS"/>
        </w:rPr>
      </w:pPr>
      <w:r>
        <w:rPr>
          <w:rFonts w:ascii="Times New Roman" w:hAnsi="Times New Roman"/>
          <w:color w:val="auto"/>
          <w:spacing w:val="-2"/>
          <w:sz w:val="28"/>
          <w:szCs w:val="28"/>
        </w:rPr>
        <w:t>вводить информацию в компьютер с использованием раз</w:t>
      </w:r>
      <w:r>
        <w:rPr>
          <w:rFonts w:ascii="Times New Roman" w:hAnsi="Times New Roman"/>
          <w:color w:val="auto"/>
          <w:sz w:val="28"/>
          <w:szCs w:val="28"/>
        </w:rPr>
        <w:t>личных технических средств (фото</w:t>
      </w:r>
      <w:r>
        <w:rPr>
          <w:rFonts w:ascii="Times New Roman" w:hAnsi="Times New Roman"/>
          <w:color w:val="auto"/>
          <w:sz w:val="28"/>
          <w:szCs w:val="28"/>
        </w:rPr>
        <w:noBreakHyphen/>
        <w:t xml:space="preserve"> и видеокамеры, микрофона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 сохранять полученную информацию</w:t>
      </w:r>
      <w:r>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Pr>
          <w:rStyle w:val="Zag11"/>
          <w:rFonts w:eastAsia="@Arial Unicode MS"/>
          <w:sz w:val="28"/>
          <w:szCs w:val="28"/>
        </w:rPr>
        <w:t>;</w:t>
      </w:r>
    </w:p>
    <w:p w:rsidR="009A1789" w:rsidRDefault="009A1789" w:rsidP="009A1789">
      <w:pPr>
        <w:pStyle w:val="aff"/>
        <w:numPr>
          <w:ilvl w:val="0"/>
          <w:numId w:val="30"/>
        </w:numPr>
        <w:spacing w:line="360" w:lineRule="auto"/>
        <w:ind w:left="0"/>
        <w:rPr>
          <w:rFonts w:eastAsia="Times New Roman"/>
          <w:color w:val="auto"/>
        </w:rPr>
      </w:pPr>
      <w:r>
        <w:rPr>
          <w:rFonts w:ascii="Times New Roman" w:hAnsi="Times New Roman"/>
          <w:color w:val="auto"/>
          <w:sz w:val="28"/>
          <w:szCs w:val="28"/>
        </w:rPr>
        <w:t xml:space="preserve">рисовать </w:t>
      </w:r>
      <w:r>
        <w:rPr>
          <w:rStyle w:val="Zag11"/>
          <w:rFonts w:eastAsia="@Arial Unicode MS"/>
          <w:sz w:val="28"/>
          <w:szCs w:val="28"/>
        </w:rPr>
        <w:t>(создавать простые изображения)</w:t>
      </w:r>
      <w:r>
        <w:rPr>
          <w:rFonts w:ascii="Times New Roman" w:hAnsi="Times New Roman"/>
          <w:color w:val="auto"/>
          <w:sz w:val="28"/>
          <w:szCs w:val="28"/>
        </w:rPr>
        <w:t>на графическом планшете;</w:t>
      </w:r>
    </w:p>
    <w:p w:rsidR="009A1789" w:rsidRDefault="009A1789" w:rsidP="009A1789">
      <w:pPr>
        <w:pStyle w:val="aff"/>
        <w:numPr>
          <w:ilvl w:val="0"/>
          <w:numId w:val="30"/>
        </w:numPr>
        <w:spacing w:line="360" w:lineRule="auto"/>
        <w:ind w:left="0"/>
        <w:rPr>
          <w:rFonts w:ascii="Times New Roman" w:hAnsi="Times New Roman"/>
          <w:color w:val="auto"/>
          <w:sz w:val="28"/>
          <w:szCs w:val="28"/>
        </w:rPr>
      </w:pPr>
      <w:r>
        <w:rPr>
          <w:rFonts w:ascii="Times New Roman" w:hAnsi="Times New Roman"/>
          <w:color w:val="auto"/>
          <w:sz w:val="28"/>
          <w:szCs w:val="28"/>
        </w:rPr>
        <w:t>сканировать рисунки и тексты.</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iCs/>
          <w:color w:val="auto"/>
          <w:sz w:val="28"/>
          <w:szCs w:val="28"/>
        </w:rPr>
        <w:t>Выпускник получит возможностьнаучиться</w:t>
      </w:r>
      <w:r>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Pr>
          <w:rFonts w:ascii="Times New Roman" w:hAnsi="Times New Roman"/>
          <w:iCs/>
          <w:color w:val="auto"/>
          <w:sz w:val="28"/>
          <w:szCs w:val="28"/>
        </w:rPr>
        <w:t>.</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Обработка и поиск информации</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widowControl w:val="0"/>
        <w:numPr>
          <w:ilvl w:val="0"/>
          <w:numId w:val="31"/>
        </w:numPr>
        <w:tabs>
          <w:tab w:val="left" w:pos="142"/>
          <w:tab w:val="left" w:leader="dot" w:pos="624"/>
        </w:tabs>
        <w:spacing w:line="360" w:lineRule="auto"/>
        <w:ind w:left="0"/>
        <w:jc w:val="both"/>
        <w:rPr>
          <w:rStyle w:val="Zag11"/>
          <w:rFonts w:eastAsia="@Arial Unicode MS"/>
        </w:rPr>
      </w:pPr>
      <w:r>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9A1789" w:rsidRDefault="009A1789" w:rsidP="009A1789">
      <w:pPr>
        <w:numPr>
          <w:ilvl w:val="0"/>
          <w:numId w:val="31"/>
        </w:numPr>
        <w:tabs>
          <w:tab w:val="left" w:pos="142"/>
          <w:tab w:val="left" w:leader="dot" w:pos="624"/>
        </w:tabs>
        <w:spacing w:line="360" w:lineRule="auto"/>
        <w:ind w:left="0"/>
        <w:jc w:val="both"/>
        <w:rPr>
          <w:rStyle w:val="Zag11"/>
          <w:rFonts w:eastAsia="@Arial Unicode MS"/>
          <w:sz w:val="28"/>
          <w:szCs w:val="28"/>
        </w:rPr>
      </w:pPr>
      <w:r>
        <w:rPr>
          <w:rStyle w:val="Zag11"/>
          <w:rFonts w:eastAsia="@Arial Unicode MS"/>
          <w:sz w:val="28"/>
          <w:szCs w:val="28"/>
        </w:rPr>
        <w:lastRenderedPageBreak/>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A1789" w:rsidRDefault="009A1789" w:rsidP="009A1789">
      <w:pPr>
        <w:numPr>
          <w:ilvl w:val="0"/>
          <w:numId w:val="31"/>
        </w:numPr>
        <w:tabs>
          <w:tab w:val="left" w:pos="142"/>
          <w:tab w:val="left" w:leader="dot" w:pos="624"/>
        </w:tabs>
        <w:spacing w:line="360" w:lineRule="auto"/>
        <w:ind w:left="0"/>
        <w:jc w:val="both"/>
        <w:rPr>
          <w:rStyle w:val="Zag11"/>
          <w:rFonts w:eastAsia="@Arial Unicode MS"/>
          <w:sz w:val="28"/>
          <w:szCs w:val="28"/>
        </w:rPr>
      </w:pPr>
      <w:r>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9A1789" w:rsidRDefault="009A1789" w:rsidP="009A1789">
      <w:pPr>
        <w:numPr>
          <w:ilvl w:val="0"/>
          <w:numId w:val="31"/>
        </w:numPr>
        <w:tabs>
          <w:tab w:val="left" w:pos="142"/>
          <w:tab w:val="left" w:leader="dot" w:pos="624"/>
        </w:tabs>
        <w:spacing w:line="360" w:lineRule="auto"/>
        <w:ind w:left="0"/>
        <w:jc w:val="both"/>
        <w:rPr>
          <w:rStyle w:val="Zag11"/>
          <w:rFonts w:eastAsia="@Arial Unicode MS"/>
          <w:sz w:val="28"/>
          <w:szCs w:val="28"/>
        </w:rPr>
      </w:pPr>
      <w:r>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Pr>
          <w:rStyle w:val="Zag11"/>
          <w:rFonts w:eastAsia="@Arial Unicode MS"/>
          <w:sz w:val="28"/>
          <w:szCs w:val="28"/>
        </w:rPr>
        <w:noBreakHyphen/>
        <w:t xml:space="preserve"> и аудиозаписей, фотоизображений;</w:t>
      </w:r>
    </w:p>
    <w:p w:rsidR="009A1789" w:rsidRDefault="009A1789" w:rsidP="009A1789">
      <w:pPr>
        <w:numPr>
          <w:ilvl w:val="0"/>
          <w:numId w:val="31"/>
        </w:numPr>
        <w:tabs>
          <w:tab w:val="left" w:pos="142"/>
          <w:tab w:val="left" w:leader="dot" w:pos="624"/>
        </w:tabs>
        <w:spacing w:line="360" w:lineRule="auto"/>
        <w:ind w:left="0"/>
        <w:jc w:val="both"/>
        <w:rPr>
          <w:rStyle w:val="Zag11"/>
          <w:rFonts w:eastAsia="@Arial Unicode MS"/>
          <w:sz w:val="28"/>
          <w:szCs w:val="28"/>
        </w:rPr>
      </w:pPr>
      <w:r>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9A1789" w:rsidRDefault="009A1789" w:rsidP="009A1789">
      <w:pPr>
        <w:numPr>
          <w:ilvl w:val="0"/>
          <w:numId w:val="31"/>
        </w:numPr>
        <w:tabs>
          <w:tab w:val="left" w:pos="142"/>
          <w:tab w:val="left" w:leader="dot" w:pos="624"/>
        </w:tabs>
        <w:spacing w:line="360" w:lineRule="auto"/>
        <w:ind w:left="0"/>
        <w:jc w:val="both"/>
        <w:rPr>
          <w:rStyle w:val="Zag11"/>
          <w:rFonts w:eastAsia="@Arial Unicode MS"/>
          <w:sz w:val="28"/>
          <w:szCs w:val="28"/>
        </w:rPr>
      </w:pPr>
      <w:r>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A1789" w:rsidRDefault="009A1789" w:rsidP="009A1789">
      <w:pPr>
        <w:numPr>
          <w:ilvl w:val="0"/>
          <w:numId w:val="31"/>
        </w:numPr>
        <w:tabs>
          <w:tab w:val="left" w:pos="142"/>
          <w:tab w:val="left" w:leader="dot" w:pos="624"/>
        </w:tabs>
        <w:spacing w:line="360" w:lineRule="auto"/>
        <w:ind w:left="0"/>
        <w:jc w:val="both"/>
        <w:rPr>
          <w:rStyle w:val="Zag11"/>
          <w:rFonts w:eastAsia="@Arial Unicode MS"/>
          <w:sz w:val="28"/>
          <w:szCs w:val="28"/>
        </w:rPr>
      </w:pPr>
      <w:r>
        <w:rPr>
          <w:rStyle w:val="Zag11"/>
          <w:rFonts w:eastAsia="@Arial Unicode MS"/>
          <w:sz w:val="28"/>
          <w:szCs w:val="28"/>
        </w:rPr>
        <w:t>заполнять учебные базы данных.</w:t>
      </w:r>
    </w:p>
    <w:p w:rsidR="009A1789" w:rsidRDefault="009A1789" w:rsidP="009A1789">
      <w:pPr>
        <w:pStyle w:val="af9"/>
        <w:spacing w:line="360" w:lineRule="auto"/>
        <w:ind w:firstLine="454"/>
        <w:rPr>
          <w:rFonts w:ascii="Times New Roman" w:eastAsia="Times New Roman" w:hAnsi="Times New Roman"/>
          <w:iCs/>
          <w:color w:val="auto"/>
        </w:rPr>
      </w:pPr>
      <w:r>
        <w:rPr>
          <w:rFonts w:ascii="Times New Roman" w:hAnsi="Times New Roman"/>
          <w:b/>
          <w:iCs/>
          <w:color w:val="auto"/>
          <w:sz w:val="28"/>
          <w:szCs w:val="28"/>
        </w:rPr>
        <w:t>Выпускник получит возможность</w:t>
      </w:r>
      <w:r>
        <w:rPr>
          <w:rFonts w:ascii="Times New Roman" w:hAnsi="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Создание, представление и передача сообщений</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numPr>
          <w:ilvl w:val="0"/>
          <w:numId w:val="32"/>
        </w:numPr>
        <w:tabs>
          <w:tab w:val="left" w:pos="142"/>
          <w:tab w:val="left" w:leader="dot" w:pos="567"/>
        </w:tabs>
        <w:spacing w:line="360" w:lineRule="auto"/>
        <w:ind w:left="0" w:firstLine="709"/>
        <w:jc w:val="both"/>
        <w:rPr>
          <w:rStyle w:val="Zag11"/>
          <w:rFonts w:eastAsia="@Arial Unicode MS"/>
        </w:rPr>
      </w:pPr>
      <w:r>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9A1789" w:rsidRDefault="009A1789" w:rsidP="009A1789">
      <w:pPr>
        <w:numPr>
          <w:ilvl w:val="0"/>
          <w:numId w:val="32"/>
        </w:numPr>
        <w:tabs>
          <w:tab w:val="left" w:pos="142"/>
          <w:tab w:val="left" w:leader="dot" w:pos="567"/>
        </w:tabs>
        <w:spacing w:line="360" w:lineRule="auto"/>
        <w:ind w:left="0" w:firstLine="709"/>
        <w:jc w:val="both"/>
        <w:rPr>
          <w:rStyle w:val="Zag11"/>
          <w:rFonts w:eastAsia="@Arial Unicode MS"/>
          <w:sz w:val="28"/>
          <w:szCs w:val="28"/>
        </w:rPr>
      </w:pPr>
      <w:r>
        <w:rPr>
          <w:rStyle w:val="Zag11"/>
          <w:rFonts w:eastAsia="@Arial Unicode MS"/>
          <w:spacing w:val="-4"/>
          <w:sz w:val="28"/>
          <w:szCs w:val="28"/>
        </w:rPr>
        <w:t>создавать простые сообщения в виде аудио</w:t>
      </w:r>
      <w:r>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Pr>
          <w:rStyle w:val="Zag11"/>
          <w:rFonts w:eastAsia="@Arial Unicode MS"/>
          <w:sz w:val="28"/>
          <w:szCs w:val="28"/>
        </w:rPr>
        <w:t>;</w:t>
      </w:r>
    </w:p>
    <w:p w:rsidR="009A1789" w:rsidRDefault="009A1789" w:rsidP="009A1789">
      <w:pPr>
        <w:numPr>
          <w:ilvl w:val="0"/>
          <w:numId w:val="32"/>
        </w:numPr>
        <w:tabs>
          <w:tab w:val="left" w:pos="142"/>
          <w:tab w:val="left" w:leader="dot" w:pos="567"/>
        </w:tabs>
        <w:spacing w:line="360" w:lineRule="auto"/>
        <w:ind w:left="0" w:firstLine="709"/>
        <w:jc w:val="both"/>
        <w:rPr>
          <w:rStyle w:val="Zag11"/>
          <w:rFonts w:eastAsia="@Arial Unicode MS"/>
          <w:sz w:val="28"/>
          <w:szCs w:val="28"/>
        </w:rPr>
      </w:pPr>
      <w:r>
        <w:rPr>
          <w:rStyle w:val="Zag11"/>
          <w:rFonts w:eastAsia="@Arial Unicode MS"/>
          <w:sz w:val="28"/>
          <w:szCs w:val="28"/>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A1789" w:rsidRDefault="009A1789" w:rsidP="009A1789">
      <w:pPr>
        <w:numPr>
          <w:ilvl w:val="0"/>
          <w:numId w:val="32"/>
        </w:numPr>
        <w:tabs>
          <w:tab w:val="left" w:pos="142"/>
          <w:tab w:val="left" w:leader="dot" w:pos="567"/>
        </w:tabs>
        <w:spacing w:line="360" w:lineRule="auto"/>
        <w:ind w:left="0" w:firstLine="709"/>
        <w:jc w:val="both"/>
        <w:rPr>
          <w:rStyle w:val="Zag11"/>
          <w:rFonts w:eastAsia="@Arial Unicode MS"/>
          <w:sz w:val="28"/>
          <w:szCs w:val="28"/>
        </w:rPr>
      </w:pPr>
      <w:r>
        <w:rPr>
          <w:rStyle w:val="Zag11"/>
          <w:rFonts w:eastAsia="@Arial Unicode MS"/>
          <w:sz w:val="28"/>
          <w:szCs w:val="28"/>
        </w:rPr>
        <w:t>создавать простые схемы, диаграммы, планы и пр.;</w:t>
      </w:r>
    </w:p>
    <w:p w:rsidR="009A1789" w:rsidRDefault="009A1789" w:rsidP="009A1789">
      <w:pPr>
        <w:numPr>
          <w:ilvl w:val="0"/>
          <w:numId w:val="32"/>
        </w:numPr>
        <w:tabs>
          <w:tab w:val="left" w:pos="142"/>
          <w:tab w:val="left" w:leader="dot" w:pos="567"/>
        </w:tabs>
        <w:spacing w:line="360" w:lineRule="auto"/>
        <w:ind w:left="0" w:firstLine="709"/>
        <w:jc w:val="both"/>
        <w:rPr>
          <w:rStyle w:val="Zag11"/>
          <w:rFonts w:eastAsia="@Arial Unicode MS"/>
          <w:sz w:val="28"/>
          <w:szCs w:val="28"/>
        </w:rPr>
      </w:pPr>
      <w:r>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9A1789" w:rsidRDefault="009A1789" w:rsidP="009A1789">
      <w:pPr>
        <w:numPr>
          <w:ilvl w:val="0"/>
          <w:numId w:val="32"/>
        </w:numPr>
        <w:tabs>
          <w:tab w:val="left" w:pos="142"/>
          <w:tab w:val="left" w:leader="dot" w:pos="567"/>
        </w:tabs>
        <w:spacing w:line="360" w:lineRule="auto"/>
        <w:ind w:left="0" w:firstLine="709"/>
        <w:jc w:val="both"/>
        <w:rPr>
          <w:rStyle w:val="Zag11"/>
          <w:rFonts w:eastAsia="@Arial Unicode MS"/>
          <w:sz w:val="28"/>
          <w:szCs w:val="28"/>
        </w:rPr>
      </w:pPr>
      <w:r>
        <w:rPr>
          <w:rStyle w:val="Zag11"/>
          <w:rFonts w:eastAsia="@Arial Unicode MS"/>
          <w:sz w:val="28"/>
          <w:szCs w:val="28"/>
        </w:rPr>
        <w:t>размещать сообщение в информационной образовательной среде образовательной организации;</w:t>
      </w:r>
    </w:p>
    <w:p w:rsidR="009A1789" w:rsidRDefault="009A1789" w:rsidP="009A1789">
      <w:pPr>
        <w:pStyle w:val="af9"/>
        <w:numPr>
          <w:ilvl w:val="0"/>
          <w:numId w:val="32"/>
        </w:numPr>
        <w:tabs>
          <w:tab w:val="left" w:leader="dot" w:pos="567"/>
        </w:tabs>
        <w:spacing w:line="360" w:lineRule="auto"/>
        <w:ind w:left="0" w:firstLine="709"/>
        <w:rPr>
          <w:rFonts w:ascii="Times New Roman" w:eastAsia="Times New Roman" w:hAnsi="Times New Roman"/>
          <w:color w:val="auto"/>
          <w:spacing w:val="2"/>
        </w:rPr>
      </w:pPr>
      <w:r>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A1789" w:rsidRDefault="009A1789" w:rsidP="009A1789">
      <w:pPr>
        <w:pStyle w:val="af9"/>
        <w:spacing w:line="360" w:lineRule="auto"/>
        <w:ind w:firstLine="454"/>
        <w:rPr>
          <w:rFonts w:ascii="Times New Roman" w:hAnsi="Times New Roman"/>
          <w:b/>
          <w:iCs/>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
        <w:numPr>
          <w:ilvl w:val="0"/>
          <w:numId w:val="3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представлять данные;</w:t>
      </w:r>
    </w:p>
    <w:p w:rsidR="009A1789" w:rsidRDefault="009A1789" w:rsidP="009A1789">
      <w:pPr>
        <w:pStyle w:val="aff"/>
        <w:numPr>
          <w:ilvl w:val="0"/>
          <w:numId w:val="33"/>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Планирование деятельности, управление и организация</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34"/>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создавать движущиеся модели и управлять ими в ком</w:t>
      </w:r>
      <w:r>
        <w:rPr>
          <w:rFonts w:ascii="Times New Roman" w:hAnsi="Times New Roman"/>
          <w:color w:val="auto"/>
          <w:sz w:val="28"/>
          <w:szCs w:val="28"/>
        </w:rPr>
        <w:t>пьютерно управляемых средах (создание простейших роботов);</w:t>
      </w:r>
    </w:p>
    <w:p w:rsidR="009A1789" w:rsidRDefault="009A1789" w:rsidP="009A1789">
      <w:pPr>
        <w:pStyle w:val="aff"/>
        <w:numPr>
          <w:ilvl w:val="0"/>
          <w:numId w:val="34"/>
        </w:numPr>
        <w:spacing w:line="360" w:lineRule="auto"/>
        <w:ind w:left="0"/>
        <w:rPr>
          <w:rFonts w:ascii="Times New Roman" w:hAnsi="Times New Roman"/>
          <w:color w:val="auto"/>
          <w:sz w:val="28"/>
          <w:szCs w:val="28"/>
        </w:rPr>
      </w:pPr>
      <w:r>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A1789" w:rsidRDefault="009A1789" w:rsidP="009A1789">
      <w:pPr>
        <w:pStyle w:val="aff"/>
        <w:numPr>
          <w:ilvl w:val="0"/>
          <w:numId w:val="34"/>
        </w:numPr>
        <w:spacing w:line="360" w:lineRule="auto"/>
        <w:ind w:left="0"/>
        <w:rPr>
          <w:rFonts w:ascii="Times New Roman" w:hAnsi="Times New Roman"/>
          <w:color w:val="auto"/>
          <w:sz w:val="28"/>
          <w:szCs w:val="28"/>
        </w:rPr>
      </w:pPr>
      <w:r>
        <w:rPr>
          <w:rFonts w:ascii="Times New Roman" w:hAnsi="Times New Roman"/>
          <w:color w:val="auto"/>
          <w:spacing w:val="2"/>
          <w:sz w:val="28"/>
          <w:szCs w:val="28"/>
        </w:rPr>
        <w:t>планировать несложные исследования объектов и про</w:t>
      </w:r>
      <w:r>
        <w:rPr>
          <w:rFonts w:ascii="Times New Roman" w:hAnsi="Times New Roman"/>
          <w:color w:val="auto"/>
          <w:sz w:val="28"/>
          <w:szCs w:val="28"/>
        </w:rPr>
        <w:t>цессов внешнего мира.</w:t>
      </w:r>
    </w:p>
    <w:p w:rsidR="009A1789" w:rsidRDefault="009A1789" w:rsidP="009A1789">
      <w:pPr>
        <w:pStyle w:val="af9"/>
        <w:spacing w:line="360" w:lineRule="auto"/>
        <w:ind w:firstLine="454"/>
        <w:rPr>
          <w:rFonts w:ascii="Times New Roman" w:hAnsi="Times New Roman"/>
          <w:b/>
          <w:iCs/>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
        <w:numPr>
          <w:ilvl w:val="0"/>
          <w:numId w:val="35"/>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9A1789" w:rsidRDefault="009A1789" w:rsidP="009A1789">
      <w:pPr>
        <w:pStyle w:val="aff"/>
        <w:numPr>
          <w:ilvl w:val="0"/>
          <w:numId w:val="35"/>
        </w:numPr>
        <w:spacing w:line="360" w:lineRule="auto"/>
        <w:ind w:left="0"/>
        <w:rPr>
          <w:rFonts w:ascii="Times New Roman" w:hAnsi="Times New Roman"/>
          <w:iCs/>
          <w:color w:val="auto"/>
          <w:sz w:val="28"/>
          <w:szCs w:val="28"/>
        </w:rPr>
      </w:pPr>
      <w:r>
        <w:rPr>
          <w:rFonts w:ascii="Times New Roman" w:hAnsi="Times New Roman"/>
          <w:i/>
          <w:iCs/>
          <w:color w:val="auto"/>
          <w:sz w:val="28"/>
          <w:szCs w:val="28"/>
        </w:rPr>
        <w:t>моделировать объекты и процессы реального мира.</w:t>
      </w:r>
    </w:p>
    <w:p w:rsidR="009A1789" w:rsidRDefault="009A1789" w:rsidP="009A1789">
      <w:pPr>
        <w:pStyle w:val="Zag1"/>
        <w:numPr>
          <w:ilvl w:val="0"/>
          <w:numId w:val="35"/>
        </w:numPr>
        <w:tabs>
          <w:tab w:val="left" w:leader="dot" w:pos="624"/>
        </w:tabs>
        <w:spacing w:after="0" w:line="360" w:lineRule="auto"/>
        <w:rPr>
          <w:rStyle w:val="Zag11"/>
          <w:rFonts w:ascii="Calibri" w:eastAsia="@Arial Unicode MS" w:hAnsi="Calibri"/>
          <w:b w:val="0"/>
          <w:bCs w:val="0"/>
          <w:color w:val="auto"/>
          <w:sz w:val="22"/>
          <w:lang w:val="ru-RU" w:eastAsia="en-US"/>
        </w:rPr>
      </w:pPr>
    </w:p>
    <w:p w:rsidR="009A1789" w:rsidRDefault="009A1789" w:rsidP="009A1789">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8"/>
          <w:lang w:val="ru-RU" w:eastAsia="en-US"/>
        </w:rPr>
      </w:pPr>
      <w:r>
        <w:rPr>
          <w:rStyle w:val="Zag11"/>
          <w:rFonts w:eastAsia="@Arial Unicode MS"/>
          <w:color w:val="auto"/>
          <w:szCs w:val="28"/>
          <w:lang w:val="ru-RU"/>
        </w:rPr>
        <w:t>Планируемые результаты и содержание образовательной области «Филология» на уровне начального общего образования</w:t>
      </w:r>
    </w:p>
    <w:p w:rsidR="009A1789" w:rsidRDefault="009A1789" w:rsidP="009A1789">
      <w:pPr>
        <w:pStyle w:val="aff"/>
        <w:spacing w:line="360" w:lineRule="auto"/>
        <w:ind w:firstLine="0"/>
        <w:rPr>
          <w:rFonts w:ascii="Times New Roman" w:eastAsia="Times New Roman" w:hAnsi="Times New Roman"/>
          <w:iCs/>
          <w:sz w:val="28"/>
          <w:lang w:eastAsia="ru-RU"/>
        </w:rPr>
      </w:pPr>
    </w:p>
    <w:p w:rsidR="009A1789" w:rsidRDefault="009A1789" w:rsidP="004961B2">
      <w:pPr>
        <w:pStyle w:val="a"/>
        <w:rPr>
          <w:color w:val="auto"/>
        </w:rPr>
      </w:pPr>
      <w:bookmarkStart w:id="28" w:name="_Toc288410657"/>
      <w:bookmarkStart w:id="29" w:name="_Toc288410528"/>
      <w:bookmarkStart w:id="30" w:name="_Toc288394061"/>
      <w:bookmarkStart w:id="31" w:name="_Toc294246072"/>
      <w:r>
        <w:t>Русский язык</w:t>
      </w:r>
      <w:bookmarkEnd w:id="28"/>
      <w:bookmarkEnd w:id="29"/>
      <w:bookmarkEnd w:id="30"/>
      <w:bookmarkEnd w:id="31"/>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z w:val="28"/>
          <w:szCs w:val="28"/>
        </w:rPr>
        <w:t xml:space="preserve">В результате изучения курса русского языка обучающиеся </w:t>
      </w:r>
      <w:r>
        <w:rPr>
          <w:rFonts w:ascii="Times New Roman" w:hAnsi="Times New Roman"/>
          <w:color w:val="auto"/>
          <w:spacing w:val="2"/>
          <w:sz w:val="28"/>
          <w:szCs w:val="28"/>
        </w:rPr>
        <w:t>при получении начального общего образования научатся осоз</w:t>
      </w:r>
      <w:r>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Pr>
          <w:rFonts w:ascii="Times New Roman" w:hAnsi="Times New Roman"/>
          <w:color w:val="auto"/>
          <w:spacing w:val="2"/>
          <w:sz w:val="28"/>
          <w:szCs w:val="28"/>
        </w:rPr>
        <w:t>ваться позитивное эмоционально</w:t>
      </w:r>
      <w:r>
        <w:rPr>
          <w:rFonts w:ascii="Times New Roman" w:hAnsi="Times New Roman"/>
          <w:color w:val="auto"/>
          <w:spacing w:val="2"/>
          <w:sz w:val="28"/>
          <w:szCs w:val="28"/>
        </w:rPr>
        <w:softHyphen/>
        <w:t xml:space="preserve">ценностное отношение к русскому и родному языкам, стремление к их грамотному </w:t>
      </w:r>
      <w:r>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w:t>
      </w:r>
      <w:r>
        <w:rPr>
          <w:rStyle w:val="Zag11"/>
          <w:rFonts w:eastAsia="@Arial Unicode MS"/>
          <w:sz w:val="28"/>
          <w:szCs w:val="28"/>
        </w:rPr>
        <w:lastRenderedPageBreak/>
        <w:t>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Выпускник на уровне начального общего образования:</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9A1789" w:rsidRDefault="009A1789" w:rsidP="009A1789">
      <w:pPr>
        <w:pStyle w:val="Zag3"/>
        <w:tabs>
          <w:tab w:val="left" w:pos="142"/>
          <w:tab w:val="left" w:leader="dot" w:pos="624"/>
        </w:tabs>
        <w:spacing w:after="0" w:line="360" w:lineRule="auto"/>
        <w:ind w:firstLine="709"/>
        <w:jc w:val="both"/>
        <w:rPr>
          <w:rFonts w:eastAsia="@Arial Unicode MS"/>
          <w:i w:val="0"/>
          <w:iCs w:val="0"/>
          <w:color w:val="auto"/>
          <w:lang w:val="ru-RU"/>
        </w:rPr>
      </w:pPr>
      <w:r>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A1789" w:rsidRDefault="009A1789" w:rsidP="009A1789">
      <w:pPr>
        <w:pStyle w:val="af9"/>
        <w:spacing w:line="360" w:lineRule="auto"/>
        <w:ind w:firstLine="454"/>
        <w:rPr>
          <w:rFonts w:ascii="Times New Roman" w:eastAsia="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Раздел «Фонетика и графика»</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aff"/>
        <w:numPr>
          <w:ilvl w:val="0"/>
          <w:numId w:val="36"/>
        </w:numPr>
        <w:spacing w:line="360" w:lineRule="auto"/>
        <w:ind w:left="0"/>
        <w:rPr>
          <w:rFonts w:ascii="Times New Roman" w:hAnsi="Times New Roman"/>
          <w:color w:val="auto"/>
          <w:sz w:val="28"/>
          <w:szCs w:val="28"/>
        </w:rPr>
      </w:pPr>
      <w:r>
        <w:rPr>
          <w:rFonts w:ascii="Times New Roman" w:hAnsi="Times New Roman"/>
          <w:color w:val="auto"/>
          <w:sz w:val="28"/>
          <w:szCs w:val="28"/>
        </w:rPr>
        <w:t>различать звуки и буквы;</w:t>
      </w:r>
    </w:p>
    <w:p w:rsidR="009A1789" w:rsidRDefault="009A1789" w:rsidP="009A1789">
      <w:pPr>
        <w:pStyle w:val="aff"/>
        <w:numPr>
          <w:ilvl w:val="0"/>
          <w:numId w:val="36"/>
        </w:numPr>
        <w:spacing w:line="360" w:lineRule="auto"/>
        <w:ind w:left="0"/>
        <w:rPr>
          <w:rFonts w:ascii="Times New Roman" w:hAnsi="Times New Roman"/>
          <w:color w:val="auto"/>
          <w:sz w:val="28"/>
          <w:szCs w:val="28"/>
        </w:rPr>
      </w:pPr>
      <w:r>
        <w:rPr>
          <w:rFonts w:ascii="Times New Roman" w:hAnsi="Times New Roman"/>
          <w:color w:val="auto"/>
          <w:sz w:val="28"/>
          <w:szCs w:val="28"/>
        </w:rPr>
        <w:lastRenderedPageBreak/>
        <w:t>характеризовать звуки русского языка: гласные ударные/</w:t>
      </w:r>
      <w:r>
        <w:rPr>
          <w:rFonts w:ascii="Times New Roman" w:hAnsi="Times New Roman"/>
          <w:color w:val="auto"/>
          <w:spacing w:val="2"/>
          <w:sz w:val="28"/>
          <w:szCs w:val="28"/>
        </w:rPr>
        <w:t xml:space="preserve">безударные; согласные твёрдые/мягкие, парные/непарные </w:t>
      </w:r>
      <w:r>
        <w:rPr>
          <w:rFonts w:ascii="Times New Roman" w:hAnsi="Times New Roman"/>
          <w:color w:val="auto"/>
          <w:sz w:val="28"/>
          <w:szCs w:val="28"/>
        </w:rPr>
        <w:t>твёрдые и мягкие; согласные звонкие/глухие, парные/непарные звонкие и глухие;</w:t>
      </w:r>
    </w:p>
    <w:p w:rsidR="009A1789" w:rsidRDefault="009A1789" w:rsidP="009A1789">
      <w:pPr>
        <w:pStyle w:val="aff"/>
        <w:numPr>
          <w:ilvl w:val="0"/>
          <w:numId w:val="36"/>
        </w:numPr>
        <w:spacing w:line="360" w:lineRule="auto"/>
        <w:ind w:left="0"/>
        <w:rPr>
          <w:rFonts w:ascii="Times New Roman" w:hAnsi="Times New Roman"/>
          <w:color w:val="auto"/>
          <w:sz w:val="28"/>
          <w:szCs w:val="28"/>
        </w:rPr>
      </w:pPr>
      <w:r>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iCs/>
          <w:color w:val="auto"/>
          <w:sz w:val="28"/>
          <w:szCs w:val="28"/>
        </w:rPr>
        <w:t xml:space="preserve">Выпускник получит возможность научиться </w:t>
      </w:r>
      <w:r>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iCs/>
          <w:color w:val="auto"/>
          <w:sz w:val="28"/>
          <w:szCs w:val="28"/>
        </w:rPr>
        <w:t>.</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iCs/>
          <w:color w:val="auto"/>
          <w:sz w:val="28"/>
          <w:szCs w:val="28"/>
        </w:rPr>
        <w:t>Раздел «Орфоэпия»</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f2"/>
        <w:numPr>
          <w:ilvl w:val="0"/>
          <w:numId w:val="37"/>
        </w:numPr>
        <w:spacing w:line="360" w:lineRule="auto"/>
        <w:ind w:left="0"/>
        <w:rPr>
          <w:rFonts w:ascii="Times New Roman" w:hAnsi="Times New Roman"/>
          <w:i w:val="0"/>
          <w:color w:val="auto"/>
          <w:sz w:val="28"/>
          <w:szCs w:val="28"/>
        </w:rPr>
      </w:pPr>
      <w:r>
        <w:rPr>
          <w:rFonts w:ascii="Times New Roman" w:hAnsi="Times New Roman"/>
          <w:i w:val="0"/>
          <w:color w:val="auto"/>
          <w:spacing w:val="2"/>
          <w:sz w:val="28"/>
          <w:szCs w:val="28"/>
        </w:rPr>
        <w:t xml:space="preserve">соблюдать нормы русского и родного литературного </w:t>
      </w:r>
      <w:r>
        <w:rPr>
          <w:rFonts w:ascii="Times New Roman" w:hAnsi="Times New Roman"/>
          <w:i w:val="0"/>
          <w:color w:val="auto"/>
          <w:sz w:val="28"/>
          <w:szCs w:val="28"/>
        </w:rPr>
        <w:t xml:space="preserve">языка в собственной речи и оценивать соблюдение этих </w:t>
      </w:r>
      <w:r>
        <w:rPr>
          <w:rFonts w:ascii="Times New Roman" w:hAnsi="Times New Roman"/>
          <w:i w:val="0"/>
          <w:color w:val="auto"/>
          <w:spacing w:val="-2"/>
          <w:sz w:val="28"/>
          <w:szCs w:val="28"/>
        </w:rPr>
        <w:t>норм в речи собеседников (в объёме представленного в учеб</w:t>
      </w:r>
      <w:r>
        <w:rPr>
          <w:rFonts w:ascii="Times New Roman" w:hAnsi="Times New Roman"/>
          <w:i w:val="0"/>
          <w:color w:val="auto"/>
          <w:sz w:val="28"/>
          <w:szCs w:val="28"/>
        </w:rPr>
        <w:t>нике материала);</w:t>
      </w:r>
    </w:p>
    <w:p w:rsidR="009A1789" w:rsidRDefault="009A1789" w:rsidP="009A1789">
      <w:pPr>
        <w:pStyle w:val="aff2"/>
        <w:numPr>
          <w:ilvl w:val="0"/>
          <w:numId w:val="37"/>
        </w:numPr>
        <w:spacing w:line="360" w:lineRule="auto"/>
        <w:ind w:left="0"/>
        <w:rPr>
          <w:rFonts w:ascii="Times New Roman" w:hAnsi="Times New Roman"/>
          <w:i w:val="0"/>
          <w:color w:val="auto"/>
          <w:sz w:val="28"/>
          <w:szCs w:val="28"/>
        </w:rPr>
      </w:pPr>
      <w:r>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Pr>
          <w:rFonts w:ascii="Times New Roman" w:hAnsi="Times New Roman"/>
          <w:i w:val="0"/>
          <w:color w:val="auto"/>
          <w:sz w:val="28"/>
          <w:szCs w:val="28"/>
        </w:rPr>
        <w:t>к учителю, родителям и</w:t>
      </w:r>
      <w:r>
        <w:rPr>
          <w:rFonts w:ascii="Times New Roman" w:hAnsi="Times New Roman"/>
          <w:i w:val="0"/>
          <w:color w:val="auto"/>
          <w:sz w:val="28"/>
          <w:szCs w:val="28"/>
        </w:rPr>
        <w:t> </w:t>
      </w:r>
      <w:r>
        <w:rPr>
          <w:rFonts w:ascii="Times New Roman" w:hAnsi="Times New Roman"/>
          <w:i w:val="0"/>
          <w:color w:val="auto"/>
          <w:sz w:val="28"/>
          <w:szCs w:val="28"/>
        </w:rPr>
        <w:t>др.</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Раздел «Состав слова (морфемика)»</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различать изменяемые и неизменяемые слова;</w:t>
      </w:r>
    </w:p>
    <w:p w:rsidR="009A1789" w:rsidRDefault="009A1789" w:rsidP="009A1789">
      <w:pPr>
        <w:pStyle w:val="21"/>
      </w:pPr>
      <w:r>
        <w:rPr>
          <w:spacing w:val="2"/>
        </w:rPr>
        <w:t xml:space="preserve">различать родственные (однокоренные) слова и формы </w:t>
      </w:r>
      <w:r>
        <w:t>слова;</w:t>
      </w:r>
    </w:p>
    <w:p w:rsidR="009A1789" w:rsidRDefault="009A1789" w:rsidP="009A1789">
      <w:pPr>
        <w:pStyle w:val="21"/>
      </w:pPr>
      <w:r>
        <w:t>находить в словах с однозначно выделяемыми морфемами окончание, корень, приставку, суффикс.</w:t>
      </w:r>
    </w:p>
    <w:p w:rsidR="009A1789" w:rsidRDefault="009A1789" w:rsidP="009A1789">
      <w:pPr>
        <w:pStyle w:val="af9"/>
        <w:spacing w:line="360" w:lineRule="auto"/>
        <w:ind w:firstLine="709"/>
        <w:rPr>
          <w:rFonts w:ascii="Times New Roman" w:hAnsi="Times New Roman"/>
          <w:i/>
          <w:iCs/>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af9"/>
        <w:numPr>
          <w:ilvl w:val="0"/>
          <w:numId w:val="38"/>
        </w:numPr>
        <w:spacing w:line="360" w:lineRule="auto"/>
        <w:ind w:left="0" w:firstLine="709"/>
        <w:rPr>
          <w:rFonts w:ascii="Times New Roman" w:hAnsi="Times New Roman"/>
          <w:i/>
          <w:iCs/>
          <w:color w:val="auto"/>
          <w:sz w:val="28"/>
          <w:szCs w:val="28"/>
        </w:rPr>
      </w:pPr>
      <w:r>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9A1789" w:rsidRDefault="009A1789" w:rsidP="009A1789">
      <w:pPr>
        <w:pStyle w:val="af9"/>
        <w:numPr>
          <w:ilvl w:val="0"/>
          <w:numId w:val="38"/>
        </w:numPr>
        <w:spacing w:line="360" w:lineRule="auto"/>
        <w:ind w:left="0" w:firstLine="709"/>
        <w:rPr>
          <w:rFonts w:ascii="Times New Roman" w:hAnsi="Times New Roman"/>
          <w:i/>
          <w:iCs/>
          <w:color w:val="auto"/>
          <w:sz w:val="28"/>
          <w:szCs w:val="28"/>
        </w:rPr>
      </w:pPr>
      <w:r>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9A1789" w:rsidRDefault="009A1789" w:rsidP="009A1789">
      <w:pPr>
        <w:pStyle w:val="af9"/>
        <w:spacing w:line="360" w:lineRule="auto"/>
        <w:ind w:firstLine="454"/>
        <w:rPr>
          <w:rFonts w:ascii="Times New Roman" w:hAnsi="Times New Roman"/>
          <w:b/>
          <w:bCs/>
          <w:iCs/>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Раздел «Лексика»</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lastRenderedPageBreak/>
        <w:t>Выпускник научится:</w:t>
      </w:r>
    </w:p>
    <w:p w:rsidR="009A1789" w:rsidRDefault="009A1789" w:rsidP="009A1789">
      <w:pPr>
        <w:pStyle w:val="21"/>
      </w:pPr>
      <w:r>
        <w:t>выявлять слова, значение которых требует уточнения;</w:t>
      </w:r>
    </w:p>
    <w:p w:rsidR="009A1789" w:rsidRDefault="009A1789" w:rsidP="009A1789">
      <w:pPr>
        <w:pStyle w:val="21"/>
      </w:pPr>
      <w:r>
        <w:t>определять значение слова по тексту или уточнять с помощью толкового словаря</w:t>
      </w:r>
    </w:p>
    <w:p w:rsidR="009A1789" w:rsidRDefault="009A1789" w:rsidP="009A1789">
      <w:pPr>
        <w:pStyle w:val="21"/>
      </w:pPr>
      <w:r>
        <w:rPr>
          <w:szCs w:val="28"/>
        </w:rPr>
        <w:t>подбирать синонимы для устранения повторов в тексте</w:t>
      </w:r>
      <w:r>
        <w:t>.</w:t>
      </w:r>
    </w:p>
    <w:p w:rsidR="009A1789" w:rsidRDefault="009A1789" w:rsidP="009A1789">
      <w:pPr>
        <w:pStyle w:val="21"/>
        <w:numPr>
          <w:ilvl w:val="0"/>
          <w:numId w:val="0"/>
        </w:numPr>
        <w:ind w:left="426"/>
        <w:rPr>
          <w:b/>
        </w:rPr>
      </w:pPr>
      <w:r>
        <w:rPr>
          <w:b/>
          <w:iCs/>
        </w:rPr>
        <w:t>Выпускник получит возможность научиться:</w:t>
      </w:r>
    </w:p>
    <w:p w:rsidR="009A1789" w:rsidRDefault="009A1789" w:rsidP="009A1789">
      <w:pPr>
        <w:pStyle w:val="21"/>
        <w:rPr>
          <w:i/>
        </w:rPr>
      </w:pPr>
      <w:r>
        <w:rPr>
          <w:i/>
          <w:spacing w:val="2"/>
        </w:rPr>
        <w:t xml:space="preserve">подбирать антонимы для точной характеристики </w:t>
      </w:r>
      <w:r>
        <w:rPr>
          <w:i/>
        </w:rPr>
        <w:t>предметов при их сравнении;</w:t>
      </w:r>
    </w:p>
    <w:p w:rsidR="009A1789" w:rsidRDefault="009A1789" w:rsidP="009A1789">
      <w:pPr>
        <w:pStyle w:val="21"/>
        <w:rPr>
          <w:i/>
        </w:rPr>
      </w:pPr>
      <w:r>
        <w:rPr>
          <w:i/>
          <w:spacing w:val="2"/>
        </w:rPr>
        <w:t xml:space="preserve">различать употребление в тексте слов в прямом и </w:t>
      </w:r>
      <w:r>
        <w:rPr>
          <w:i/>
        </w:rPr>
        <w:t>переносном значении (простые случаи);</w:t>
      </w:r>
    </w:p>
    <w:p w:rsidR="009A1789" w:rsidRDefault="009A1789" w:rsidP="009A1789">
      <w:pPr>
        <w:pStyle w:val="21"/>
        <w:rPr>
          <w:i/>
        </w:rPr>
      </w:pPr>
      <w:r>
        <w:rPr>
          <w:i/>
        </w:rPr>
        <w:t>оценивать уместность использования слов в тексте;</w:t>
      </w:r>
    </w:p>
    <w:p w:rsidR="009A1789" w:rsidRDefault="009A1789" w:rsidP="009A1789">
      <w:pPr>
        <w:pStyle w:val="21"/>
        <w:rPr>
          <w:i/>
        </w:rPr>
      </w:pPr>
      <w:r>
        <w:rPr>
          <w:i/>
        </w:rPr>
        <w:t>выбирать слова из ряда предложенных для успешного решения коммуникативной задачи.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Раздел «Морфология»</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rPr>
          <w:szCs w:val="28"/>
        </w:rPr>
        <w:t>распознавать грамматические признаки слов;</w:t>
      </w:r>
    </w:p>
    <w:p w:rsidR="009A1789" w:rsidRDefault="009A1789" w:rsidP="009A1789">
      <w:pPr>
        <w:pStyle w:val="21"/>
      </w:pPr>
      <w:r>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t>.</w:t>
      </w:r>
    </w:p>
    <w:p w:rsidR="009A1789" w:rsidRDefault="009A1789" w:rsidP="009A1789">
      <w:pPr>
        <w:pStyle w:val="21"/>
        <w:numPr>
          <w:ilvl w:val="0"/>
          <w:numId w:val="0"/>
        </w:numPr>
        <w:ind w:left="426"/>
        <w:rPr>
          <w:b/>
        </w:rPr>
      </w:pPr>
      <w:r>
        <w:rPr>
          <w:b/>
          <w:iCs/>
        </w:rPr>
        <w:t>Выпускник получит возможность научиться:</w:t>
      </w:r>
    </w:p>
    <w:p w:rsidR="009A1789" w:rsidRDefault="009A1789" w:rsidP="009A1789">
      <w:pPr>
        <w:pStyle w:val="21"/>
        <w:rPr>
          <w:i/>
          <w:iCs/>
        </w:rPr>
      </w:pPr>
      <w:r>
        <w:rPr>
          <w:i/>
          <w:iCs/>
          <w:spacing w:val="2"/>
        </w:rPr>
        <w:t>проводить морфологический разбор имён существи</w:t>
      </w:r>
      <w:r>
        <w:rPr>
          <w:i/>
          <w:iCs/>
        </w:rPr>
        <w:t>тельных, имён прилагательных, глаголов по предложенно</w:t>
      </w:r>
      <w:r>
        <w:rPr>
          <w:i/>
          <w:iCs/>
          <w:spacing w:val="2"/>
        </w:rPr>
        <w:t>му в учебнике алгоритму; оценивать правильность про</w:t>
      </w:r>
      <w:r>
        <w:rPr>
          <w:i/>
          <w:iCs/>
        </w:rPr>
        <w:t>ведения морфологического разбора;</w:t>
      </w:r>
    </w:p>
    <w:p w:rsidR="009A1789" w:rsidRDefault="009A1789" w:rsidP="009A1789">
      <w:pPr>
        <w:pStyle w:val="21"/>
        <w:rPr>
          <w:i/>
          <w:iCs/>
        </w:rPr>
      </w:pPr>
      <w:r>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bCs/>
          <w:i/>
          <w:iCs/>
        </w:rPr>
        <w:t xml:space="preserve">и, а, но, </w:t>
      </w:r>
      <w:r>
        <w:rPr>
          <w:i/>
          <w:iCs/>
        </w:rPr>
        <w:t xml:space="preserve">частицу </w:t>
      </w:r>
      <w:r>
        <w:rPr>
          <w:b/>
          <w:bCs/>
          <w:i/>
          <w:iCs/>
        </w:rPr>
        <w:t>не</w:t>
      </w:r>
      <w:r>
        <w:rPr>
          <w:i/>
          <w:iCs/>
        </w:rPr>
        <w:t xml:space="preserve"> при глаголах.</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bCs/>
          <w:iCs/>
          <w:color w:val="auto"/>
          <w:sz w:val="28"/>
          <w:szCs w:val="28"/>
        </w:rPr>
        <w:t>Раздел «Синтаксис»</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различать предложение, словосочетание, слово;</w:t>
      </w:r>
    </w:p>
    <w:p w:rsidR="009A1789" w:rsidRDefault="009A1789" w:rsidP="009A1789">
      <w:pPr>
        <w:pStyle w:val="21"/>
      </w:pPr>
      <w:r>
        <w:rPr>
          <w:spacing w:val="2"/>
        </w:rPr>
        <w:lastRenderedPageBreak/>
        <w:t xml:space="preserve">устанавливать при помощи смысловых вопросов связь </w:t>
      </w:r>
      <w:r>
        <w:t>между словами в словосочетании и предложении;</w:t>
      </w:r>
    </w:p>
    <w:p w:rsidR="009A1789" w:rsidRDefault="009A1789" w:rsidP="009A1789">
      <w:pPr>
        <w:pStyle w:val="21"/>
      </w:pPr>
      <w:r>
        <w:t xml:space="preserve">классифицировать предложения по цели высказывания, </w:t>
      </w:r>
      <w:r>
        <w:rPr>
          <w:spacing w:val="2"/>
        </w:rPr>
        <w:t xml:space="preserve">находить повествовательные/побудительные/вопросительные </w:t>
      </w:r>
      <w:r>
        <w:t>предложения;</w:t>
      </w:r>
    </w:p>
    <w:p w:rsidR="009A1789" w:rsidRDefault="009A1789" w:rsidP="009A1789">
      <w:pPr>
        <w:pStyle w:val="21"/>
      </w:pPr>
      <w:r>
        <w:t>определять восклицательную/невосклицательную интонацию предложения;</w:t>
      </w:r>
    </w:p>
    <w:p w:rsidR="009A1789" w:rsidRDefault="009A1789" w:rsidP="009A1789">
      <w:pPr>
        <w:pStyle w:val="21"/>
      </w:pPr>
      <w:r>
        <w:t>находить главные и второстепенные (без деления на виды) члены предложения;</w:t>
      </w:r>
    </w:p>
    <w:p w:rsidR="009A1789" w:rsidRDefault="009A1789" w:rsidP="009A1789">
      <w:pPr>
        <w:pStyle w:val="21"/>
      </w:pPr>
      <w:r>
        <w:t>выделять предложения с однородными членами.</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21"/>
        <w:rPr>
          <w:i/>
        </w:rPr>
      </w:pPr>
      <w:r>
        <w:rPr>
          <w:i/>
        </w:rPr>
        <w:t>различать второстепенные члены предложения —определения, дополнения, обстоятельства;</w:t>
      </w:r>
    </w:p>
    <w:p w:rsidR="009A1789" w:rsidRDefault="009A1789" w:rsidP="009A1789">
      <w:pPr>
        <w:pStyle w:val="21"/>
        <w:rPr>
          <w:i/>
        </w:rPr>
      </w:pPr>
      <w:r>
        <w:rPr>
          <w:i/>
        </w:rPr>
        <w:t xml:space="preserve">выполнять в соответствии с предложенным в учебнике алгоритмом разбор простого предложения (по членам </w:t>
      </w:r>
      <w:r>
        <w:rPr>
          <w:i/>
          <w:spacing w:val="2"/>
        </w:rPr>
        <w:t xml:space="preserve">предложения, синтаксический), оценивать правильность </w:t>
      </w:r>
      <w:r>
        <w:rPr>
          <w:i/>
        </w:rPr>
        <w:t>разбора;</w:t>
      </w:r>
    </w:p>
    <w:p w:rsidR="009A1789" w:rsidRDefault="009A1789" w:rsidP="009A1789">
      <w:pPr>
        <w:pStyle w:val="21"/>
        <w:rPr>
          <w:i/>
        </w:rPr>
      </w:pPr>
      <w:r>
        <w:rPr>
          <w:i/>
        </w:rPr>
        <w:t>различать простые и сложные предложения.</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Содержательная линия «Орфография и пунктуация»</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применять правила правописания (в объёме содержания курса);</w:t>
      </w:r>
    </w:p>
    <w:p w:rsidR="009A1789" w:rsidRDefault="009A1789" w:rsidP="009A1789">
      <w:pPr>
        <w:pStyle w:val="21"/>
      </w:pPr>
      <w:r>
        <w:t>определять (уточнять) написание слова по орфографическому словарю учебника;</w:t>
      </w:r>
    </w:p>
    <w:p w:rsidR="009A1789" w:rsidRDefault="009A1789" w:rsidP="009A1789">
      <w:pPr>
        <w:pStyle w:val="21"/>
      </w:pPr>
      <w:r>
        <w:t>безошибочно списывать текст объёмом 80—90 слов;</w:t>
      </w:r>
    </w:p>
    <w:p w:rsidR="009A1789" w:rsidRDefault="009A1789" w:rsidP="009A1789">
      <w:pPr>
        <w:pStyle w:val="21"/>
      </w:pPr>
      <w:r>
        <w:t>писать под диктовку тексты объёмом 75—80 слов в соответствии с изученными правилами правописания;</w:t>
      </w:r>
    </w:p>
    <w:p w:rsidR="009A1789" w:rsidRDefault="009A1789" w:rsidP="009A1789">
      <w:pPr>
        <w:pStyle w:val="21"/>
      </w:pPr>
      <w:r>
        <w:t>проверять собственный и предложенный текст, находить и исправлять орфографические и пунктуационные ошибки.</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21"/>
        <w:rPr>
          <w:i/>
        </w:rPr>
      </w:pPr>
      <w:r>
        <w:rPr>
          <w:i/>
        </w:rPr>
        <w:t>осознавать место возможного возникновения орфографической ошибки;</w:t>
      </w:r>
    </w:p>
    <w:p w:rsidR="009A1789" w:rsidRDefault="009A1789" w:rsidP="009A1789">
      <w:pPr>
        <w:pStyle w:val="21"/>
        <w:rPr>
          <w:i/>
        </w:rPr>
      </w:pPr>
      <w:r>
        <w:rPr>
          <w:i/>
        </w:rPr>
        <w:t>подбирать примеры с определённой орфограммой;</w:t>
      </w:r>
    </w:p>
    <w:p w:rsidR="009A1789" w:rsidRDefault="009A1789" w:rsidP="009A1789">
      <w:pPr>
        <w:pStyle w:val="21"/>
        <w:rPr>
          <w:i/>
        </w:rPr>
      </w:pPr>
      <w:r>
        <w:rPr>
          <w:i/>
          <w:spacing w:val="2"/>
        </w:rPr>
        <w:lastRenderedPageBreak/>
        <w:t>при составлении собственных текстов перефразиро</w:t>
      </w:r>
      <w:r>
        <w:rPr>
          <w:i/>
        </w:rPr>
        <w:t>вать записываемое, чтобы избежать орфографических</w:t>
      </w:r>
      <w:r>
        <w:rPr>
          <w:i/>
        </w:rPr>
        <w:br/>
        <w:t>и пунктуационных ошибок;</w:t>
      </w:r>
    </w:p>
    <w:p w:rsidR="009A1789" w:rsidRDefault="009A1789" w:rsidP="009A1789">
      <w:pPr>
        <w:pStyle w:val="21"/>
        <w:rPr>
          <w:i/>
        </w:rPr>
      </w:pPr>
      <w:r>
        <w:rPr>
          <w:i/>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Содержательная линия «Развитие речи»</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оценивать правильность (уместность) выбора языковых</w:t>
      </w:r>
      <w:r>
        <w:br/>
        <w:t>и неязыковых средств устного общения на уроке, в школе,</w:t>
      </w:r>
      <w:r>
        <w:br/>
        <w:t>в быту, со знакомыми и незнакомыми, с людьми разного возраста;</w:t>
      </w:r>
    </w:p>
    <w:p w:rsidR="009A1789" w:rsidRDefault="009A1789" w:rsidP="009A1789">
      <w:pPr>
        <w:pStyle w:val="21"/>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A1789" w:rsidRDefault="009A1789" w:rsidP="009A1789">
      <w:pPr>
        <w:pStyle w:val="21"/>
      </w:pPr>
      <w:r>
        <w:t>выражать собственное мнение и аргументировать его;</w:t>
      </w:r>
    </w:p>
    <w:p w:rsidR="009A1789" w:rsidRDefault="009A1789" w:rsidP="009A1789">
      <w:pPr>
        <w:pStyle w:val="21"/>
      </w:pPr>
      <w:r>
        <w:t>самостоятельно озаглавливать текст;</w:t>
      </w:r>
    </w:p>
    <w:p w:rsidR="009A1789" w:rsidRDefault="009A1789" w:rsidP="009A1789">
      <w:pPr>
        <w:pStyle w:val="21"/>
      </w:pPr>
      <w:r>
        <w:t>составлять план текста;</w:t>
      </w:r>
    </w:p>
    <w:p w:rsidR="009A1789" w:rsidRDefault="009A1789" w:rsidP="009A1789">
      <w:pPr>
        <w:pStyle w:val="21"/>
      </w:pPr>
      <w:r>
        <w:t>сочинять письма, поздравительные открытки, записки и другие небольшие тексты для конкретных ситуаций общения.</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21"/>
        <w:rPr>
          <w:i/>
        </w:rPr>
      </w:pPr>
      <w:r>
        <w:rPr>
          <w:i/>
        </w:rPr>
        <w:t>создавать тексты по предложенному заголовку;</w:t>
      </w:r>
    </w:p>
    <w:p w:rsidR="009A1789" w:rsidRDefault="009A1789" w:rsidP="009A1789">
      <w:pPr>
        <w:pStyle w:val="21"/>
        <w:rPr>
          <w:i/>
        </w:rPr>
      </w:pPr>
      <w:r>
        <w:rPr>
          <w:i/>
        </w:rPr>
        <w:t>подробно или выборочно пересказывать текст;</w:t>
      </w:r>
    </w:p>
    <w:p w:rsidR="009A1789" w:rsidRDefault="009A1789" w:rsidP="009A1789">
      <w:pPr>
        <w:pStyle w:val="21"/>
        <w:rPr>
          <w:i/>
        </w:rPr>
      </w:pPr>
      <w:r>
        <w:rPr>
          <w:i/>
        </w:rPr>
        <w:t>пересказывать текст от другого лица;</w:t>
      </w:r>
    </w:p>
    <w:p w:rsidR="009A1789" w:rsidRDefault="009A1789" w:rsidP="009A1789">
      <w:pPr>
        <w:pStyle w:val="21"/>
        <w:rPr>
          <w:i/>
        </w:rPr>
      </w:pPr>
      <w:r>
        <w:rPr>
          <w:i/>
        </w:rPr>
        <w:t>составлять устный рассказ на определённую тему с использованием разных типов речи: описание, повествование, рассуждение;</w:t>
      </w:r>
    </w:p>
    <w:p w:rsidR="009A1789" w:rsidRDefault="009A1789" w:rsidP="009A1789">
      <w:pPr>
        <w:pStyle w:val="21"/>
        <w:rPr>
          <w:i/>
        </w:rPr>
      </w:pPr>
      <w:r>
        <w:rPr>
          <w:i/>
        </w:rPr>
        <w:t>анализировать и корректировать тексты с нарушенным порядком предложений, находить в тексте смысловые пропуски;</w:t>
      </w:r>
    </w:p>
    <w:p w:rsidR="009A1789" w:rsidRDefault="009A1789" w:rsidP="009A1789">
      <w:pPr>
        <w:pStyle w:val="21"/>
        <w:rPr>
          <w:i/>
        </w:rPr>
      </w:pPr>
      <w:r>
        <w:rPr>
          <w:i/>
        </w:rPr>
        <w:t>корректировать тексты, в которых допущены нарушения культуры речи;</w:t>
      </w:r>
    </w:p>
    <w:p w:rsidR="009A1789" w:rsidRDefault="009A1789" w:rsidP="009A1789">
      <w:pPr>
        <w:pStyle w:val="21"/>
        <w:rPr>
          <w:i/>
        </w:rPr>
      </w:pPr>
      <w:r>
        <w:rPr>
          <w:i/>
        </w:rPr>
        <w:lastRenderedPageBreak/>
        <w:t>анализировать последовательность собственных действий при работе над изложениями и сочинениями и со</w:t>
      </w:r>
      <w:r>
        <w:rPr>
          <w:i/>
          <w:spacing w:val="2"/>
        </w:rPr>
        <w:t xml:space="preserve">относить их с разработанным алгоритмом; оценивать </w:t>
      </w:r>
      <w:r>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A1789" w:rsidRDefault="009A1789" w:rsidP="009A1789">
      <w:pPr>
        <w:pStyle w:val="21"/>
      </w:pPr>
      <w:r>
        <w:rPr>
          <w:i/>
          <w:spacing w:val="2"/>
        </w:rPr>
        <w:t>соблюдать нормы речевого взаимодействия при интерактивном общении (sms</w:t>
      </w:r>
      <w:r>
        <w:rPr>
          <w:i/>
          <w:spacing w:val="2"/>
        </w:rPr>
        <w:softHyphen/>
        <w:t>сообщения, электронная по</w:t>
      </w:r>
      <w:r>
        <w:rPr>
          <w:i/>
        </w:rPr>
        <w:t>чта, Интернет и другие виды и способы связи).</w:t>
      </w:r>
    </w:p>
    <w:p w:rsidR="009A1789" w:rsidRDefault="009A1789" w:rsidP="004961B2">
      <w:pPr>
        <w:pStyle w:val="a"/>
      </w:pPr>
      <w:bookmarkStart w:id="32" w:name="_Toc294246073"/>
      <w:bookmarkStart w:id="33" w:name="_Toc288410658"/>
      <w:bookmarkStart w:id="34" w:name="_Toc288410529"/>
      <w:bookmarkStart w:id="35" w:name="_Toc288394062"/>
      <w:r>
        <w:t>Литературное   чтение</w:t>
      </w:r>
      <w:bookmarkEnd w:id="32"/>
      <w:bookmarkEnd w:id="33"/>
      <w:bookmarkEnd w:id="34"/>
      <w:bookmarkEnd w:id="35"/>
    </w:p>
    <w:p w:rsidR="009A1789" w:rsidRDefault="009A1789" w:rsidP="009A1789">
      <w:pPr>
        <w:pStyle w:val="af9"/>
        <w:tabs>
          <w:tab w:val="left" w:pos="709"/>
        </w:tabs>
        <w:spacing w:line="360" w:lineRule="auto"/>
        <w:ind w:firstLine="709"/>
        <w:rPr>
          <w:rFonts w:ascii="Times New Roman" w:eastAsia="Times New Roman" w:hAnsi="Times New Roman"/>
          <w:color w:val="auto"/>
          <w:sz w:val="28"/>
          <w:szCs w:val="28"/>
          <w:lang w:eastAsia="ru-RU"/>
        </w:rPr>
      </w:pPr>
      <w:r>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Pr>
          <w:rFonts w:ascii="Times New Roman" w:hAnsi="Times New Roman"/>
          <w:color w:val="auto"/>
          <w:spacing w:val="-4"/>
          <w:sz w:val="28"/>
          <w:szCs w:val="28"/>
        </w:rPr>
        <w:t xml:space="preserve">прочитанное, высказывать свою точку зрения и уважать мнение </w:t>
      </w:r>
      <w:r>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Pr>
          <w:rFonts w:ascii="Times New Roman" w:hAnsi="Times New Roman"/>
          <w:color w:val="auto"/>
          <w:sz w:val="28"/>
          <w:szCs w:val="28"/>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Pr>
          <w:rFonts w:ascii="Times New Roman" w:hAnsi="Times New Roman"/>
          <w:color w:val="auto"/>
          <w:sz w:val="28"/>
          <w:szCs w:val="28"/>
        </w:rPr>
        <w:t>.</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Выпускники овладеют техникой чтения </w:t>
      </w:r>
      <w:r>
        <w:rPr>
          <w:rFonts w:ascii="Times New Roman" w:hAnsi="Times New Roman"/>
          <w:bCs/>
          <w:color w:val="auto"/>
          <w:sz w:val="28"/>
          <w:szCs w:val="28"/>
        </w:rPr>
        <w:t>(правильным плавным чтением, приближающимся к темпу нормальной речи)</w:t>
      </w:r>
      <w:r>
        <w:rPr>
          <w:rFonts w:ascii="Times New Roman" w:hAnsi="Times New Roman"/>
          <w:color w:val="auto"/>
          <w:sz w:val="28"/>
          <w:szCs w:val="28"/>
        </w:rPr>
        <w:t>, приемами пони</w:t>
      </w:r>
      <w:r>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9A1789" w:rsidRDefault="009A1789" w:rsidP="009A1789">
      <w:pPr>
        <w:pStyle w:val="Osnova"/>
        <w:tabs>
          <w:tab w:val="left" w:pos="142"/>
          <w:tab w:val="left" w:leader="dot" w:pos="624"/>
          <w:tab w:val="left" w:pos="709"/>
        </w:tabs>
        <w:spacing w:line="360" w:lineRule="auto"/>
        <w:ind w:firstLine="709"/>
        <w:rPr>
          <w:rStyle w:val="Zag11"/>
          <w:rFonts w:eastAsia="@Arial Unicode MS" w:cs="Times New Roman"/>
          <w:color w:val="auto"/>
          <w:lang w:val="ru-RU"/>
        </w:rPr>
      </w:pPr>
      <w:r>
        <w:rPr>
          <w:rStyle w:val="Zag11"/>
          <w:rFonts w:eastAsia="@Arial Unicode MS"/>
          <w:color w:val="auto"/>
          <w:sz w:val="28"/>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A1789" w:rsidRDefault="009A1789" w:rsidP="009A1789">
      <w:pPr>
        <w:pStyle w:val="Osnova"/>
        <w:tabs>
          <w:tab w:val="left" w:pos="142"/>
          <w:tab w:val="left" w:leader="dot" w:pos="624"/>
          <w:tab w:val="left" w:pos="709"/>
        </w:tabs>
        <w:spacing w:line="360" w:lineRule="auto"/>
        <w:ind w:firstLine="709"/>
        <w:rPr>
          <w:rStyle w:val="Zag11"/>
          <w:rFonts w:eastAsia="@Arial Unicode MS"/>
          <w:color w:val="auto"/>
          <w:sz w:val="28"/>
          <w:szCs w:val="28"/>
          <w:lang w:val="ru-RU"/>
        </w:rPr>
      </w:pPr>
      <w:r>
        <w:rPr>
          <w:rStyle w:val="Zag11"/>
          <w:rFonts w:eastAsia="@Arial Unicode MS"/>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9A1789" w:rsidRDefault="009A1789" w:rsidP="009A1789">
      <w:pPr>
        <w:pStyle w:val="Osnova"/>
        <w:tabs>
          <w:tab w:val="left" w:pos="142"/>
          <w:tab w:val="left" w:leader="dot" w:pos="624"/>
          <w:tab w:val="left" w:pos="709"/>
        </w:tabs>
        <w:spacing w:line="360" w:lineRule="auto"/>
        <w:ind w:firstLine="709"/>
        <w:rPr>
          <w:rStyle w:val="Zag11"/>
          <w:rFonts w:eastAsia="@Arial Unicode MS"/>
          <w:color w:val="auto"/>
          <w:sz w:val="28"/>
          <w:szCs w:val="28"/>
          <w:lang w:val="ru-RU"/>
        </w:rPr>
      </w:pPr>
      <w:r>
        <w:rPr>
          <w:rStyle w:val="Zag11"/>
          <w:rFonts w:eastAsia="@Arial Unicode MS"/>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A1789" w:rsidRDefault="009A1789" w:rsidP="009A1789">
      <w:pPr>
        <w:pStyle w:val="4"/>
        <w:spacing w:before="0" w:after="0" w:line="360" w:lineRule="auto"/>
        <w:ind w:firstLine="454"/>
        <w:jc w:val="both"/>
        <w:rPr>
          <w:rFonts w:eastAsia="Times New Roman"/>
          <w:b/>
          <w:i w:val="0"/>
        </w:rPr>
      </w:pPr>
      <w:r>
        <w:rPr>
          <w:rFonts w:ascii="Times New Roman" w:hAnsi="Times New Roman" w:cs="Times New Roman"/>
          <w:b/>
          <w:i w:val="0"/>
          <w:color w:val="auto"/>
          <w:sz w:val="28"/>
          <w:szCs w:val="28"/>
        </w:rPr>
        <w:t>Виды речевой и читательской деятельности</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rPr>
          <w:rStyle w:val="Zag11"/>
          <w:rFonts w:eastAsia="@Arial Unicode MS"/>
        </w:rPr>
      </w:pPr>
      <w:r>
        <w:rPr>
          <w:rStyle w:val="Zag11"/>
          <w:rFonts w:eastAsia="@Arial Unicode MS"/>
          <w:szCs w:val="28"/>
        </w:rPr>
        <w:lastRenderedPageBreak/>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A1789" w:rsidRDefault="009A1789" w:rsidP="009A1789">
      <w:pPr>
        <w:pStyle w:val="21"/>
        <w:rPr>
          <w:rStyle w:val="Zag11"/>
          <w:b/>
          <w:szCs w:val="28"/>
        </w:rPr>
      </w:pPr>
      <w:r>
        <w:t>прогнозировать содержание текста художественного произведения по заголовку, автору, жанру и осознавать цель чтения;</w:t>
      </w:r>
    </w:p>
    <w:p w:rsidR="009A1789" w:rsidRDefault="009A1789" w:rsidP="009A1789">
      <w:pPr>
        <w:pStyle w:val="21"/>
        <w:rPr>
          <w:rStyle w:val="Zag11"/>
          <w:rFonts w:eastAsia="@Arial Unicode MS"/>
          <w:szCs w:val="28"/>
        </w:rPr>
      </w:pPr>
      <w:r>
        <w:rPr>
          <w:rStyle w:val="Zag11"/>
          <w:rFonts w:eastAsia="@Arial Unicode MS"/>
          <w:szCs w:val="28"/>
        </w:rPr>
        <w:t>читать со скоростью, позволяющей понимать смысл прочитанного;</w:t>
      </w:r>
    </w:p>
    <w:p w:rsidR="009A1789" w:rsidRDefault="009A1789" w:rsidP="009A1789">
      <w:pPr>
        <w:pStyle w:val="21"/>
        <w:rPr>
          <w:rStyle w:val="Zag11"/>
          <w:rFonts w:eastAsia="@Arial Unicode MS"/>
          <w:szCs w:val="28"/>
        </w:rPr>
      </w:pPr>
      <w:r>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9A1789" w:rsidRDefault="009A1789" w:rsidP="009A1789">
      <w:pPr>
        <w:pStyle w:val="21"/>
        <w:rPr>
          <w:rStyle w:val="Zag11"/>
          <w:rFonts w:eastAsia="@Arial Unicode MS"/>
          <w:szCs w:val="28"/>
        </w:rPr>
      </w:pPr>
      <w:r>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A1789" w:rsidRDefault="009A1789" w:rsidP="009A1789">
      <w:pPr>
        <w:pStyle w:val="21"/>
        <w:rPr>
          <w:rStyle w:val="Zag11"/>
          <w:rFonts w:eastAsia="@Arial Unicode MS"/>
          <w:szCs w:val="28"/>
        </w:rPr>
      </w:pPr>
      <w:r>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A1789" w:rsidRDefault="009A1789" w:rsidP="009A1789">
      <w:pPr>
        <w:pStyle w:val="21"/>
        <w:rPr>
          <w:rStyle w:val="Zag11"/>
          <w:rFonts w:eastAsia="@Arial Unicode MS"/>
          <w:szCs w:val="28"/>
        </w:rPr>
      </w:pPr>
      <w:r>
        <w:rPr>
          <w:rStyle w:val="Zag11"/>
          <w:rFonts w:eastAsia="@Arial Unicode MS"/>
          <w:szCs w:val="28"/>
        </w:rPr>
        <w:t>ориентироваться в содержании художественного, учебного и научно</w:t>
      </w:r>
      <w:r>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9A1789" w:rsidRDefault="009A1789" w:rsidP="009A1789">
      <w:pPr>
        <w:pStyle w:val="21"/>
      </w:pPr>
      <w:r>
        <w:rPr>
          <w:iCs/>
          <w:spacing w:val="2"/>
        </w:rPr>
        <w:t xml:space="preserve"> для художественных текстов</w:t>
      </w:r>
      <w:r>
        <w:rPr>
          <w:spacing w:val="2"/>
        </w:rPr>
        <w:t xml:space="preserve">: определять главную </w:t>
      </w:r>
      <w: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t>ответ примерами из текста; объяснять значение слова с опорой на контекст, с использованием словарей и другой справочной литературы;</w:t>
      </w:r>
    </w:p>
    <w:p w:rsidR="009A1789" w:rsidRDefault="009A1789" w:rsidP="009A1789">
      <w:pPr>
        <w:pStyle w:val="21"/>
      </w:pPr>
      <w:r>
        <w:rPr>
          <w:iCs/>
        </w:rPr>
        <w:lastRenderedPageBreak/>
        <w:t>для научно-популярных текстов</w:t>
      </w:r>
      <w:r>
        <w:t xml:space="preserve">: определять основное </w:t>
      </w:r>
      <w:r>
        <w:rPr>
          <w:spacing w:val="2"/>
        </w:rPr>
        <w:t xml:space="preserve">содержание текста; озаглавливать текст, в краткой форме отражая в названии основное содержание текста; находить </w:t>
      </w:r>
      <w: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Pr>
          <w:spacing w:val="2"/>
        </w:rPr>
        <w:t>подтверждая ответ примерами из текста; объяснять значе</w:t>
      </w:r>
      <w:r>
        <w:t xml:space="preserve">ние слова с опорой на контекст, с использованием словарей и другой справочной литературы; </w:t>
      </w:r>
    </w:p>
    <w:p w:rsidR="009A1789" w:rsidRDefault="009A1789" w:rsidP="009A1789">
      <w:pPr>
        <w:pStyle w:val="21"/>
      </w:pPr>
      <w:r>
        <w:t>использовать простейшие приемы анализа различных видов текстов:</w:t>
      </w:r>
    </w:p>
    <w:p w:rsidR="009A1789" w:rsidRDefault="009A1789" w:rsidP="009A1789">
      <w:pPr>
        <w:pStyle w:val="21"/>
      </w:pPr>
      <w:r>
        <w:rPr>
          <w:iCs/>
        </w:rPr>
        <w:t>для художественных текстов</w:t>
      </w:r>
      <w:r>
        <w:t xml:space="preserve">: </w:t>
      </w:r>
      <w:r>
        <w:rPr>
          <w:spacing w:val="2"/>
        </w:rPr>
        <w:t xml:space="preserve">устанавливать </w:t>
      </w:r>
      <w:r>
        <w:t xml:space="preserve">взаимосвязь между событиями, фактами, поступками (мотивы, последствия), мыслями, чувствами героев, опираясь на содержание текста; </w:t>
      </w:r>
    </w:p>
    <w:p w:rsidR="009A1789" w:rsidRDefault="009A1789" w:rsidP="009A1789">
      <w:pPr>
        <w:pStyle w:val="21"/>
      </w:pPr>
      <w:r>
        <w:rPr>
          <w:iCs/>
        </w:rPr>
        <w:t>для научно-популярных текстов</w:t>
      </w:r>
      <w: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A1789" w:rsidRDefault="009A1789" w:rsidP="009A1789">
      <w:pPr>
        <w:pStyle w:val="21"/>
      </w:pPr>
      <w:r>
        <w:t>использовать различные формы интерпретации содержания текстов:</w:t>
      </w:r>
    </w:p>
    <w:p w:rsidR="009A1789" w:rsidRDefault="009A1789" w:rsidP="009A1789">
      <w:pPr>
        <w:pStyle w:val="21"/>
      </w:pPr>
      <w:r>
        <w:rPr>
          <w:iCs/>
        </w:rPr>
        <w:t>для художественных текстов</w:t>
      </w:r>
      <w: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9A1789" w:rsidRDefault="009A1789" w:rsidP="009A1789">
      <w:pPr>
        <w:pStyle w:val="21"/>
      </w:pPr>
      <w:r>
        <w:rPr>
          <w:iCs/>
        </w:rPr>
        <w:t>для научно-популярных текстов</w:t>
      </w:r>
      <w: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A1789" w:rsidRDefault="009A1789" w:rsidP="009A1789">
      <w:pPr>
        <w:pStyle w:val="21"/>
      </w:pPr>
      <w:r>
        <w:t>ориентироваться в нравственном содержании прочитанного, самостоятельно делать выводы, соотносить поступки героев с нравственными нормами (</w:t>
      </w:r>
      <w:r>
        <w:rPr>
          <w:iCs/>
        </w:rPr>
        <w:t>толькодля художественных текстов</w:t>
      </w:r>
      <w:r>
        <w:t>);</w:t>
      </w:r>
    </w:p>
    <w:p w:rsidR="009A1789" w:rsidRDefault="009A1789" w:rsidP="009A1789">
      <w:pPr>
        <w:pStyle w:val="21"/>
      </w:pPr>
      <w:r>
        <w:lastRenderedPageBreak/>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9A1789" w:rsidRDefault="009A1789" w:rsidP="009A1789">
      <w:pPr>
        <w:pStyle w:val="21"/>
      </w:pPr>
      <w:r>
        <w:t>передавать содержание прочитанного или прослушанного с учетом специфики текста в виде пересказа (полного или краткого) (</w:t>
      </w:r>
      <w:r>
        <w:rPr>
          <w:iCs/>
        </w:rPr>
        <w:t>для всех видов текстов</w:t>
      </w:r>
      <w:r>
        <w:t>);</w:t>
      </w:r>
    </w:p>
    <w:p w:rsidR="009A1789" w:rsidRDefault="009A1789" w:rsidP="009A1789">
      <w:pPr>
        <w:pStyle w:val="21"/>
        <w:rPr>
          <w:rStyle w:val="Zag11"/>
          <w:szCs w:val="28"/>
        </w:rPr>
      </w:pPr>
      <w: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Cs/>
        </w:rPr>
        <w:t>для всех видов текстов</w:t>
      </w:r>
      <w:r>
        <w:t>).</w:t>
      </w:r>
    </w:p>
    <w:p w:rsidR="009A1789" w:rsidRDefault="009A1789" w:rsidP="009A1789">
      <w:pPr>
        <w:pStyle w:val="af9"/>
        <w:spacing w:line="360" w:lineRule="auto"/>
        <w:ind w:firstLine="454"/>
        <w:rPr>
          <w:rFonts w:ascii="Times New Roman" w:hAnsi="Times New Roman"/>
          <w:b/>
          <w:color w:val="auto"/>
          <w:sz w:val="28"/>
        </w:rPr>
      </w:pPr>
      <w:r>
        <w:rPr>
          <w:rFonts w:ascii="Times New Roman" w:hAnsi="Times New Roman"/>
          <w:b/>
          <w:color w:val="auto"/>
          <w:sz w:val="28"/>
          <w:szCs w:val="28"/>
        </w:rPr>
        <w:t>Выпускник получит возможность научиться:</w:t>
      </w:r>
    </w:p>
    <w:p w:rsidR="009A1789" w:rsidRDefault="009A1789" w:rsidP="009A1789">
      <w:pPr>
        <w:pStyle w:val="21"/>
        <w:rPr>
          <w:rStyle w:val="Zag11"/>
          <w:rFonts w:eastAsia="@Arial Unicode MS"/>
          <w:i/>
          <w:iCs/>
        </w:rPr>
      </w:pPr>
      <w:r>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9A1789" w:rsidRDefault="009A1789" w:rsidP="009A1789">
      <w:pPr>
        <w:pStyle w:val="21"/>
      </w:pPr>
      <w:r>
        <w:rPr>
          <w:i/>
        </w:rPr>
        <w:t xml:space="preserve">осмысливать эстетические и нравственные ценности </w:t>
      </w:r>
      <w:r>
        <w:rPr>
          <w:i/>
          <w:spacing w:val="-2"/>
        </w:rPr>
        <w:t>художественного текста и высказывать собственное суж</w:t>
      </w:r>
      <w:r>
        <w:rPr>
          <w:i/>
        </w:rPr>
        <w:t>дение;</w:t>
      </w:r>
    </w:p>
    <w:p w:rsidR="009A1789" w:rsidRDefault="009A1789" w:rsidP="009A1789">
      <w:pPr>
        <w:pStyle w:val="21"/>
        <w:rPr>
          <w:i/>
        </w:rPr>
      </w:pPr>
      <w:r>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9A1789" w:rsidRDefault="009A1789" w:rsidP="009A1789">
      <w:pPr>
        <w:pStyle w:val="21"/>
        <w:rPr>
          <w:i/>
        </w:rPr>
      </w:pPr>
      <w:r>
        <w:rPr>
          <w:i/>
        </w:rPr>
        <w:t xml:space="preserve">устанавливать ассоциации с жизненным опытом, с впечатлениями от восприятия других видов искусства; </w:t>
      </w:r>
    </w:p>
    <w:p w:rsidR="009A1789" w:rsidRDefault="009A1789" w:rsidP="009A1789">
      <w:pPr>
        <w:pStyle w:val="21"/>
        <w:rPr>
          <w:i/>
        </w:rPr>
      </w:pPr>
      <w:r>
        <w:rPr>
          <w:i/>
        </w:rPr>
        <w:t>составлять по аналогии устные рассказы (повествование, рассуждение, описание).</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Круг детского чтения (для всех видов текстов)</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осуществлять выбор книги в библиотеке (или в контролируемом Интернете) по заданной тематике или по собственному желанию;</w:t>
      </w:r>
    </w:p>
    <w:p w:rsidR="009A1789" w:rsidRDefault="009A1789" w:rsidP="009A1789">
      <w:pPr>
        <w:pStyle w:val="21"/>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A1789" w:rsidRDefault="009A1789" w:rsidP="009A1789">
      <w:pPr>
        <w:pStyle w:val="21"/>
      </w:pPr>
      <w:r>
        <w:t>составлять аннотацию и краткий отзыв на прочитанное произведение по заданному образцу.</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lastRenderedPageBreak/>
        <w:t>работать с тематическим каталогом;</w:t>
      </w:r>
    </w:p>
    <w:p w:rsidR="009A1789" w:rsidRDefault="009A1789" w:rsidP="009A1789">
      <w:pPr>
        <w:pStyle w:val="21"/>
        <w:rPr>
          <w:i/>
        </w:rPr>
      </w:pPr>
      <w:r>
        <w:rPr>
          <w:i/>
        </w:rPr>
        <w:t>работать с детской периодикой;</w:t>
      </w:r>
    </w:p>
    <w:p w:rsidR="009A1789" w:rsidRDefault="009A1789" w:rsidP="009A1789">
      <w:pPr>
        <w:pStyle w:val="21"/>
        <w:rPr>
          <w:i/>
        </w:rPr>
      </w:pPr>
      <w:r>
        <w:rPr>
          <w:i/>
        </w:rPr>
        <w:t>самостоятельно писать отзыв о прочитанной книге (в свободной форме).</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распознавать некоторые отличительные особенности ху</w:t>
      </w:r>
      <w:r>
        <w:rPr>
          <w:spacing w:val="2"/>
        </w:rPr>
        <w:t xml:space="preserve">дожественных произведений (на примерах художественных </w:t>
      </w:r>
      <w:r>
        <w:t>образов и средств художественной выразительности);</w:t>
      </w:r>
    </w:p>
    <w:p w:rsidR="009A1789" w:rsidRDefault="009A1789" w:rsidP="009A1789">
      <w:pPr>
        <w:pStyle w:val="21"/>
      </w:pPr>
      <w:r>
        <w:rPr>
          <w:spacing w:val="2"/>
        </w:rPr>
        <w:t>отличать на практическом уровне прозаический текст</w:t>
      </w:r>
      <w:r>
        <w:rPr>
          <w:spacing w:val="2"/>
        </w:rPr>
        <w:br/>
      </w:r>
      <w:r>
        <w:t>от стихотворного, приводить примеры прозаических и стихотворных текстов;</w:t>
      </w:r>
    </w:p>
    <w:p w:rsidR="009A1789" w:rsidRDefault="009A1789" w:rsidP="009A1789">
      <w:pPr>
        <w:pStyle w:val="21"/>
      </w:pPr>
      <w:r>
        <w:t>различать художественные произведения разных жанров (рассказ, басня, сказка, загадка, пословица), приводить примеры этих произведений;</w:t>
      </w:r>
    </w:p>
    <w:p w:rsidR="009A1789" w:rsidRDefault="009A1789" w:rsidP="009A1789">
      <w:pPr>
        <w:pStyle w:val="21"/>
        <w:rPr>
          <w:i/>
          <w:iCs/>
          <w:szCs w:val="28"/>
        </w:rPr>
      </w:pPr>
      <w:r>
        <w:t>находить средства художественной выразительности (метафора, олицетворение, эпитет).</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получит возможность научиться:</w:t>
      </w:r>
    </w:p>
    <w:p w:rsidR="009A1789" w:rsidRDefault="009A1789" w:rsidP="009A1789">
      <w:pPr>
        <w:pStyle w:val="21"/>
      </w:pPr>
      <w:r>
        <w:rPr>
          <w:spacing w:val="2"/>
        </w:rPr>
        <w:t xml:space="preserve">воспринимать художественную литературу как вид </w:t>
      </w:r>
      <w:r>
        <w:t>искусства, приводить примеры проявления художественного вымысла в произведениях;</w:t>
      </w:r>
    </w:p>
    <w:p w:rsidR="009A1789" w:rsidRDefault="009A1789" w:rsidP="009A1789">
      <w:pPr>
        <w:pStyle w:val="21"/>
      </w:pPr>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9A1789" w:rsidRDefault="009A1789" w:rsidP="009A1789">
      <w:pPr>
        <w:pStyle w:val="21"/>
      </w:pPr>
      <w:r>
        <w:t>определять позиции героев художественного текста, позицию автора художественного текста</w:t>
      </w:r>
      <w:r>
        <w:rPr>
          <w:i/>
        </w:rPr>
        <w:t>.</w:t>
      </w:r>
    </w:p>
    <w:p w:rsidR="009A1789" w:rsidRDefault="009A1789" w:rsidP="009A1789">
      <w:pPr>
        <w:pStyle w:val="4"/>
        <w:spacing w:before="0" w:after="0" w:line="360" w:lineRule="auto"/>
        <w:ind w:firstLine="454"/>
        <w:jc w:val="both"/>
        <w:rPr>
          <w:rFonts w:ascii="Times New Roman" w:hAnsi="Times New Roman" w:cs="Times New Roman"/>
          <w:b/>
          <w:bCs/>
          <w:i w:val="0"/>
          <w:iCs w:val="0"/>
          <w:smallCaps/>
          <w:color w:val="auto"/>
          <w:sz w:val="28"/>
          <w:szCs w:val="28"/>
        </w:rPr>
      </w:pPr>
      <w:r>
        <w:rPr>
          <w:rFonts w:ascii="Times New Roman" w:hAnsi="Times New Roman" w:cs="Times New Roman"/>
          <w:b/>
          <w:i w:val="0"/>
          <w:color w:val="auto"/>
          <w:sz w:val="28"/>
          <w:szCs w:val="28"/>
        </w:rPr>
        <w:t>Творческая деятельность (только для художественных текстов)</w:t>
      </w:r>
    </w:p>
    <w:p w:rsidR="009A1789" w:rsidRDefault="009A1789" w:rsidP="009A1789">
      <w:pPr>
        <w:pStyle w:val="21"/>
        <w:numPr>
          <w:ilvl w:val="0"/>
          <w:numId w:val="0"/>
        </w:numPr>
        <w:ind w:left="680"/>
        <w:rPr>
          <w:rStyle w:val="Zag11"/>
          <w:rFonts w:eastAsia="@Arial Unicode MS"/>
        </w:rPr>
      </w:pPr>
      <w:r>
        <w:rPr>
          <w:rStyle w:val="Zag11"/>
          <w:rFonts w:eastAsia="@Arial Unicode MS"/>
          <w:b/>
          <w:szCs w:val="28"/>
        </w:rPr>
        <w:t>Выпускник научится:</w:t>
      </w:r>
    </w:p>
    <w:p w:rsidR="009A1789" w:rsidRDefault="009A1789" w:rsidP="009A1789">
      <w:pPr>
        <w:pStyle w:val="21"/>
      </w:pPr>
      <w:r>
        <w:t>создавать по аналогии собственный текст в жанре сказки и загадки;</w:t>
      </w:r>
    </w:p>
    <w:p w:rsidR="009A1789" w:rsidRDefault="009A1789" w:rsidP="009A1789">
      <w:pPr>
        <w:pStyle w:val="21"/>
      </w:pPr>
      <w:r>
        <w:t>восстанавливать текст, дополняя его начало или окончание или пополняя его событиями;</w:t>
      </w:r>
    </w:p>
    <w:p w:rsidR="009A1789" w:rsidRDefault="009A1789" w:rsidP="009A1789">
      <w:pPr>
        <w:pStyle w:val="21"/>
      </w:pPr>
      <w:r>
        <w:lastRenderedPageBreak/>
        <w:t>составлять устный рассказ по репродукциям картин художников и/или на основе личного опыта;</w:t>
      </w:r>
    </w:p>
    <w:p w:rsidR="009A1789" w:rsidRDefault="009A1789" w:rsidP="009A1789">
      <w:pPr>
        <w:pStyle w:val="21"/>
        <w:rPr>
          <w:rStyle w:val="Zag11"/>
          <w:szCs w:val="28"/>
        </w:rPr>
      </w:pPr>
      <w:r>
        <w:t>составлять устный рассказ на основе прочитанных про</w:t>
      </w:r>
      <w:r>
        <w:rPr>
          <w:spacing w:val="2"/>
        </w:rPr>
        <w:t xml:space="preserve">изведений с учетом коммуникативной задачи (для разных </w:t>
      </w:r>
      <w:r>
        <w:t>адресатов).</w:t>
      </w:r>
    </w:p>
    <w:p w:rsidR="009A1789" w:rsidRDefault="009A1789" w:rsidP="009A1789">
      <w:pPr>
        <w:pStyle w:val="21"/>
        <w:numPr>
          <w:ilvl w:val="0"/>
          <w:numId w:val="0"/>
        </w:numPr>
        <w:ind w:left="680"/>
        <w:rPr>
          <w:rStyle w:val="Zag11"/>
          <w:rFonts w:eastAsia="@Arial Unicode MS"/>
          <w:b/>
          <w:iCs/>
          <w:szCs w:val="28"/>
        </w:rPr>
      </w:pPr>
      <w:r>
        <w:rPr>
          <w:rStyle w:val="Zag11"/>
          <w:rFonts w:eastAsia="@Arial Unicode MS"/>
          <w:b/>
          <w:szCs w:val="28"/>
        </w:rPr>
        <w:t>Выпускник получит возможность научиться:</w:t>
      </w:r>
    </w:p>
    <w:p w:rsidR="009A1789" w:rsidRDefault="009A1789" w:rsidP="009A1789">
      <w:pPr>
        <w:pStyle w:val="21"/>
      </w:pPr>
      <w:r>
        <w:t xml:space="preserve">вести рассказ (или повествование) на основе сюжета </w:t>
      </w:r>
      <w:r>
        <w:rPr>
          <w:spacing w:val="2"/>
        </w:rPr>
        <w:t xml:space="preserve">известного литературного произведения, дополняя и/или </w:t>
      </w:r>
      <w: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A1789" w:rsidRDefault="009A1789" w:rsidP="009A1789">
      <w:pPr>
        <w:pStyle w:val="21"/>
      </w:pPr>
      <w:r>
        <w:t>писать сочинения по поводу прочитанного в виде читательских аннотации или отзыва;</w:t>
      </w:r>
    </w:p>
    <w:p w:rsidR="009A1789" w:rsidRDefault="009A1789" w:rsidP="009A1789">
      <w:pPr>
        <w:pStyle w:val="21"/>
      </w:pPr>
      <w:r>
        <w:t>создавать серии иллюстраций с короткими текстами по содержанию прочитанного (прослушанного) произведения;</w:t>
      </w:r>
    </w:p>
    <w:p w:rsidR="009A1789" w:rsidRDefault="009A1789" w:rsidP="009A1789">
      <w:pPr>
        <w:pStyle w:val="21"/>
        <w:rPr>
          <w:bCs/>
        </w:rPr>
      </w:pPr>
      <w:r>
        <w:t xml:space="preserve">создавать проекты в виде книжек-самоделок, презентаций с </w:t>
      </w:r>
      <w:r>
        <w:rPr>
          <w:bCs/>
        </w:rPr>
        <w:t>аудиовизуальной поддержкой и пояснениями;</w:t>
      </w:r>
    </w:p>
    <w:p w:rsidR="009A1789" w:rsidRDefault="009A1789" w:rsidP="009A1789">
      <w:pPr>
        <w:pStyle w:val="21"/>
      </w:pPr>
      <w: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A1789" w:rsidRDefault="009A1789" w:rsidP="009A1789">
      <w:pPr>
        <w:pStyle w:val="21"/>
        <w:numPr>
          <w:ilvl w:val="0"/>
          <w:numId w:val="0"/>
        </w:numPr>
        <w:ind w:left="680"/>
      </w:pPr>
    </w:p>
    <w:p w:rsidR="009A1789" w:rsidRDefault="009A1789" w:rsidP="004961B2">
      <w:pPr>
        <w:pStyle w:val="a"/>
      </w:pPr>
      <w:bookmarkStart w:id="36" w:name="_Toc294246074"/>
      <w:bookmarkStart w:id="37" w:name="_Toc288410659"/>
      <w:bookmarkStart w:id="38" w:name="_Toc288410530"/>
      <w:bookmarkStart w:id="39" w:name="_Toc288394063"/>
      <w:r>
        <w:t>Иностранный язык (английский)</w:t>
      </w:r>
      <w:bookmarkEnd w:id="36"/>
      <w:bookmarkEnd w:id="37"/>
      <w:bookmarkEnd w:id="38"/>
      <w:bookmarkEnd w:id="39"/>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pacing w:val="2"/>
          <w:sz w:val="28"/>
          <w:szCs w:val="28"/>
        </w:rPr>
        <w:t xml:space="preserve">В результате изучения иностранного языка при получении </w:t>
      </w:r>
      <w:r>
        <w:rPr>
          <w:rFonts w:ascii="Times New Roman" w:hAnsi="Times New Roman"/>
          <w:color w:val="auto"/>
          <w:spacing w:val="2"/>
          <w:sz w:val="28"/>
          <w:szCs w:val="28"/>
        </w:rPr>
        <w:br/>
      </w:r>
      <w:r>
        <w:rPr>
          <w:rFonts w:ascii="Times New Roman" w:hAnsi="Times New Roman"/>
          <w:color w:val="auto"/>
          <w:sz w:val="28"/>
          <w:szCs w:val="28"/>
        </w:rPr>
        <w:t>начального общего образования у обучающихся будут сфор</w:t>
      </w:r>
      <w:r>
        <w:rPr>
          <w:rFonts w:ascii="Times New Roman" w:hAnsi="Times New Roman"/>
          <w:color w:val="auto"/>
          <w:spacing w:val="2"/>
          <w:sz w:val="28"/>
          <w:szCs w:val="28"/>
        </w:rPr>
        <w:t>мированы первоначальные представления о роли и значи</w:t>
      </w:r>
      <w:r>
        <w:rPr>
          <w:rFonts w:ascii="Times New Roman" w:hAnsi="Times New Roman"/>
          <w:color w:val="auto"/>
          <w:sz w:val="28"/>
          <w:szCs w:val="28"/>
        </w:rPr>
        <w:t xml:space="preserve">мости иностранного языка в жизни современного человека </w:t>
      </w:r>
      <w:r>
        <w:rPr>
          <w:rFonts w:ascii="Times New Roman" w:hAnsi="Times New Roman"/>
          <w:color w:val="auto"/>
          <w:spacing w:val="2"/>
          <w:sz w:val="28"/>
          <w:szCs w:val="28"/>
        </w:rPr>
        <w:t>и поликультурного мира. Обучающиеся приобретут началь</w:t>
      </w:r>
      <w:r>
        <w:rPr>
          <w:rFonts w:ascii="Times New Roman" w:hAnsi="Times New Roman"/>
          <w:color w:val="auto"/>
          <w:sz w:val="28"/>
          <w:szCs w:val="28"/>
        </w:rPr>
        <w:t xml:space="preserve">ный опыт использования иностранного языка как средства </w:t>
      </w:r>
      <w:r>
        <w:rPr>
          <w:rFonts w:ascii="Times New Roman" w:hAnsi="Times New Roman"/>
          <w:color w:val="auto"/>
          <w:spacing w:val="2"/>
          <w:sz w:val="28"/>
          <w:szCs w:val="28"/>
        </w:rPr>
        <w:t>межкультурного общения, как нового инструмента позна</w:t>
      </w:r>
      <w:r>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w:t>
      </w:r>
      <w:r>
        <w:rPr>
          <w:rStyle w:val="Zag11"/>
          <w:rFonts w:eastAsia="@Arial Unicode MS"/>
          <w:sz w:val="28"/>
          <w:szCs w:val="28"/>
        </w:rPr>
        <w:lastRenderedPageBreak/>
        <w:t>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A1789" w:rsidRDefault="009A1789" w:rsidP="009A1789">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color w:val="auto"/>
          <w:sz w:val="28"/>
          <w:szCs w:val="28"/>
          <w:lang w:val="ru-RU"/>
        </w:rPr>
        <w:t xml:space="preserve">сформируются положительная мотивация и устойчивый учебно-познавательный интерес к предмету «Иностранный язык», а также необходимые </w:t>
      </w:r>
      <w:r>
        <w:rPr>
          <w:rStyle w:val="Zag11"/>
          <w:rFonts w:eastAsia="@Arial Unicode MS"/>
          <w:i w:val="0"/>
          <w:color w:val="auto"/>
          <w:sz w:val="28"/>
          <w:szCs w:val="28"/>
          <w:lang w:val="ru-RU"/>
        </w:rPr>
        <w:lastRenderedPageBreak/>
        <w:t>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A1789" w:rsidRDefault="009A1789" w:rsidP="009A1789">
      <w:pPr>
        <w:pStyle w:val="af9"/>
        <w:spacing w:line="360" w:lineRule="auto"/>
        <w:ind w:firstLine="454"/>
        <w:rPr>
          <w:rFonts w:ascii="Times New Roman" w:eastAsia="Times New Roman" w:hAnsi="Times New Roman"/>
        </w:rPr>
      </w:pP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Коммуникативные умения</w:t>
      </w:r>
    </w:p>
    <w:p w:rsidR="009A1789" w:rsidRDefault="009A1789" w:rsidP="009A1789">
      <w:pPr>
        <w:pStyle w:val="af9"/>
        <w:spacing w:line="360" w:lineRule="auto"/>
        <w:ind w:firstLine="454"/>
        <w:rPr>
          <w:rFonts w:ascii="Times New Roman" w:hAnsi="Times New Roman" w:cs="Times New Roman"/>
          <w:color w:val="auto"/>
          <w:sz w:val="28"/>
          <w:szCs w:val="28"/>
        </w:rPr>
      </w:pPr>
      <w:r>
        <w:rPr>
          <w:rFonts w:ascii="Times New Roman" w:hAnsi="Times New Roman"/>
          <w:b/>
          <w:bCs/>
          <w:iCs/>
          <w:color w:val="auto"/>
          <w:sz w:val="28"/>
          <w:szCs w:val="28"/>
        </w:rPr>
        <w:t>Говорение</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участвовать в элементарных диалогах, соблюдая нормы речевого этикета, принятые в англоязычных странах;</w:t>
      </w:r>
    </w:p>
    <w:p w:rsidR="009A1789" w:rsidRDefault="009A1789" w:rsidP="009A1789">
      <w:pPr>
        <w:pStyle w:val="21"/>
      </w:pPr>
      <w:r>
        <w:rPr>
          <w:spacing w:val="-2"/>
        </w:rPr>
        <w:t>составлять небольшое описание предмета, картинки, пер</w:t>
      </w:r>
      <w:r>
        <w:rPr>
          <w:spacing w:val="-2"/>
        </w:rPr>
        <w:softHyphen/>
      </w:r>
      <w:r>
        <w:rPr>
          <w:spacing w:val="-2"/>
        </w:rPr>
        <w:br/>
      </w:r>
      <w:r>
        <w:t>сонажа;</w:t>
      </w:r>
    </w:p>
    <w:p w:rsidR="009A1789" w:rsidRDefault="009A1789" w:rsidP="009A1789">
      <w:pPr>
        <w:pStyle w:val="21"/>
      </w:pPr>
      <w:r>
        <w:t>рассказывать о себе, своей семье, друге.</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получит возможность научиться:</w:t>
      </w:r>
    </w:p>
    <w:p w:rsidR="009A1789" w:rsidRDefault="009A1789" w:rsidP="009A1789">
      <w:pPr>
        <w:pStyle w:val="21"/>
        <w:rPr>
          <w:i/>
        </w:rPr>
      </w:pPr>
      <w:r>
        <w:rPr>
          <w:i/>
        </w:rPr>
        <w:t>воспроизводить наизусть небольшие произведения детского фольклора;</w:t>
      </w:r>
    </w:p>
    <w:p w:rsidR="009A1789" w:rsidRDefault="009A1789" w:rsidP="009A1789">
      <w:pPr>
        <w:pStyle w:val="21"/>
        <w:rPr>
          <w:i/>
        </w:rPr>
      </w:pPr>
      <w:r>
        <w:rPr>
          <w:i/>
        </w:rPr>
        <w:t>составлять краткую характеристику персонажа;</w:t>
      </w:r>
    </w:p>
    <w:p w:rsidR="009A1789" w:rsidRDefault="009A1789" w:rsidP="009A1789">
      <w:pPr>
        <w:pStyle w:val="21"/>
        <w:rPr>
          <w:i/>
        </w:rPr>
      </w:pPr>
      <w:r>
        <w:rPr>
          <w:i/>
        </w:rPr>
        <w:t>кратко излагать содержание прочитанного текста.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Аудирование</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rPr>
          <w:spacing w:val="2"/>
        </w:rPr>
        <w:t xml:space="preserve">понимать на слух речь учителя и одноклассников при </w:t>
      </w:r>
      <w:r>
        <w:t>непосредственном общении и вербально/невербально реагировать на услышанное;</w:t>
      </w:r>
    </w:p>
    <w:p w:rsidR="009A1789" w:rsidRDefault="009A1789" w:rsidP="009A1789">
      <w:pPr>
        <w:pStyle w:val="21"/>
      </w:pPr>
      <w:r>
        <w:t>воспринимать на слух в аудиозаписи и понимать основ</w:t>
      </w:r>
      <w:r>
        <w:rPr>
          <w:spacing w:val="2"/>
        </w:rPr>
        <w:t xml:space="preserve">ное содержание небольших сообщений, рассказов, сказок, </w:t>
      </w:r>
      <w:r>
        <w:t>построенных в основном на знакомом языковом материале.</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воспринимать на слух аудиотекст и полностью понимать содержащуюся в нём информацию;</w:t>
      </w:r>
    </w:p>
    <w:p w:rsidR="009A1789" w:rsidRDefault="009A1789" w:rsidP="009A1789">
      <w:pPr>
        <w:pStyle w:val="21"/>
        <w:rPr>
          <w:i/>
        </w:rPr>
      </w:pPr>
      <w:r>
        <w:rPr>
          <w:i/>
        </w:rPr>
        <w:t>использовать контекстуальную или языковую догадку при восприятии на слух текстов, содержащих некоторые незнакомые слова.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Чтение</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lastRenderedPageBreak/>
        <w:t>Выпускник научится:</w:t>
      </w:r>
    </w:p>
    <w:p w:rsidR="009A1789" w:rsidRDefault="009A1789" w:rsidP="009A1789">
      <w:pPr>
        <w:pStyle w:val="21"/>
      </w:pPr>
      <w:r>
        <w:t>соотносить графический образ английского слова с его звуковым образом;</w:t>
      </w:r>
    </w:p>
    <w:p w:rsidR="009A1789" w:rsidRDefault="009A1789" w:rsidP="009A1789">
      <w:pPr>
        <w:pStyle w:val="21"/>
      </w:pPr>
      <w:r>
        <w:t>читать вслух небольшой текст, построенный на изученном языковом материале, соблюдая правила произношенияи соответствующую интонацию;</w:t>
      </w:r>
    </w:p>
    <w:p w:rsidR="009A1789" w:rsidRDefault="009A1789" w:rsidP="009A1789">
      <w:pPr>
        <w:pStyle w:val="21"/>
      </w:pPr>
      <w:r>
        <w:t>читать про себя и понимать содержание небольшого текста, построенного в основном на изученном языковом материале;</w:t>
      </w:r>
    </w:p>
    <w:p w:rsidR="009A1789" w:rsidRDefault="009A1789" w:rsidP="009A1789">
      <w:pPr>
        <w:pStyle w:val="21"/>
      </w:pPr>
      <w:r>
        <w:t>читать про себя и находить в тексте необходимую информацию.</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догадываться о значении незнакомых слов по контексту;</w:t>
      </w:r>
    </w:p>
    <w:p w:rsidR="009A1789" w:rsidRDefault="009A1789" w:rsidP="009A1789">
      <w:pPr>
        <w:pStyle w:val="21"/>
        <w:rPr>
          <w:i/>
        </w:rPr>
      </w:pPr>
      <w:r>
        <w:rPr>
          <w:i/>
        </w:rPr>
        <w:t>не обращать внимания на незнакомые слова, не мешающие понимать основное содержание текста.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Письмо</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выписывать из текста слова, словосочетания и предложения;</w:t>
      </w:r>
    </w:p>
    <w:p w:rsidR="009A1789" w:rsidRDefault="009A1789" w:rsidP="009A1789">
      <w:pPr>
        <w:pStyle w:val="21"/>
      </w:pPr>
      <w:r>
        <w:t>писать поздравительную открытку с Новым годом, Рождеством, днём рождения (с опорой на образец);</w:t>
      </w:r>
    </w:p>
    <w:p w:rsidR="009A1789" w:rsidRDefault="009A1789" w:rsidP="009A1789">
      <w:pPr>
        <w:pStyle w:val="21"/>
      </w:pPr>
      <w:r>
        <w:t>писать по образцу краткое письмо зарубежному другу.</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в письменной форме кратко отвечать на вопросы к тексту;</w:t>
      </w:r>
    </w:p>
    <w:p w:rsidR="009A1789" w:rsidRDefault="009A1789" w:rsidP="009A1789">
      <w:pPr>
        <w:pStyle w:val="21"/>
        <w:rPr>
          <w:i/>
        </w:rPr>
      </w:pPr>
      <w:r>
        <w:rPr>
          <w:i/>
          <w:spacing w:val="2"/>
        </w:rPr>
        <w:t>составлять рассказ в письменной форме по плану/</w:t>
      </w:r>
      <w:r>
        <w:rPr>
          <w:i/>
        </w:rPr>
        <w:t>ключевым словам;</w:t>
      </w:r>
    </w:p>
    <w:p w:rsidR="009A1789" w:rsidRDefault="009A1789" w:rsidP="009A1789">
      <w:pPr>
        <w:pStyle w:val="21"/>
        <w:rPr>
          <w:i/>
        </w:rPr>
      </w:pPr>
      <w:r>
        <w:rPr>
          <w:i/>
        </w:rPr>
        <w:t>заполнять простую анкету;</w:t>
      </w:r>
    </w:p>
    <w:p w:rsidR="009A1789" w:rsidRDefault="009A1789" w:rsidP="009A1789">
      <w:pPr>
        <w:pStyle w:val="21"/>
        <w:rPr>
          <w:i/>
        </w:rPr>
      </w:pPr>
      <w:r>
        <w:rPr>
          <w:i/>
        </w:rPr>
        <w:t>правильно оформлять конверт, сервисные поля в системе электронной почты (адрес, тема сообщения).</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Языковые средстваи навыки оперирования ими</w:t>
      </w:r>
    </w:p>
    <w:p w:rsidR="009A1789" w:rsidRDefault="009A1789" w:rsidP="009A1789">
      <w:pPr>
        <w:pStyle w:val="af9"/>
        <w:spacing w:line="360" w:lineRule="auto"/>
        <w:ind w:firstLine="454"/>
        <w:rPr>
          <w:rFonts w:ascii="Times New Roman" w:hAnsi="Times New Roman" w:cs="Times New Roman"/>
          <w:color w:val="auto"/>
          <w:sz w:val="28"/>
          <w:szCs w:val="28"/>
        </w:rPr>
      </w:pPr>
      <w:r>
        <w:rPr>
          <w:rFonts w:ascii="Times New Roman" w:hAnsi="Times New Roman"/>
          <w:b/>
          <w:bCs/>
          <w:iCs/>
          <w:color w:val="auto"/>
          <w:sz w:val="28"/>
          <w:szCs w:val="28"/>
        </w:rPr>
        <w:t>Графика, каллиграфия, орфография</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воспроизводить графически и каллиграфически корректно все буквы английского алфавита (полупечатное написание букв, буквосочетаний, слов);</w:t>
      </w:r>
    </w:p>
    <w:p w:rsidR="009A1789" w:rsidRDefault="009A1789" w:rsidP="009A1789">
      <w:pPr>
        <w:pStyle w:val="21"/>
      </w:pPr>
      <w:r>
        <w:rPr>
          <w:spacing w:val="2"/>
        </w:rPr>
        <w:lastRenderedPageBreak/>
        <w:t>пользоваться английским алфавитом, знать последова</w:t>
      </w:r>
      <w:r>
        <w:t>тельность букв в нём;</w:t>
      </w:r>
    </w:p>
    <w:p w:rsidR="009A1789" w:rsidRDefault="009A1789" w:rsidP="009A1789">
      <w:pPr>
        <w:pStyle w:val="21"/>
      </w:pPr>
      <w:r>
        <w:t>списывать текст;</w:t>
      </w:r>
    </w:p>
    <w:p w:rsidR="009A1789" w:rsidRDefault="009A1789" w:rsidP="009A1789">
      <w:pPr>
        <w:pStyle w:val="21"/>
      </w:pPr>
      <w:r>
        <w:t>восстанавливать слово в соответствии с решаемой учебной задачей;</w:t>
      </w:r>
    </w:p>
    <w:p w:rsidR="009A1789" w:rsidRDefault="009A1789" w:rsidP="009A1789">
      <w:pPr>
        <w:pStyle w:val="21"/>
      </w:pPr>
      <w:r>
        <w:t>отличать буквы от знаков транскрипции.</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сравнивать и анализировать буквосочетания английского языка и их транскрипцию;</w:t>
      </w:r>
    </w:p>
    <w:p w:rsidR="009A1789" w:rsidRDefault="009A1789" w:rsidP="009A1789">
      <w:pPr>
        <w:pStyle w:val="21"/>
        <w:rPr>
          <w:i/>
        </w:rPr>
      </w:pPr>
      <w:r>
        <w:rPr>
          <w:i/>
          <w:spacing w:val="-2"/>
        </w:rPr>
        <w:t>группировать слова в соответствии с изученными пра</w:t>
      </w:r>
      <w:r>
        <w:rPr>
          <w:i/>
        </w:rPr>
        <w:t>вилами чтения;</w:t>
      </w:r>
    </w:p>
    <w:p w:rsidR="009A1789" w:rsidRDefault="009A1789" w:rsidP="009A1789">
      <w:pPr>
        <w:pStyle w:val="21"/>
        <w:rPr>
          <w:i/>
        </w:rPr>
      </w:pPr>
      <w:r>
        <w:rPr>
          <w:i/>
        </w:rPr>
        <w:t>уточнять написание слова по словарю;</w:t>
      </w:r>
    </w:p>
    <w:p w:rsidR="009A1789" w:rsidRDefault="009A1789" w:rsidP="009A1789">
      <w:pPr>
        <w:pStyle w:val="21"/>
        <w:rPr>
          <w:i/>
        </w:rPr>
      </w:pPr>
      <w:r>
        <w:rPr>
          <w:i/>
        </w:rPr>
        <w:t>использовать экранный перевод отдельных слов (с русского языка на иностранный и обратно).</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Фонетическая сторона речи</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rPr>
          <w:spacing w:val="2"/>
        </w:rPr>
        <w:t xml:space="preserve">различать на слух и адекватно произносить все звуки </w:t>
      </w:r>
      <w:r>
        <w:t>английского языка, соблюдая нормы произношения звуков;</w:t>
      </w:r>
    </w:p>
    <w:p w:rsidR="009A1789" w:rsidRDefault="009A1789" w:rsidP="009A1789">
      <w:pPr>
        <w:pStyle w:val="21"/>
      </w:pPr>
      <w:r>
        <w:t>соблюдать правильное ударение в изолированном слове, фразе;</w:t>
      </w:r>
    </w:p>
    <w:p w:rsidR="009A1789" w:rsidRDefault="009A1789" w:rsidP="009A1789">
      <w:pPr>
        <w:pStyle w:val="21"/>
      </w:pPr>
      <w:r>
        <w:t>различать коммуникативные типы предложений по интонации;</w:t>
      </w:r>
    </w:p>
    <w:p w:rsidR="009A1789" w:rsidRDefault="009A1789" w:rsidP="009A1789">
      <w:pPr>
        <w:pStyle w:val="21"/>
      </w:pPr>
      <w:r>
        <w:t>корректно произносить предложения с точки зрения их ритмико</w:t>
      </w:r>
      <w:r>
        <w:noBreakHyphen/>
        <w:t>интонационных особенностей.</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 xml:space="preserve">распознавать связующее </w:t>
      </w:r>
      <w:r>
        <w:rPr>
          <w:b/>
          <w:bCs/>
          <w:i/>
        </w:rPr>
        <w:t>r</w:t>
      </w:r>
      <w:r>
        <w:rPr>
          <w:i/>
        </w:rPr>
        <w:t xml:space="preserve"> в речи и уметь его использовать;</w:t>
      </w:r>
    </w:p>
    <w:p w:rsidR="009A1789" w:rsidRDefault="009A1789" w:rsidP="009A1789">
      <w:pPr>
        <w:pStyle w:val="21"/>
        <w:rPr>
          <w:i/>
        </w:rPr>
      </w:pPr>
      <w:r>
        <w:rPr>
          <w:i/>
        </w:rPr>
        <w:t>соблюдать интонацию перечисления;</w:t>
      </w:r>
    </w:p>
    <w:p w:rsidR="009A1789" w:rsidRDefault="009A1789" w:rsidP="009A1789">
      <w:pPr>
        <w:pStyle w:val="21"/>
        <w:rPr>
          <w:i/>
        </w:rPr>
      </w:pPr>
      <w:r>
        <w:rPr>
          <w:i/>
        </w:rPr>
        <w:t>соблюдать правило отсутствия ударения на служебных словах (артиклях, союзах, предлогах);</w:t>
      </w:r>
    </w:p>
    <w:p w:rsidR="009A1789" w:rsidRDefault="009A1789" w:rsidP="009A1789">
      <w:pPr>
        <w:pStyle w:val="21"/>
        <w:rPr>
          <w:i/>
        </w:rPr>
      </w:pPr>
      <w:r>
        <w:rPr>
          <w:i/>
        </w:rPr>
        <w:t>читать изучаемые слова по транскрипции.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Лексическая сторона речи</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lastRenderedPageBreak/>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9A1789" w:rsidRDefault="009A1789" w:rsidP="009A1789">
      <w:pPr>
        <w:pStyle w:val="21"/>
      </w:pPr>
      <w:r>
        <w:rPr>
          <w:spacing w:val="2"/>
        </w:rPr>
        <w:t xml:space="preserve">оперировать в процессе общения активной лексикой в </w:t>
      </w:r>
      <w:r>
        <w:t>соответствии с коммуникативной задачей;</w:t>
      </w:r>
    </w:p>
    <w:p w:rsidR="009A1789" w:rsidRDefault="009A1789" w:rsidP="009A1789">
      <w:pPr>
        <w:pStyle w:val="21"/>
      </w:pPr>
      <w:r>
        <w:t>восстанавливать текст в соответствии с решаемой учебной задачей.</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узнавать простые словообразовательные элементы;</w:t>
      </w:r>
    </w:p>
    <w:p w:rsidR="009A1789" w:rsidRDefault="009A1789" w:rsidP="009A1789">
      <w:pPr>
        <w:pStyle w:val="21"/>
        <w:rPr>
          <w:i/>
        </w:rPr>
      </w:pPr>
      <w:r>
        <w:rPr>
          <w:i/>
        </w:rPr>
        <w:t>опираться на языковую догадку в процессе чтения и аудирования (интернациональные и сложные слова).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Грамматическая сторона речи</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распознавать и употреблять в речи основные коммуникативные типы предложений;</w:t>
      </w:r>
    </w:p>
    <w:p w:rsidR="009A1789" w:rsidRDefault="009A1789" w:rsidP="009A1789">
      <w:pPr>
        <w:pStyle w:val="21"/>
      </w:pPr>
      <w:r>
        <w:t xml:space="preserve">распознавать в тексте и употреблять в речи изученные </w:t>
      </w:r>
      <w:r>
        <w:rPr>
          <w:spacing w:val="2"/>
        </w:rPr>
        <w:t>части речи: существительные с определённым/неопределён</w:t>
      </w:r>
      <w:r>
        <w:t>ным/нулевым артиклем; существительные в единственном и множественном числе; глагол</w:t>
      </w:r>
      <w:r>
        <w:softHyphen/>
        <w:t>связку to be; глаголы в Present, Past, Future Simple; модальные глаголы can, may, must; лич</w:t>
      </w:r>
      <w:r>
        <w:rPr>
          <w:spacing w:val="2"/>
        </w:rPr>
        <w:t>ные, притяжательные и указательные местоимения; прила</w:t>
      </w:r>
      <w: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Pr>
          <w:spacing w:val="-128"/>
        </w:rPr>
        <w:t>ы</w:t>
      </w:r>
      <w:r>
        <w:rPr>
          <w:spacing w:val="26"/>
        </w:rPr>
        <w:t>´</w:t>
      </w:r>
      <w:r>
        <w:t>х и пространственных отношений.</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узнавать сложносочинённые предложения с союзами and и but;</w:t>
      </w:r>
    </w:p>
    <w:p w:rsidR="009A1789" w:rsidRDefault="009A1789" w:rsidP="009A1789">
      <w:pPr>
        <w:pStyle w:val="21"/>
        <w:rPr>
          <w:i/>
          <w:lang w:val="en-US"/>
        </w:rPr>
      </w:pPr>
      <w:r>
        <w:rPr>
          <w:i/>
        </w:rPr>
        <w:t xml:space="preserve">использовать в речи безличные предложения (It’s cold. </w:t>
      </w:r>
      <w:r>
        <w:rPr>
          <w:i/>
          <w:lang w:val="en-US"/>
        </w:rPr>
        <w:t xml:space="preserve">It’s 5 o’clock. It’s interesting), </w:t>
      </w:r>
      <w:r>
        <w:rPr>
          <w:i/>
        </w:rPr>
        <w:t>предложениясконструкцией</w:t>
      </w:r>
      <w:r>
        <w:rPr>
          <w:i/>
          <w:lang w:val="en-US"/>
        </w:rPr>
        <w:t xml:space="preserve"> there is/there are;</w:t>
      </w:r>
    </w:p>
    <w:p w:rsidR="009A1789" w:rsidRDefault="009A1789" w:rsidP="009A1789">
      <w:pPr>
        <w:pStyle w:val="21"/>
        <w:rPr>
          <w:i/>
          <w:lang w:val="en-US"/>
        </w:rPr>
      </w:pPr>
      <w:r>
        <w:rPr>
          <w:i/>
        </w:rPr>
        <w:t xml:space="preserve">оперировать в речи неопределёнными местоимениями some, any (некоторые случаи употребления: Can I have some tea? </w:t>
      </w:r>
      <w:r>
        <w:rPr>
          <w:i/>
          <w:lang w:val="en-US"/>
        </w:rPr>
        <w:t>Is there any milk in the fridge? — No, there isn’t any);</w:t>
      </w:r>
    </w:p>
    <w:p w:rsidR="009A1789" w:rsidRDefault="009A1789" w:rsidP="009A1789">
      <w:pPr>
        <w:pStyle w:val="21"/>
        <w:rPr>
          <w:i/>
          <w:lang w:val="en-US"/>
        </w:rPr>
      </w:pPr>
      <w:r>
        <w:rPr>
          <w:i/>
        </w:rPr>
        <w:lastRenderedPageBreak/>
        <w:t>оперироватьвречинаречиямивремени</w:t>
      </w:r>
      <w:r>
        <w:rPr>
          <w:i/>
          <w:lang w:val="en-US"/>
        </w:rPr>
        <w:t xml:space="preserve"> (yesterday, tomorrow, never, usually, often, sometimes); </w:t>
      </w:r>
      <w:r>
        <w:rPr>
          <w:i/>
        </w:rPr>
        <w:t>наречиямистепени</w:t>
      </w:r>
      <w:r>
        <w:rPr>
          <w:i/>
          <w:lang w:val="en-US"/>
        </w:rPr>
        <w:t xml:space="preserve"> (much, little, very);</w:t>
      </w:r>
    </w:p>
    <w:p w:rsidR="009A1789" w:rsidRDefault="009A1789" w:rsidP="009A1789">
      <w:pPr>
        <w:pStyle w:val="21"/>
        <w:rPr>
          <w:i/>
        </w:rPr>
      </w:pPr>
      <w:r>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9A1789" w:rsidRDefault="009A1789" w:rsidP="004961B2">
      <w:pPr>
        <w:pStyle w:val="a"/>
      </w:pPr>
      <w:bookmarkStart w:id="40" w:name="_Toc294246075"/>
      <w:bookmarkStart w:id="41" w:name="_Toc288410660"/>
      <w:bookmarkStart w:id="42" w:name="_Toc288410531"/>
      <w:bookmarkStart w:id="43" w:name="_Toc288394064"/>
      <w:r>
        <w:t>Математика и информатика</w:t>
      </w:r>
      <w:bookmarkEnd w:id="40"/>
      <w:bookmarkEnd w:id="41"/>
      <w:bookmarkEnd w:id="42"/>
      <w:bookmarkEnd w:id="43"/>
    </w:p>
    <w:p w:rsidR="009A1789" w:rsidRDefault="009A1789" w:rsidP="009A1789">
      <w:pPr>
        <w:tabs>
          <w:tab w:val="left" w:pos="142"/>
          <w:tab w:val="left" w:leader="dot" w:pos="624"/>
          <w:tab w:val="left" w:pos="851"/>
        </w:tabs>
        <w:spacing w:line="360" w:lineRule="auto"/>
        <w:ind w:firstLine="851"/>
        <w:jc w:val="both"/>
        <w:rPr>
          <w:rStyle w:val="Zag11"/>
          <w:rFonts w:eastAsia="@Arial Unicode MS"/>
          <w:szCs w:val="28"/>
        </w:rPr>
      </w:pPr>
      <w:r>
        <w:rPr>
          <w:rStyle w:val="Zag11"/>
          <w:rFonts w:eastAsia="@Arial Unicode MS"/>
          <w:sz w:val="28"/>
          <w:szCs w:val="28"/>
        </w:rPr>
        <w:t>В результате изучения курса математики обучающиеся на уровне начального общего образования:</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A1789" w:rsidRDefault="009A1789" w:rsidP="009A1789">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A1789" w:rsidRDefault="009A1789" w:rsidP="009A1789">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A1789" w:rsidRDefault="009A1789" w:rsidP="009A1789">
      <w:pPr>
        <w:pStyle w:val="4"/>
        <w:spacing w:before="0" w:after="0" w:line="360" w:lineRule="auto"/>
        <w:ind w:firstLine="454"/>
        <w:jc w:val="both"/>
        <w:rPr>
          <w:rFonts w:ascii="Times New Roman" w:eastAsia="Times New Roman" w:hAnsi="Times New Roman" w:cs="Times New Roman"/>
          <w:b/>
        </w:rPr>
      </w:pPr>
      <w:r>
        <w:rPr>
          <w:rFonts w:ascii="Times New Roman" w:hAnsi="Times New Roman" w:cs="Times New Roman"/>
          <w:b/>
          <w:i w:val="0"/>
          <w:color w:val="auto"/>
          <w:sz w:val="28"/>
          <w:szCs w:val="28"/>
        </w:rPr>
        <w:lastRenderedPageBreak/>
        <w:t>Числа и величины</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читать, записывать, сравнивать, упорядочивать числа от нуля до миллиона;</w:t>
      </w:r>
    </w:p>
    <w:p w:rsidR="009A1789" w:rsidRDefault="009A1789" w:rsidP="009A1789">
      <w:pPr>
        <w:pStyle w:val="21"/>
      </w:pPr>
      <w: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A1789" w:rsidRDefault="009A1789" w:rsidP="009A1789">
      <w:pPr>
        <w:pStyle w:val="21"/>
      </w:pPr>
      <w:r>
        <w:rPr>
          <w:spacing w:val="2"/>
        </w:rPr>
        <w:t xml:space="preserve">группировать числа по заданному или самостоятельно </w:t>
      </w:r>
      <w:r>
        <w:t>установленному признаку;</w:t>
      </w:r>
    </w:p>
    <w:p w:rsidR="009A1789" w:rsidRDefault="009A1789" w:rsidP="009A1789">
      <w:pPr>
        <w:pStyle w:val="21"/>
      </w:pPr>
      <w:r>
        <w:t>классифицировать числа по одному или нескольким основаниям, объяснять свои действия;</w:t>
      </w:r>
    </w:p>
    <w:p w:rsidR="009A1789" w:rsidRDefault="009A1789" w:rsidP="009A1789">
      <w:pPr>
        <w:pStyle w:val="21"/>
        <w:rPr>
          <w:iCs/>
        </w:rPr>
      </w:pPr>
      <w: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spacing w:val="-2"/>
        </w:rPr>
      </w:pPr>
      <w:r>
        <w:rPr>
          <w:i/>
          <w:spacing w:val="-2"/>
        </w:rPr>
        <w:t>выбирать единицу для измерения данной величины (длины, массы, площади, времени), объяснять свои действия.</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Арифметические действия</w:t>
      </w:r>
    </w:p>
    <w:p w:rsidR="009A1789" w:rsidRDefault="009A1789" w:rsidP="009A1789">
      <w:pPr>
        <w:pStyle w:val="af9"/>
        <w:spacing w:line="360" w:lineRule="auto"/>
        <w:ind w:firstLine="454"/>
        <w:rPr>
          <w:rFonts w:ascii="Times New Roman" w:hAnsi="Times New Roman" w:cs="Times New Roman"/>
          <w:b/>
          <w:iCs/>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выполнять письменно действия с многозначными числами (сложение, вычитание, умножение и деление на однозначное, двузначное числа в пределах 10</w:t>
      </w:r>
      <w:r>
        <w:rPr>
          <w:rFonts w:eastAsia="MS Mincho"/>
        </w:rPr>
        <w:t> </w:t>
      </w:r>
      <w:r>
        <w:t>000) с использованием таблиц сложения и умножения чисел, алгоритмов письменных арифметических действий (в том числе деления с остатком);</w:t>
      </w:r>
    </w:p>
    <w:p w:rsidR="009A1789" w:rsidRDefault="009A1789" w:rsidP="009A1789">
      <w:pPr>
        <w:pStyle w:val="21"/>
      </w:pPr>
      <w: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A1789" w:rsidRDefault="009A1789" w:rsidP="009A1789">
      <w:pPr>
        <w:pStyle w:val="21"/>
      </w:pPr>
      <w:r>
        <w:lastRenderedPageBreak/>
        <w:t>выделять неизвестный компонент арифметического действия и находить его значение;</w:t>
      </w:r>
    </w:p>
    <w:p w:rsidR="009A1789" w:rsidRDefault="009A1789" w:rsidP="009A1789">
      <w:pPr>
        <w:pStyle w:val="21"/>
      </w:pPr>
      <w:r>
        <w:t>вычислять значение числового выражения (содержащего 2—3</w:t>
      </w:r>
      <w:r>
        <w:t> </w:t>
      </w:r>
      <w:r>
        <w:t>арифметических действия, со скобками и без скобок).</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выполнять действия с величинами;</w:t>
      </w:r>
    </w:p>
    <w:p w:rsidR="009A1789" w:rsidRDefault="009A1789" w:rsidP="009A1789">
      <w:pPr>
        <w:pStyle w:val="21"/>
        <w:rPr>
          <w:i/>
        </w:rPr>
      </w:pPr>
      <w:r>
        <w:rPr>
          <w:i/>
        </w:rPr>
        <w:t>использовать свойства арифметических действий для удобства вычислений;</w:t>
      </w:r>
    </w:p>
    <w:p w:rsidR="009A1789" w:rsidRDefault="009A1789" w:rsidP="009A1789">
      <w:pPr>
        <w:pStyle w:val="21"/>
        <w:rPr>
          <w:i/>
        </w:rPr>
      </w:pPr>
      <w:r>
        <w:rPr>
          <w:i/>
        </w:rPr>
        <w:t>проводить проверку правильности вычислений (с помощью обратного действия, прикидки и оценки результата действия и</w:t>
      </w:r>
      <w:r>
        <w:rPr>
          <w:i/>
        </w:rPr>
        <w:t> </w:t>
      </w:r>
      <w:r>
        <w:rPr>
          <w:i/>
        </w:rPr>
        <w:t>др.).</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с текстовыми задачами</w:t>
      </w:r>
    </w:p>
    <w:p w:rsidR="009A1789" w:rsidRDefault="009A1789" w:rsidP="009A1789">
      <w:pPr>
        <w:pStyle w:val="af9"/>
        <w:spacing w:line="360" w:lineRule="auto"/>
        <w:ind w:firstLine="454"/>
        <w:rPr>
          <w:rFonts w:ascii="Times New Roman" w:hAnsi="Times New Roman" w:cs="Times New Roman"/>
          <w:b/>
          <w:iCs/>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устанавливать зависимость между величинами, представленными в задаче, планировать ход решения задачи, выбирать и объяснять выбор действий;</w:t>
      </w:r>
    </w:p>
    <w:p w:rsidR="009A1789" w:rsidRDefault="009A1789" w:rsidP="009A1789">
      <w:pPr>
        <w:pStyle w:val="21"/>
      </w:pPr>
      <w:r>
        <w:rPr>
          <w:spacing w:val="-2"/>
        </w:rPr>
        <w:t>решать арифметическим способом (в 1—2</w:t>
      </w:r>
      <w:r>
        <w:rPr>
          <w:iCs/>
          <w:spacing w:val="-2"/>
        </w:rPr>
        <w:t> </w:t>
      </w:r>
      <w:r>
        <w:rPr>
          <w:spacing w:val="-2"/>
        </w:rPr>
        <w:t xml:space="preserve">действия) </w:t>
      </w:r>
      <w:r>
        <w:t>учебные задачи и задачи, связанные с повседневной жизнью;</w:t>
      </w:r>
    </w:p>
    <w:p w:rsidR="009A1789" w:rsidRDefault="009A1789" w:rsidP="009A1789">
      <w:pPr>
        <w:pStyle w:val="21"/>
      </w:pPr>
      <w:r>
        <w:t>решать задачи на нахождение доли величины и вели</w:t>
      </w:r>
      <w:r>
        <w:rPr>
          <w:spacing w:val="2"/>
        </w:rPr>
        <w:t xml:space="preserve">чины по значению её доли (половина, треть, четверть, </w:t>
      </w:r>
      <w:r>
        <w:t>пятая, десятая часть);</w:t>
      </w:r>
    </w:p>
    <w:p w:rsidR="009A1789" w:rsidRDefault="009A1789" w:rsidP="009A1789">
      <w:pPr>
        <w:pStyle w:val="21"/>
      </w:pPr>
      <w:r>
        <w:t>оценивать правильность хода решения и реальность ответа на вопрос задачи.</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решать задачи в 3—4 действия;</w:t>
      </w:r>
    </w:p>
    <w:p w:rsidR="009A1789" w:rsidRDefault="009A1789" w:rsidP="009A1789">
      <w:pPr>
        <w:pStyle w:val="21"/>
        <w:rPr>
          <w:i/>
        </w:rPr>
      </w:pPr>
      <w:r>
        <w:rPr>
          <w:i/>
        </w:rPr>
        <w:t>находить разные способы решения задачи.</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Пространственные  отношения</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Геометрические фигуры</w:t>
      </w:r>
    </w:p>
    <w:p w:rsidR="009A1789" w:rsidRDefault="009A1789" w:rsidP="009A1789">
      <w:pPr>
        <w:pStyle w:val="af9"/>
        <w:spacing w:line="360" w:lineRule="auto"/>
        <w:ind w:firstLine="454"/>
        <w:rPr>
          <w:rFonts w:ascii="Times New Roman" w:hAnsi="Times New Roman" w:cs="Times New Roman"/>
          <w:b/>
          <w:iCs/>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описывать взаимное расположение предметов в пространстве и на плоскости;</w:t>
      </w:r>
    </w:p>
    <w:p w:rsidR="009A1789" w:rsidRDefault="009A1789" w:rsidP="009A1789">
      <w:pPr>
        <w:pStyle w:val="21"/>
      </w:pPr>
      <w:r>
        <w:lastRenderedPageBreak/>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A1789" w:rsidRDefault="009A1789" w:rsidP="009A1789">
      <w:pPr>
        <w:pStyle w:val="21"/>
      </w:pPr>
      <w:r>
        <w:t>выполнять построение геометрических фигур с заданными измерениями (отрезок, квадрат, прямоугольник) с помощью линейки, угольника;</w:t>
      </w:r>
    </w:p>
    <w:p w:rsidR="009A1789" w:rsidRDefault="009A1789" w:rsidP="009A1789">
      <w:pPr>
        <w:pStyle w:val="21"/>
      </w:pPr>
      <w:r>
        <w:t>использовать свойства прямоугольника и квадрата для решения задач;</w:t>
      </w:r>
    </w:p>
    <w:p w:rsidR="009A1789" w:rsidRDefault="009A1789" w:rsidP="009A1789">
      <w:pPr>
        <w:pStyle w:val="21"/>
      </w:pPr>
      <w:r>
        <w:t>распознавать и называть геометрические тела (куб, шар);</w:t>
      </w:r>
    </w:p>
    <w:p w:rsidR="009A1789" w:rsidRDefault="009A1789" w:rsidP="009A1789">
      <w:pPr>
        <w:pStyle w:val="21"/>
      </w:pPr>
      <w:r>
        <w:t>соотносить реальные объекты с моделями геометрических фигур.</w:t>
      </w:r>
    </w:p>
    <w:p w:rsidR="009A1789" w:rsidRDefault="009A1789" w:rsidP="009A1789">
      <w:pPr>
        <w:pStyle w:val="aff0"/>
        <w:spacing w:line="360" w:lineRule="auto"/>
        <w:ind w:firstLine="454"/>
        <w:rPr>
          <w:rFonts w:ascii="Times New Roman" w:hAnsi="Times New Roman"/>
          <w:i w:val="0"/>
          <w:color w:val="auto"/>
          <w:sz w:val="28"/>
          <w:szCs w:val="28"/>
        </w:rPr>
      </w:pPr>
      <w:r>
        <w:rPr>
          <w:rFonts w:ascii="Times New Roman" w:hAnsi="Times New Roman"/>
          <w:b/>
          <w:i w:val="0"/>
          <w:color w:val="auto"/>
          <w:sz w:val="28"/>
          <w:szCs w:val="28"/>
        </w:rPr>
        <w:t>Выпускник получит возможность научиться</w:t>
      </w:r>
      <w:r>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Pr>
          <w:rFonts w:ascii="Times New Roman" w:hAnsi="Times New Roman"/>
          <w:i w:val="0"/>
          <w:color w:val="auto"/>
          <w:sz w:val="28"/>
          <w:szCs w:val="28"/>
        </w:rPr>
        <w:t>.</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Геометрические величины</w:t>
      </w:r>
    </w:p>
    <w:p w:rsidR="009A1789" w:rsidRDefault="009A1789" w:rsidP="009A1789">
      <w:pPr>
        <w:pStyle w:val="af9"/>
        <w:spacing w:line="360" w:lineRule="auto"/>
        <w:ind w:firstLine="454"/>
        <w:rPr>
          <w:rFonts w:ascii="Times New Roman" w:hAnsi="Times New Roman" w:cs="Times New Roman"/>
          <w:b/>
          <w:iCs/>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измерять длину отрезка;</w:t>
      </w:r>
    </w:p>
    <w:p w:rsidR="009A1789" w:rsidRDefault="009A1789" w:rsidP="009A1789">
      <w:pPr>
        <w:pStyle w:val="21"/>
      </w:pPr>
      <w:r>
        <w:rPr>
          <w:spacing w:val="-4"/>
        </w:rPr>
        <w:t>вычислять периметр треугольника, прямоугольника и квад</w:t>
      </w:r>
      <w:r>
        <w:t>рата, площадь прямоугольника и квадрата;</w:t>
      </w:r>
    </w:p>
    <w:p w:rsidR="009A1789" w:rsidRDefault="009A1789" w:rsidP="009A1789">
      <w:pPr>
        <w:pStyle w:val="21"/>
      </w:pPr>
      <w:r>
        <w:t>оценивать размеры геометрических объектов, расстояния приближённо (на глаз).</w:t>
      </w:r>
    </w:p>
    <w:p w:rsidR="009A1789" w:rsidRDefault="009A1789" w:rsidP="009A1789">
      <w:pPr>
        <w:pStyle w:val="aff0"/>
        <w:spacing w:line="360" w:lineRule="auto"/>
        <w:ind w:firstLine="454"/>
        <w:rPr>
          <w:rFonts w:ascii="Times New Roman" w:hAnsi="Times New Roman"/>
          <w:i w:val="0"/>
          <w:color w:val="auto"/>
          <w:sz w:val="28"/>
          <w:szCs w:val="28"/>
        </w:rPr>
      </w:pPr>
      <w:r>
        <w:rPr>
          <w:rFonts w:ascii="Times New Roman" w:hAnsi="Times New Roman"/>
          <w:b/>
          <w:i w:val="0"/>
          <w:color w:val="auto"/>
          <w:sz w:val="28"/>
          <w:szCs w:val="28"/>
        </w:rPr>
        <w:t>Выпускник получит возможность научиться</w:t>
      </w:r>
      <w:r>
        <w:rPr>
          <w:rFonts w:ascii="Times New Roman" w:hAnsi="Times New Roman"/>
          <w:color w:val="auto"/>
          <w:sz w:val="28"/>
          <w:szCs w:val="28"/>
        </w:rPr>
        <w:t>вычислять периметр многоугольника, площадь фигуры, составленной из прямоугольников</w:t>
      </w:r>
      <w:r>
        <w:rPr>
          <w:rFonts w:ascii="Times New Roman" w:hAnsi="Times New Roman"/>
          <w:i w:val="0"/>
          <w:color w:val="auto"/>
          <w:sz w:val="28"/>
          <w:szCs w:val="28"/>
        </w:rPr>
        <w:t>.</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с информацией</w:t>
      </w:r>
    </w:p>
    <w:p w:rsidR="009A1789" w:rsidRDefault="009A1789" w:rsidP="009A1789">
      <w:pPr>
        <w:pStyle w:val="af9"/>
        <w:spacing w:line="360" w:lineRule="auto"/>
        <w:ind w:firstLine="454"/>
        <w:rPr>
          <w:rFonts w:ascii="Times New Roman" w:hAnsi="Times New Roman" w:cs="Times New Roman"/>
          <w:b/>
          <w:iCs/>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читать несложные готовые таблицы;</w:t>
      </w:r>
    </w:p>
    <w:p w:rsidR="009A1789" w:rsidRDefault="009A1789" w:rsidP="009A1789">
      <w:pPr>
        <w:pStyle w:val="21"/>
      </w:pPr>
      <w:r>
        <w:t>заполнять несложные готовые таблицы;</w:t>
      </w:r>
    </w:p>
    <w:p w:rsidR="009A1789" w:rsidRDefault="009A1789" w:rsidP="009A1789">
      <w:pPr>
        <w:pStyle w:val="21"/>
      </w:pPr>
      <w:r>
        <w:t>читать несложные готовые столбчатые диаграммы.</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читать несложные готовые круговые диаграммы;</w:t>
      </w:r>
    </w:p>
    <w:p w:rsidR="009A1789" w:rsidRDefault="009A1789" w:rsidP="009A1789">
      <w:pPr>
        <w:pStyle w:val="21"/>
        <w:rPr>
          <w:i/>
          <w:spacing w:val="-4"/>
        </w:rPr>
      </w:pPr>
      <w:r>
        <w:rPr>
          <w:i/>
          <w:spacing w:val="-4"/>
        </w:rPr>
        <w:t>достраивать несложную готовую столбчатую диаграмму;</w:t>
      </w:r>
    </w:p>
    <w:p w:rsidR="009A1789" w:rsidRDefault="009A1789" w:rsidP="009A1789">
      <w:pPr>
        <w:pStyle w:val="21"/>
        <w:rPr>
          <w:i/>
        </w:rPr>
      </w:pPr>
      <w:r>
        <w:rPr>
          <w:i/>
        </w:rPr>
        <w:t>сравнивать и обобщать информацию, представленную в строках и столбцах несложных таблиц и диаграмм;</w:t>
      </w:r>
    </w:p>
    <w:p w:rsidR="009A1789" w:rsidRDefault="009A1789" w:rsidP="009A1789">
      <w:pPr>
        <w:pStyle w:val="21"/>
        <w:rPr>
          <w:i/>
        </w:rPr>
      </w:pPr>
      <w:r>
        <w:rPr>
          <w:i/>
        </w:rPr>
        <w:lastRenderedPageBreak/>
        <w:t>понимать простейшие выражения, содержащие логи</w:t>
      </w:r>
      <w:r>
        <w:rPr>
          <w:i/>
          <w:spacing w:val="-2"/>
        </w:rPr>
        <w:t>ческие связки и слова («…и…», «если… то…», «верно/невер</w:t>
      </w:r>
      <w:r>
        <w:rPr>
          <w:i/>
        </w:rPr>
        <w:t>но, что…», «каждый», «все», «некоторые», «не»);</w:t>
      </w:r>
    </w:p>
    <w:p w:rsidR="009A1789" w:rsidRDefault="009A1789" w:rsidP="009A1789">
      <w:pPr>
        <w:pStyle w:val="21"/>
        <w:rPr>
          <w:i/>
        </w:rPr>
      </w:pPr>
      <w:r>
        <w:rPr>
          <w:i/>
          <w:spacing w:val="2"/>
        </w:rPr>
        <w:t xml:space="preserve">составлять, записывать и выполнять инструкцию </w:t>
      </w:r>
      <w:r>
        <w:rPr>
          <w:i/>
        </w:rPr>
        <w:t>(простой алгоритм), план поиска информации;</w:t>
      </w:r>
    </w:p>
    <w:p w:rsidR="009A1789" w:rsidRDefault="009A1789" w:rsidP="009A1789">
      <w:pPr>
        <w:pStyle w:val="21"/>
        <w:rPr>
          <w:i/>
        </w:rPr>
      </w:pPr>
      <w:r>
        <w:rPr>
          <w:i/>
        </w:rPr>
        <w:t>распознавать одну и ту же информацию, представленную в разной форме (таблицы и диаграммы);</w:t>
      </w:r>
    </w:p>
    <w:p w:rsidR="009A1789" w:rsidRDefault="009A1789" w:rsidP="009A1789">
      <w:pPr>
        <w:pStyle w:val="21"/>
        <w:rPr>
          <w:i/>
          <w:spacing w:val="-2"/>
        </w:rPr>
      </w:pPr>
      <w:r>
        <w:rPr>
          <w:i/>
          <w:spacing w:val="-2"/>
        </w:rPr>
        <w:t>планировать несложные исследования, собирать и пред</w:t>
      </w:r>
      <w:r>
        <w:rPr>
          <w:i/>
        </w:rPr>
        <w:t xml:space="preserve">ставлять полученную информацию с помощью таблиц и </w:t>
      </w:r>
      <w:r>
        <w:rPr>
          <w:i/>
          <w:spacing w:val="-2"/>
        </w:rPr>
        <w:t>диаграмм;</w:t>
      </w:r>
    </w:p>
    <w:p w:rsidR="009A1789" w:rsidRDefault="009A1789" w:rsidP="009A1789">
      <w:pPr>
        <w:pStyle w:val="21"/>
      </w:pPr>
      <w:r>
        <w:rPr>
          <w:i/>
        </w:rPr>
        <w:t>интерпретировать информацию, полученную при про</w:t>
      </w:r>
      <w:r>
        <w:rPr>
          <w:i/>
          <w:spacing w:val="2"/>
        </w:rPr>
        <w:t>ведении несложных исследований (объяснять, сравнивать</w:t>
      </w:r>
      <w:r>
        <w:rPr>
          <w:i/>
        </w:rPr>
        <w:t>и обобщать данные, делать выводы и прогнозы)</w:t>
      </w:r>
      <w:r>
        <w:t>.</w:t>
      </w:r>
    </w:p>
    <w:p w:rsidR="009A1789" w:rsidRDefault="009A1789" w:rsidP="009A1789">
      <w:pPr>
        <w:pStyle w:val="21"/>
        <w:numPr>
          <w:ilvl w:val="0"/>
          <w:numId w:val="0"/>
        </w:numPr>
      </w:pPr>
    </w:p>
    <w:p w:rsidR="009A1789" w:rsidRDefault="009A1789" w:rsidP="004961B2">
      <w:pPr>
        <w:pStyle w:val="a"/>
      </w:pPr>
      <w:bookmarkStart w:id="44" w:name="_Toc294246076"/>
      <w:r>
        <w:t>Основы религиозных культур и светской этики</w:t>
      </w:r>
      <w:bookmarkEnd w:id="44"/>
    </w:p>
    <w:p w:rsidR="009A1789" w:rsidRDefault="009A1789" w:rsidP="009A1789">
      <w:pPr>
        <w:pStyle w:val="Zag2"/>
        <w:tabs>
          <w:tab w:val="left" w:pos="142"/>
          <w:tab w:val="left" w:leader="dot" w:pos="624"/>
        </w:tabs>
        <w:spacing w:after="0" w:line="360" w:lineRule="auto"/>
        <w:jc w:val="both"/>
        <w:rPr>
          <w:rStyle w:val="Zag11"/>
          <w:rFonts w:eastAsia="@Arial Unicode MS"/>
          <w:bCs w:val="0"/>
          <w:color w:val="auto"/>
          <w:szCs w:val="28"/>
          <w:lang w:val="ru-RU"/>
        </w:rPr>
      </w:pPr>
      <w:r>
        <w:rPr>
          <w:rStyle w:val="Zag11"/>
          <w:rFonts w:eastAsia="@Arial Unicode MS"/>
          <w:b w:val="0"/>
          <w:bCs w:val="0"/>
          <w:color w:val="auto"/>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A1789" w:rsidRDefault="009A1789" w:rsidP="009A1789">
      <w:pPr>
        <w:tabs>
          <w:tab w:val="left" w:pos="142"/>
          <w:tab w:val="left" w:leader="dot" w:pos="624"/>
        </w:tabs>
        <w:spacing w:line="360" w:lineRule="auto"/>
        <w:ind w:firstLine="709"/>
        <w:jc w:val="both"/>
        <w:rPr>
          <w:sz w:val="28"/>
        </w:rPr>
      </w:pPr>
      <w:r>
        <w:rPr>
          <w:b/>
          <w:sz w:val="28"/>
          <w:szCs w:val="28"/>
        </w:rPr>
        <w:t>Общие планируемые результаты</w:t>
      </w:r>
      <w:r>
        <w:rPr>
          <w:sz w:val="28"/>
          <w:szCs w:val="28"/>
        </w:rPr>
        <w:t xml:space="preserve">. </w:t>
      </w:r>
    </w:p>
    <w:p w:rsidR="009A1789" w:rsidRDefault="009A1789" w:rsidP="009A1789">
      <w:pPr>
        <w:tabs>
          <w:tab w:val="left" w:pos="142"/>
          <w:tab w:val="left" w:leader="dot" w:pos="624"/>
        </w:tabs>
        <w:spacing w:line="360" w:lineRule="auto"/>
        <w:ind w:firstLine="709"/>
        <w:jc w:val="both"/>
        <w:rPr>
          <w:rFonts w:eastAsia="@Arial Unicode MS"/>
          <w:sz w:val="28"/>
          <w:szCs w:val="28"/>
        </w:rPr>
      </w:pPr>
      <w:r>
        <w:rPr>
          <w:rStyle w:val="Zag11"/>
          <w:rFonts w:eastAsia="@Arial Unicode MS"/>
          <w:sz w:val="28"/>
          <w:szCs w:val="28"/>
        </w:rPr>
        <w:t xml:space="preserve">В результате освоения каждого модуля курса </w:t>
      </w:r>
      <w:r>
        <w:rPr>
          <w:rStyle w:val="Zag11"/>
          <w:rFonts w:eastAsia="@Arial Unicode MS"/>
          <w:b/>
          <w:sz w:val="28"/>
          <w:szCs w:val="28"/>
        </w:rPr>
        <w:t>выпускник научится</w:t>
      </w:r>
      <w:r>
        <w:rPr>
          <w:rStyle w:val="Zag11"/>
          <w:rFonts w:eastAsia="@Arial Unicode MS"/>
          <w:sz w:val="28"/>
          <w:szCs w:val="28"/>
        </w:rPr>
        <w:t>:</w:t>
      </w:r>
    </w:p>
    <w:p w:rsidR="009A1789" w:rsidRDefault="009A1789" w:rsidP="009A1789">
      <w:pPr>
        <w:tabs>
          <w:tab w:val="left" w:pos="1080"/>
        </w:tabs>
        <w:spacing w:line="360" w:lineRule="auto"/>
        <w:ind w:firstLine="709"/>
        <w:jc w:val="both"/>
        <w:rPr>
          <w:sz w:val="28"/>
          <w:szCs w:val="28"/>
        </w:rPr>
      </w:pPr>
      <w:r>
        <w:rPr>
          <w:sz w:val="28"/>
          <w:szCs w:val="28"/>
        </w:rPr>
        <w:t>– понимать значение нравственных норм и ценностей для достойной жизни личности, семьи, общества;</w:t>
      </w:r>
    </w:p>
    <w:p w:rsidR="009A1789" w:rsidRDefault="009A1789" w:rsidP="009A1789">
      <w:pPr>
        <w:tabs>
          <w:tab w:val="left" w:pos="1080"/>
        </w:tabs>
        <w:spacing w:line="360" w:lineRule="auto"/>
        <w:ind w:firstLine="709"/>
        <w:jc w:val="both"/>
        <w:rPr>
          <w:sz w:val="28"/>
          <w:szCs w:val="28"/>
        </w:rPr>
      </w:pPr>
      <w:r>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A1789" w:rsidRDefault="009A1789" w:rsidP="009A1789">
      <w:pPr>
        <w:tabs>
          <w:tab w:val="left" w:pos="1080"/>
        </w:tabs>
        <w:spacing w:line="360" w:lineRule="auto"/>
        <w:ind w:firstLine="709"/>
        <w:jc w:val="both"/>
        <w:rPr>
          <w:sz w:val="28"/>
          <w:szCs w:val="28"/>
        </w:rPr>
      </w:pPr>
      <w:r>
        <w:rPr>
          <w:sz w:val="28"/>
          <w:szCs w:val="28"/>
        </w:rPr>
        <w:lastRenderedPageBreak/>
        <w:t>– осознавать ценность человеческой жизни, необходимость стремления к нравственному совершенствованию и духовному развитию;</w:t>
      </w:r>
    </w:p>
    <w:p w:rsidR="009A1789" w:rsidRDefault="009A1789" w:rsidP="009A1789">
      <w:pPr>
        <w:tabs>
          <w:tab w:val="left" w:pos="1080"/>
        </w:tabs>
        <w:spacing w:line="360" w:lineRule="auto"/>
        <w:ind w:firstLine="709"/>
        <w:jc w:val="both"/>
        <w:rPr>
          <w:sz w:val="28"/>
          <w:szCs w:val="28"/>
        </w:rPr>
      </w:pPr>
      <w:r>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A1789" w:rsidRDefault="009A1789" w:rsidP="009A1789">
      <w:pPr>
        <w:tabs>
          <w:tab w:val="left" w:pos="1080"/>
        </w:tabs>
        <w:spacing w:line="360" w:lineRule="auto"/>
        <w:ind w:firstLine="709"/>
        <w:jc w:val="both"/>
        <w:rPr>
          <w:sz w:val="28"/>
          <w:szCs w:val="28"/>
        </w:rPr>
      </w:pPr>
      <w:r>
        <w:rPr>
          <w:sz w:val="28"/>
          <w:szCs w:val="28"/>
        </w:rPr>
        <w:t>– ориентироваться в вопросах нравственного выбора на внутреннюю установку личности поступать согласно своей совести;</w:t>
      </w:r>
    </w:p>
    <w:p w:rsidR="009A1789" w:rsidRDefault="009A1789" w:rsidP="009A1789">
      <w:pPr>
        <w:spacing w:line="360" w:lineRule="auto"/>
        <w:ind w:firstLine="709"/>
        <w:jc w:val="both"/>
        <w:rPr>
          <w:sz w:val="28"/>
          <w:szCs w:val="28"/>
        </w:rPr>
      </w:pPr>
      <w:r>
        <w:rPr>
          <w:b/>
          <w:sz w:val="28"/>
          <w:szCs w:val="28"/>
        </w:rPr>
        <w:t>Планируемые результаты по учебным модулям</w:t>
      </w:r>
      <w:r>
        <w:rPr>
          <w:sz w:val="28"/>
          <w:szCs w:val="28"/>
        </w:rPr>
        <w:t>.</w:t>
      </w:r>
    </w:p>
    <w:p w:rsidR="009A1789" w:rsidRDefault="009A1789" w:rsidP="009A1789">
      <w:pPr>
        <w:spacing w:line="360" w:lineRule="auto"/>
        <w:ind w:firstLine="709"/>
        <w:jc w:val="both"/>
        <w:rPr>
          <w:b/>
          <w:sz w:val="28"/>
          <w:szCs w:val="28"/>
        </w:rPr>
      </w:pPr>
      <w:r>
        <w:rPr>
          <w:b/>
          <w:sz w:val="28"/>
          <w:szCs w:val="28"/>
        </w:rPr>
        <w:t>Основы православной культуры</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b/>
          <w:sz w:val="28"/>
          <w:szCs w:val="28"/>
        </w:rPr>
        <w:t>Выпускник научится</w:t>
      </w:r>
      <w:r>
        <w:rPr>
          <w:rStyle w:val="Zag11"/>
          <w:rFonts w:eastAsia="@Arial Unicode MS"/>
          <w:sz w:val="28"/>
          <w:szCs w:val="28"/>
        </w:rPr>
        <w:t>:</w:t>
      </w:r>
    </w:p>
    <w:p w:rsidR="009A1789" w:rsidRDefault="009A1789" w:rsidP="009A1789">
      <w:pPr>
        <w:tabs>
          <w:tab w:val="left" w:pos="900"/>
        </w:tabs>
        <w:spacing w:line="360" w:lineRule="auto"/>
        <w:ind w:firstLine="709"/>
        <w:jc w:val="both"/>
      </w:pPr>
      <w:r>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излагать свое мнение по поводу значения религии, религиозной культуры в жизни людей и общества;</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соотносить нравственные формы поведения с нормами православной христианской религиозной морали; </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A1789" w:rsidRDefault="009A1789" w:rsidP="009A1789">
      <w:pPr>
        <w:tabs>
          <w:tab w:val="left" w:pos="142"/>
          <w:tab w:val="left" w:leader="dot" w:pos="624"/>
        </w:tabs>
        <w:spacing w:line="360" w:lineRule="auto"/>
        <w:ind w:firstLine="709"/>
        <w:jc w:val="both"/>
        <w:rPr>
          <w:rStyle w:val="Zag11"/>
          <w:rFonts w:eastAsia="@Arial Unicode MS"/>
          <w:b/>
          <w:iCs/>
        </w:rPr>
      </w:pPr>
      <w:r>
        <w:rPr>
          <w:rStyle w:val="Zag11"/>
          <w:rFonts w:eastAsia="@Arial Unicode MS"/>
          <w:b/>
          <w:iCs/>
          <w:sz w:val="28"/>
          <w:szCs w:val="28"/>
        </w:rPr>
        <w:t>Выпускник получит возможность научиться:</w:t>
      </w:r>
    </w:p>
    <w:p w:rsidR="009A1789" w:rsidRDefault="009A1789" w:rsidP="009A1789">
      <w:pPr>
        <w:tabs>
          <w:tab w:val="left" w:pos="900"/>
        </w:tabs>
        <w:spacing w:line="360" w:lineRule="auto"/>
        <w:ind w:firstLine="709"/>
        <w:jc w:val="both"/>
        <w:rPr>
          <w:i/>
        </w:rPr>
      </w:pPr>
      <w:r>
        <w:rPr>
          <w:sz w:val="28"/>
          <w:szCs w:val="28"/>
        </w:rPr>
        <w:lastRenderedPageBreak/>
        <w:t>–</w:t>
      </w:r>
      <w:r>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A1789" w:rsidRDefault="009A1789" w:rsidP="009A1789">
      <w:pPr>
        <w:tabs>
          <w:tab w:val="left" w:pos="900"/>
        </w:tabs>
        <w:spacing w:line="360" w:lineRule="auto"/>
        <w:ind w:firstLine="709"/>
        <w:jc w:val="both"/>
        <w:rPr>
          <w:i/>
          <w:sz w:val="28"/>
          <w:szCs w:val="28"/>
        </w:rPr>
      </w:pPr>
      <w:r>
        <w:rPr>
          <w:sz w:val="28"/>
          <w:szCs w:val="28"/>
        </w:rPr>
        <w:t>–</w:t>
      </w:r>
      <w:r>
        <w:rPr>
          <w:i/>
          <w:sz w:val="28"/>
          <w:szCs w:val="28"/>
        </w:rPr>
        <w:tab/>
        <w:t>устанавливать взаимосвязь между содержанием православной культуры и поведением людей, общественными явлениями;</w:t>
      </w:r>
    </w:p>
    <w:p w:rsidR="009A1789" w:rsidRDefault="009A1789" w:rsidP="009A1789">
      <w:pPr>
        <w:tabs>
          <w:tab w:val="left" w:pos="900"/>
        </w:tabs>
        <w:spacing w:line="360" w:lineRule="auto"/>
        <w:ind w:firstLine="709"/>
        <w:jc w:val="both"/>
        <w:rPr>
          <w:i/>
          <w:sz w:val="28"/>
          <w:szCs w:val="28"/>
        </w:rPr>
      </w:pPr>
      <w:r>
        <w:rPr>
          <w:sz w:val="28"/>
          <w:szCs w:val="28"/>
        </w:rPr>
        <w:t>–</w:t>
      </w:r>
      <w:r>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A1789" w:rsidRDefault="009A1789" w:rsidP="009A1789">
      <w:pPr>
        <w:tabs>
          <w:tab w:val="left" w:pos="900"/>
        </w:tabs>
        <w:spacing w:line="360" w:lineRule="auto"/>
        <w:ind w:firstLine="709"/>
        <w:jc w:val="both"/>
        <w:rPr>
          <w:i/>
          <w:sz w:val="28"/>
          <w:szCs w:val="28"/>
        </w:rPr>
      </w:pPr>
      <w:r>
        <w:rPr>
          <w:sz w:val="28"/>
          <w:szCs w:val="28"/>
        </w:rPr>
        <w:t>–</w:t>
      </w:r>
      <w:r>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A1789" w:rsidRDefault="009A1789" w:rsidP="009A1789">
      <w:pPr>
        <w:spacing w:line="360" w:lineRule="auto"/>
        <w:ind w:firstLine="709"/>
        <w:jc w:val="both"/>
        <w:rPr>
          <w:b/>
          <w:sz w:val="28"/>
          <w:szCs w:val="28"/>
        </w:rPr>
      </w:pPr>
      <w:r>
        <w:rPr>
          <w:b/>
          <w:sz w:val="28"/>
          <w:szCs w:val="28"/>
        </w:rPr>
        <w:t>Основы исламской культуры</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b/>
          <w:sz w:val="28"/>
          <w:szCs w:val="28"/>
        </w:rPr>
        <w:t>Выпускник научится</w:t>
      </w:r>
      <w:r>
        <w:rPr>
          <w:rStyle w:val="Zag11"/>
          <w:rFonts w:eastAsia="@Arial Unicode MS"/>
          <w:sz w:val="28"/>
          <w:szCs w:val="28"/>
        </w:rPr>
        <w:t>:</w:t>
      </w:r>
    </w:p>
    <w:p w:rsidR="009A1789" w:rsidRDefault="009A1789" w:rsidP="009A1789">
      <w:pPr>
        <w:tabs>
          <w:tab w:val="left" w:pos="900"/>
        </w:tabs>
        <w:spacing w:line="360" w:lineRule="auto"/>
        <w:ind w:firstLine="709"/>
        <w:jc w:val="both"/>
      </w:pPr>
      <w:r>
        <w:rPr>
          <w:sz w:val="28"/>
          <w:szCs w:val="28"/>
        </w:rPr>
        <w:t>–</w:t>
      </w:r>
      <w:r>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ориентироваться в истории возникновения исламской религиозной традиции, истории её формирования в России; </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излагать свое мнение по поводу значения религии, религиозной культуры в жизни людей и общества;</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соотносить нравственные формы поведения с нормами исламской религиозной морали; </w:t>
      </w:r>
    </w:p>
    <w:p w:rsidR="009A1789" w:rsidRDefault="009A1789" w:rsidP="009A1789">
      <w:pPr>
        <w:tabs>
          <w:tab w:val="left" w:pos="900"/>
        </w:tabs>
        <w:spacing w:line="360" w:lineRule="auto"/>
        <w:ind w:firstLine="709"/>
        <w:jc w:val="both"/>
        <w:rPr>
          <w:sz w:val="28"/>
          <w:szCs w:val="28"/>
        </w:rPr>
      </w:pPr>
      <w:r>
        <w:rPr>
          <w:sz w:val="28"/>
          <w:szCs w:val="28"/>
        </w:rPr>
        <w:lastRenderedPageBreak/>
        <w:t>–</w:t>
      </w:r>
      <w:r>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A1789" w:rsidRDefault="009A1789" w:rsidP="009A1789">
      <w:pPr>
        <w:tabs>
          <w:tab w:val="left" w:pos="142"/>
          <w:tab w:val="left" w:leader="dot" w:pos="624"/>
        </w:tabs>
        <w:spacing w:line="360" w:lineRule="auto"/>
        <w:ind w:firstLine="709"/>
        <w:jc w:val="both"/>
        <w:rPr>
          <w:rStyle w:val="Zag11"/>
          <w:rFonts w:eastAsia="@Arial Unicode MS"/>
          <w:b/>
          <w:iCs/>
        </w:rPr>
      </w:pPr>
      <w:r>
        <w:rPr>
          <w:rStyle w:val="Zag11"/>
          <w:rFonts w:eastAsia="@Arial Unicode MS"/>
          <w:b/>
          <w:iCs/>
          <w:sz w:val="28"/>
          <w:szCs w:val="28"/>
        </w:rPr>
        <w:t>Выпускник получит возможность научиться:</w:t>
      </w:r>
    </w:p>
    <w:p w:rsidR="009A1789" w:rsidRDefault="009A1789" w:rsidP="009A1789">
      <w:pPr>
        <w:tabs>
          <w:tab w:val="left" w:pos="900"/>
        </w:tabs>
        <w:spacing w:line="360" w:lineRule="auto"/>
        <w:ind w:firstLine="709"/>
        <w:jc w:val="both"/>
        <w:rPr>
          <w:i/>
        </w:rPr>
      </w:pPr>
      <w:r>
        <w:rPr>
          <w:i/>
          <w:sz w:val="28"/>
          <w:szCs w:val="28"/>
        </w:rPr>
        <w:t>–</w:t>
      </w:r>
      <w:r>
        <w:rPr>
          <w:sz w:val="28"/>
          <w:szCs w:val="28"/>
        </w:rPr>
        <w:tab/>
      </w:r>
      <w:r>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A1789" w:rsidRDefault="009A1789" w:rsidP="009A1789">
      <w:pPr>
        <w:tabs>
          <w:tab w:val="left" w:pos="900"/>
        </w:tabs>
        <w:spacing w:line="360" w:lineRule="auto"/>
        <w:ind w:firstLine="709"/>
        <w:jc w:val="both"/>
        <w:rPr>
          <w:i/>
          <w:sz w:val="28"/>
          <w:szCs w:val="28"/>
        </w:rPr>
      </w:pPr>
      <w:r>
        <w:rPr>
          <w:i/>
          <w:sz w:val="28"/>
          <w:szCs w:val="28"/>
        </w:rPr>
        <w:t>–</w:t>
      </w:r>
      <w:r>
        <w:rPr>
          <w:sz w:val="28"/>
          <w:szCs w:val="28"/>
        </w:rPr>
        <w:tab/>
      </w:r>
      <w:r>
        <w:rPr>
          <w:i/>
          <w:sz w:val="28"/>
          <w:szCs w:val="28"/>
        </w:rPr>
        <w:t>устанавливать взаимосвязь между содержанием исламской культуры и поведением людей, общественными явлениями;</w:t>
      </w:r>
    </w:p>
    <w:p w:rsidR="009A1789" w:rsidRDefault="009A1789" w:rsidP="009A1789">
      <w:pPr>
        <w:tabs>
          <w:tab w:val="left" w:pos="900"/>
        </w:tabs>
        <w:spacing w:line="360" w:lineRule="auto"/>
        <w:ind w:firstLine="709"/>
        <w:jc w:val="both"/>
        <w:rPr>
          <w:i/>
          <w:sz w:val="28"/>
          <w:szCs w:val="28"/>
        </w:rPr>
      </w:pPr>
      <w:r>
        <w:rPr>
          <w:i/>
          <w:sz w:val="28"/>
          <w:szCs w:val="28"/>
        </w:rPr>
        <w:t>–</w:t>
      </w:r>
      <w:r>
        <w:rPr>
          <w:sz w:val="28"/>
          <w:szCs w:val="28"/>
        </w:rPr>
        <w:tab/>
      </w:r>
      <w:r>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9A1789" w:rsidRDefault="009A1789" w:rsidP="009A1789">
      <w:pPr>
        <w:tabs>
          <w:tab w:val="left" w:pos="900"/>
        </w:tabs>
        <w:spacing w:line="360" w:lineRule="auto"/>
        <w:ind w:firstLine="709"/>
        <w:jc w:val="both"/>
        <w:rPr>
          <w:i/>
          <w:sz w:val="28"/>
          <w:szCs w:val="28"/>
        </w:rPr>
      </w:pPr>
      <w:r>
        <w:rPr>
          <w:i/>
          <w:sz w:val="28"/>
          <w:szCs w:val="28"/>
        </w:rPr>
        <w:t>–</w:t>
      </w:r>
      <w:r>
        <w:rPr>
          <w:sz w:val="28"/>
          <w:szCs w:val="28"/>
        </w:rPr>
        <w:tab/>
      </w:r>
      <w:r>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A1789" w:rsidRDefault="009A1789" w:rsidP="009A1789">
      <w:pPr>
        <w:spacing w:line="360" w:lineRule="auto"/>
        <w:ind w:firstLine="709"/>
        <w:jc w:val="both"/>
        <w:rPr>
          <w:b/>
          <w:sz w:val="28"/>
          <w:szCs w:val="28"/>
        </w:rPr>
      </w:pPr>
      <w:r>
        <w:rPr>
          <w:b/>
          <w:sz w:val="28"/>
          <w:szCs w:val="28"/>
        </w:rPr>
        <w:t>Основы буддийской культуры</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b/>
          <w:sz w:val="28"/>
          <w:szCs w:val="28"/>
        </w:rPr>
        <w:t>Выпускник научится</w:t>
      </w:r>
      <w:r>
        <w:rPr>
          <w:rStyle w:val="Zag11"/>
          <w:rFonts w:eastAsia="@Arial Unicode MS"/>
          <w:sz w:val="28"/>
          <w:szCs w:val="28"/>
        </w:rPr>
        <w:t>:</w:t>
      </w:r>
    </w:p>
    <w:p w:rsidR="009A1789" w:rsidRDefault="009A1789" w:rsidP="009A1789">
      <w:pPr>
        <w:tabs>
          <w:tab w:val="left" w:pos="900"/>
        </w:tabs>
        <w:spacing w:line="360" w:lineRule="auto"/>
        <w:ind w:firstLine="709"/>
        <w:jc w:val="both"/>
      </w:pPr>
      <w:r>
        <w:rPr>
          <w:i/>
          <w:sz w:val="28"/>
          <w:szCs w:val="28"/>
        </w:rPr>
        <w:t>–</w:t>
      </w:r>
      <w:r>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ориентироваться в истории возникновения буддийской религиозной традиции, истории её формирования в России; </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излагать свое мнение по поводу значения религии, религиозной культуры в жизни людей и общества;</w:t>
      </w:r>
    </w:p>
    <w:p w:rsidR="009A1789" w:rsidRDefault="009A1789" w:rsidP="009A1789">
      <w:pPr>
        <w:tabs>
          <w:tab w:val="left" w:pos="900"/>
        </w:tabs>
        <w:spacing w:line="360" w:lineRule="auto"/>
        <w:ind w:firstLine="709"/>
        <w:jc w:val="both"/>
        <w:rPr>
          <w:sz w:val="28"/>
          <w:szCs w:val="28"/>
        </w:rPr>
      </w:pPr>
      <w:r>
        <w:rPr>
          <w:i/>
          <w:sz w:val="28"/>
          <w:szCs w:val="28"/>
        </w:rPr>
        <w:lastRenderedPageBreak/>
        <w:t>–</w:t>
      </w:r>
      <w:r>
        <w:rPr>
          <w:sz w:val="28"/>
          <w:szCs w:val="28"/>
        </w:rPr>
        <w:tab/>
        <w:t xml:space="preserve">соотносить нравственные формы поведения с нормами буддийской религиозной морали; </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A1789" w:rsidRDefault="009A1789" w:rsidP="009A1789">
      <w:pPr>
        <w:tabs>
          <w:tab w:val="left" w:pos="142"/>
          <w:tab w:val="left" w:leader="dot" w:pos="624"/>
        </w:tabs>
        <w:spacing w:line="360" w:lineRule="auto"/>
        <w:ind w:firstLine="709"/>
        <w:jc w:val="both"/>
        <w:rPr>
          <w:rStyle w:val="Zag11"/>
          <w:rFonts w:eastAsia="@Arial Unicode MS"/>
          <w:b/>
          <w:iCs/>
        </w:rPr>
      </w:pPr>
      <w:r>
        <w:rPr>
          <w:rStyle w:val="Zag11"/>
          <w:rFonts w:eastAsia="@Arial Unicode MS"/>
          <w:b/>
          <w:iCs/>
          <w:sz w:val="28"/>
          <w:szCs w:val="28"/>
        </w:rPr>
        <w:t>Выпускник получит возможность научиться:</w:t>
      </w:r>
    </w:p>
    <w:p w:rsidR="009A1789" w:rsidRDefault="009A1789" w:rsidP="009A1789">
      <w:pPr>
        <w:tabs>
          <w:tab w:val="left" w:pos="900"/>
        </w:tabs>
        <w:spacing w:line="360" w:lineRule="auto"/>
        <w:ind w:firstLine="709"/>
        <w:jc w:val="both"/>
        <w:rPr>
          <w:i/>
        </w:rPr>
      </w:pPr>
      <w:r>
        <w:rPr>
          <w:i/>
          <w:sz w:val="28"/>
          <w:szCs w:val="28"/>
        </w:rPr>
        <w:t>–</w:t>
      </w:r>
      <w:r>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устанавливать взаимосвязь между содержанием буддийской культуры и поведением людей, общественными явлениями;</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A1789" w:rsidRDefault="009A1789" w:rsidP="009A1789">
      <w:pPr>
        <w:spacing w:line="360" w:lineRule="auto"/>
        <w:ind w:firstLine="709"/>
        <w:jc w:val="both"/>
        <w:rPr>
          <w:b/>
          <w:sz w:val="28"/>
          <w:szCs w:val="28"/>
        </w:rPr>
      </w:pPr>
      <w:r>
        <w:rPr>
          <w:b/>
          <w:sz w:val="28"/>
          <w:szCs w:val="28"/>
        </w:rPr>
        <w:t>Основы иудейской культуры</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b/>
          <w:sz w:val="28"/>
          <w:szCs w:val="28"/>
        </w:rPr>
        <w:t>Выпускник научится:</w:t>
      </w:r>
    </w:p>
    <w:p w:rsidR="009A1789" w:rsidRDefault="009A1789" w:rsidP="009A1789">
      <w:pPr>
        <w:tabs>
          <w:tab w:val="left" w:pos="900"/>
        </w:tabs>
        <w:spacing w:line="360" w:lineRule="auto"/>
        <w:ind w:firstLine="709"/>
        <w:jc w:val="both"/>
      </w:pPr>
      <w:r>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ориентироваться в истории возникновения иудейской религиозной традиции, истории её формирования в России; </w:t>
      </w:r>
    </w:p>
    <w:p w:rsidR="009A1789" w:rsidRDefault="009A1789" w:rsidP="009A1789">
      <w:pPr>
        <w:tabs>
          <w:tab w:val="left" w:pos="900"/>
        </w:tabs>
        <w:spacing w:line="360" w:lineRule="auto"/>
        <w:ind w:firstLine="709"/>
        <w:jc w:val="both"/>
        <w:rPr>
          <w:sz w:val="28"/>
          <w:szCs w:val="28"/>
        </w:rPr>
      </w:pPr>
      <w:r>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A1789" w:rsidRDefault="009A1789" w:rsidP="009A1789">
      <w:pPr>
        <w:tabs>
          <w:tab w:val="left" w:pos="900"/>
        </w:tabs>
        <w:spacing w:line="360" w:lineRule="auto"/>
        <w:ind w:firstLine="709"/>
        <w:jc w:val="both"/>
        <w:rPr>
          <w:sz w:val="28"/>
          <w:szCs w:val="28"/>
        </w:rPr>
      </w:pPr>
      <w:r>
        <w:rPr>
          <w:sz w:val="28"/>
          <w:szCs w:val="28"/>
        </w:rPr>
        <w:lastRenderedPageBreak/>
        <w:t>– излагать свое мнение по поводу значения религии, религиозной культуры в жизни людей и общества;</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соотносить нравственные формы поведения с нормами иудейской религиозной морали; </w:t>
      </w:r>
    </w:p>
    <w:p w:rsidR="009A1789" w:rsidRDefault="009A1789" w:rsidP="009A1789">
      <w:pPr>
        <w:tabs>
          <w:tab w:val="left" w:pos="900"/>
        </w:tabs>
        <w:spacing w:line="360" w:lineRule="auto"/>
        <w:ind w:firstLine="709"/>
        <w:jc w:val="both"/>
        <w:rPr>
          <w:sz w:val="28"/>
          <w:szCs w:val="28"/>
        </w:rPr>
      </w:pPr>
      <w:r>
        <w:rPr>
          <w:sz w:val="28"/>
          <w:szCs w:val="28"/>
        </w:rPr>
        <w:t>–</w:t>
      </w:r>
      <w:r>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A1789" w:rsidRDefault="009A1789" w:rsidP="009A1789">
      <w:pPr>
        <w:tabs>
          <w:tab w:val="left" w:pos="142"/>
          <w:tab w:val="left" w:leader="dot" w:pos="624"/>
        </w:tabs>
        <w:spacing w:line="360" w:lineRule="auto"/>
        <w:ind w:firstLine="709"/>
        <w:jc w:val="both"/>
        <w:rPr>
          <w:rStyle w:val="Zag11"/>
          <w:rFonts w:eastAsia="@Arial Unicode MS"/>
          <w:b/>
          <w:iCs/>
        </w:rPr>
      </w:pPr>
      <w:r>
        <w:rPr>
          <w:rStyle w:val="Zag11"/>
          <w:rFonts w:eastAsia="@Arial Unicode MS"/>
          <w:b/>
          <w:iCs/>
          <w:sz w:val="28"/>
          <w:szCs w:val="28"/>
        </w:rPr>
        <w:t>Выпускник получит возможность научиться:</w:t>
      </w:r>
    </w:p>
    <w:p w:rsidR="009A1789" w:rsidRDefault="009A1789" w:rsidP="009A1789">
      <w:pPr>
        <w:tabs>
          <w:tab w:val="left" w:pos="900"/>
        </w:tabs>
        <w:spacing w:line="360" w:lineRule="auto"/>
        <w:ind w:firstLine="709"/>
        <w:jc w:val="both"/>
        <w:rPr>
          <w:i/>
        </w:rPr>
      </w:pPr>
      <w:r>
        <w:rPr>
          <w:i/>
          <w:sz w:val="28"/>
          <w:szCs w:val="28"/>
        </w:rPr>
        <w:t>–</w:t>
      </w:r>
      <w:r>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устанавливать взаимосвязь между содержанием иудейской культуры и поведением людей, общественными явлениями;</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A1789" w:rsidRDefault="009A1789" w:rsidP="009A1789">
      <w:pPr>
        <w:spacing w:line="360" w:lineRule="auto"/>
        <w:ind w:firstLine="709"/>
        <w:jc w:val="both"/>
        <w:rPr>
          <w:b/>
          <w:sz w:val="28"/>
          <w:szCs w:val="28"/>
        </w:rPr>
      </w:pPr>
      <w:r>
        <w:rPr>
          <w:b/>
          <w:sz w:val="28"/>
          <w:szCs w:val="28"/>
        </w:rPr>
        <w:t>Основы мировых религиозных культур</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b/>
          <w:sz w:val="28"/>
          <w:szCs w:val="28"/>
        </w:rPr>
        <w:t>Выпускник научится:</w:t>
      </w:r>
    </w:p>
    <w:p w:rsidR="009A1789" w:rsidRDefault="009A1789" w:rsidP="009A1789">
      <w:pPr>
        <w:tabs>
          <w:tab w:val="left" w:pos="900"/>
        </w:tabs>
        <w:spacing w:line="360" w:lineRule="auto"/>
        <w:ind w:firstLine="709"/>
        <w:jc w:val="both"/>
      </w:pPr>
      <w:r>
        <w:rPr>
          <w:i/>
          <w:sz w:val="28"/>
          <w:szCs w:val="28"/>
        </w:rPr>
        <w:t>–</w:t>
      </w:r>
      <w:r>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9A1789" w:rsidRDefault="009A1789" w:rsidP="009A1789">
      <w:pPr>
        <w:tabs>
          <w:tab w:val="left" w:pos="900"/>
        </w:tabs>
        <w:spacing w:line="360" w:lineRule="auto"/>
        <w:ind w:firstLine="709"/>
        <w:jc w:val="both"/>
        <w:rPr>
          <w:sz w:val="28"/>
          <w:szCs w:val="28"/>
        </w:rPr>
      </w:pPr>
      <w:r>
        <w:rPr>
          <w:i/>
          <w:sz w:val="28"/>
          <w:szCs w:val="28"/>
        </w:rPr>
        <w:lastRenderedPageBreak/>
        <w:t>–</w:t>
      </w:r>
      <w:r>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излагать свое мнение по поводу значения религии, религиозной культуры в жизни людей и общества;</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соотносить нравственные формы поведения с нормами религиозной морали; </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A1789" w:rsidRDefault="009A1789" w:rsidP="009A1789">
      <w:pPr>
        <w:tabs>
          <w:tab w:val="left" w:pos="142"/>
          <w:tab w:val="left" w:leader="dot" w:pos="624"/>
        </w:tabs>
        <w:spacing w:line="360" w:lineRule="auto"/>
        <w:ind w:firstLine="709"/>
        <w:jc w:val="both"/>
        <w:rPr>
          <w:rStyle w:val="Zag11"/>
          <w:rFonts w:eastAsia="@Arial Unicode MS"/>
          <w:b/>
          <w:iCs/>
        </w:rPr>
      </w:pPr>
      <w:r>
        <w:rPr>
          <w:rStyle w:val="Zag11"/>
          <w:rFonts w:eastAsia="@Arial Unicode MS"/>
          <w:b/>
          <w:iCs/>
          <w:sz w:val="28"/>
          <w:szCs w:val="28"/>
        </w:rPr>
        <w:t>Выпускник получит возможность научиться:</w:t>
      </w:r>
    </w:p>
    <w:p w:rsidR="009A1789" w:rsidRDefault="009A1789" w:rsidP="009A1789">
      <w:pPr>
        <w:tabs>
          <w:tab w:val="left" w:pos="900"/>
        </w:tabs>
        <w:spacing w:line="360" w:lineRule="auto"/>
        <w:ind w:firstLine="709"/>
        <w:jc w:val="both"/>
        <w:rPr>
          <w:i/>
        </w:rPr>
      </w:pPr>
      <w:r>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устанавливать взаимосвязь между содержанием религиозной культуры и поведением людей, общественными явлениями;</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A1789" w:rsidRDefault="009A1789" w:rsidP="009A1789">
      <w:pPr>
        <w:spacing w:line="360" w:lineRule="auto"/>
        <w:ind w:firstLine="709"/>
        <w:jc w:val="both"/>
        <w:rPr>
          <w:b/>
          <w:sz w:val="28"/>
          <w:szCs w:val="28"/>
        </w:rPr>
      </w:pPr>
      <w:r>
        <w:rPr>
          <w:b/>
          <w:sz w:val="28"/>
          <w:szCs w:val="28"/>
        </w:rPr>
        <w:t>Основы светской этики</w:t>
      </w:r>
    </w:p>
    <w:p w:rsidR="009A1789" w:rsidRDefault="009A1789" w:rsidP="009A1789">
      <w:pPr>
        <w:tabs>
          <w:tab w:val="left" w:pos="142"/>
          <w:tab w:val="left" w:leader="dot" w:pos="624"/>
        </w:tabs>
        <w:spacing w:line="360" w:lineRule="auto"/>
        <w:ind w:firstLine="709"/>
        <w:jc w:val="both"/>
        <w:rPr>
          <w:rStyle w:val="Zag11"/>
          <w:rFonts w:eastAsia="@Arial Unicode MS"/>
        </w:rPr>
      </w:pPr>
      <w:r>
        <w:rPr>
          <w:rStyle w:val="Zag11"/>
          <w:rFonts w:eastAsia="@Arial Unicode MS"/>
          <w:b/>
          <w:sz w:val="28"/>
          <w:szCs w:val="28"/>
        </w:rPr>
        <w:t>Выпускник научится:</w:t>
      </w:r>
    </w:p>
    <w:p w:rsidR="009A1789" w:rsidRDefault="009A1789" w:rsidP="009A1789">
      <w:pPr>
        <w:tabs>
          <w:tab w:val="left" w:pos="900"/>
        </w:tabs>
        <w:spacing w:line="360" w:lineRule="auto"/>
        <w:ind w:firstLine="709"/>
        <w:jc w:val="both"/>
      </w:pPr>
      <w:r>
        <w:rPr>
          <w:i/>
          <w:sz w:val="28"/>
          <w:szCs w:val="28"/>
        </w:rPr>
        <w:t>–</w:t>
      </w:r>
      <w:r>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A1789" w:rsidRDefault="009A1789" w:rsidP="009A1789">
      <w:pPr>
        <w:tabs>
          <w:tab w:val="left" w:pos="900"/>
        </w:tabs>
        <w:spacing w:line="360" w:lineRule="auto"/>
        <w:ind w:firstLine="709"/>
        <w:jc w:val="both"/>
        <w:rPr>
          <w:sz w:val="28"/>
          <w:szCs w:val="28"/>
        </w:rPr>
      </w:pPr>
      <w:r>
        <w:rPr>
          <w:i/>
          <w:sz w:val="28"/>
          <w:szCs w:val="28"/>
        </w:rPr>
        <w:lastRenderedPageBreak/>
        <w:t>–</w:t>
      </w:r>
      <w:r>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излагать свое мнение по поводу значения российской светской этики в жизни людей и общества;</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соотносить нравственные формы поведения с нормами российской светской (гражданской) этики; </w:t>
      </w:r>
    </w:p>
    <w:p w:rsidR="009A1789" w:rsidRDefault="009A1789" w:rsidP="009A1789">
      <w:pPr>
        <w:tabs>
          <w:tab w:val="left" w:pos="900"/>
        </w:tabs>
        <w:spacing w:line="360" w:lineRule="auto"/>
        <w:ind w:firstLine="709"/>
        <w:jc w:val="both"/>
        <w:rPr>
          <w:sz w:val="28"/>
          <w:szCs w:val="28"/>
        </w:rPr>
      </w:pPr>
      <w:r>
        <w:rPr>
          <w:i/>
          <w:sz w:val="28"/>
          <w:szCs w:val="28"/>
        </w:rPr>
        <w:t>–</w:t>
      </w:r>
      <w:r>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A1789" w:rsidRDefault="009A1789" w:rsidP="009A1789">
      <w:pPr>
        <w:tabs>
          <w:tab w:val="left" w:pos="142"/>
          <w:tab w:val="left" w:leader="dot" w:pos="624"/>
        </w:tabs>
        <w:spacing w:line="360" w:lineRule="auto"/>
        <w:ind w:firstLine="709"/>
        <w:jc w:val="both"/>
        <w:rPr>
          <w:rStyle w:val="Zag11"/>
          <w:rFonts w:eastAsia="@Arial Unicode MS"/>
          <w:b/>
          <w:iCs/>
        </w:rPr>
      </w:pPr>
      <w:r>
        <w:rPr>
          <w:rStyle w:val="Zag11"/>
          <w:rFonts w:eastAsia="@Arial Unicode MS"/>
          <w:b/>
          <w:iCs/>
          <w:sz w:val="28"/>
          <w:szCs w:val="28"/>
        </w:rPr>
        <w:t>Выпускник получит возможность научиться:</w:t>
      </w:r>
    </w:p>
    <w:p w:rsidR="009A1789" w:rsidRDefault="009A1789" w:rsidP="009A1789">
      <w:pPr>
        <w:tabs>
          <w:tab w:val="left" w:pos="900"/>
        </w:tabs>
        <w:spacing w:line="360" w:lineRule="auto"/>
        <w:ind w:firstLine="709"/>
        <w:jc w:val="both"/>
        <w:rPr>
          <w:i/>
        </w:rPr>
      </w:pPr>
      <w:r>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устанавливать взаимосвязь между содержанием российской светской этики и поведением людей, общественными явлениями;</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A1789" w:rsidRDefault="009A1789" w:rsidP="009A1789">
      <w:pPr>
        <w:tabs>
          <w:tab w:val="left" w:pos="900"/>
        </w:tabs>
        <w:spacing w:line="360" w:lineRule="auto"/>
        <w:ind w:firstLine="709"/>
        <w:jc w:val="both"/>
        <w:rPr>
          <w:i/>
          <w:sz w:val="28"/>
          <w:szCs w:val="28"/>
        </w:rPr>
      </w:pPr>
      <w:r>
        <w:rPr>
          <w:i/>
          <w:sz w:val="28"/>
          <w:szCs w:val="28"/>
        </w:rPr>
        <w:t>–</w:t>
      </w:r>
      <w:r>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A1789" w:rsidRDefault="009A1789" w:rsidP="009A1789"/>
    <w:p w:rsidR="009A1789" w:rsidRDefault="009A1789" w:rsidP="004961B2">
      <w:pPr>
        <w:pStyle w:val="a"/>
      </w:pPr>
      <w:bookmarkStart w:id="45" w:name="_Toc294246077"/>
      <w:bookmarkStart w:id="46" w:name="_Toc288410661"/>
      <w:bookmarkStart w:id="47" w:name="_Toc288410532"/>
      <w:bookmarkStart w:id="48" w:name="_Toc288394065"/>
      <w:r>
        <w:t>Окружающий мир</w:t>
      </w:r>
      <w:bookmarkEnd w:id="45"/>
      <w:bookmarkEnd w:id="46"/>
      <w:bookmarkEnd w:id="47"/>
      <w:bookmarkEnd w:id="48"/>
    </w:p>
    <w:p w:rsidR="009A1789" w:rsidRDefault="009A1789" w:rsidP="009A1789">
      <w:pPr>
        <w:tabs>
          <w:tab w:val="left" w:pos="142"/>
          <w:tab w:val="left" w:leader="dot" w:pos="624"/>
          <w:tab w:val="left" w:pos="709"/>
        </w:tabs>
        <w:spacing w:line="360" w:lineRule="auto"/>
        <w:ind w:firstLine="709"/>
        <w:jc w:val="both"/>
        <w:rPr>
          <w:rStyle w:val="Zag11"/>
          <w:rFonts w:eastAsia="@Arial Unicode MS"/>
          <w:szCs w:val="28"/>
        </w:rPr>
      </w:pPr>
      <w:r>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Pr>
          <w:rStyle w:val="Zag11"/>
          <w:rFonts w:eastAsia="@Arial Unicode MS"/>
          <w:sz w:val="28"/>
          <w:szCs w:val="28"/>
        </w:rPr>
        <w:t>;</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w:t>
      </w:r>
      <w:r>
        <w:rPr>
          <w:rStyle w:val="Zag11"/>
          <w:rFonts w:eastAsia="@Arial Unicode MS"/>
          <w:sz w:val="28"/>
          <w:szCs w:val="28"/>
        </w:rPr>
        <w:lastRenderedPageBreak/>
        <w:t>числе в информационной деятельности, на основе представлений о нравственных нормах, социальной справедливости и свободе.</w:t>
      </w:r>
    </w:p>
    <w:p w:rsidR="009A1789" w:rsidRDefault="009A1789" w:rsidP="009A1789">
      <w:pPr>
        <w:pStyle w:val="af9"/>
        <w:tabs>
          <w:tab w:val="left" w:pos="709"/>
        </w:tabs>
        <w:spacing w:line="360" w:lineRule="auto"/>
        <w:ind w:firstLine="709"/>
        <w:rPr>
          <w:rFonts w:ascii="Times New Roman" w:eastAsia="Times New Roman" w:hAnsi="Times New Roman"/>
          <w:color w:val="auto"/>
        </w:rPr>
      </w:pPr>
      <w:r>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Человек и природа</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узнавать изученные объекты и явления живой и неживой природы;</w:t>
      </w:r>
    </w:p>
    <w:p w:rsidR="009A1789" w:rsidRDefault="009A1789" w:rsidP="009A1789">
      <w:pPr>
        <w:pStyle w:val="21"/>
      </w:pPr>
      <w:r>
        <w:rPr>
          <w:spacing w:val="2"/>
        </w:rPr>
        <w:t xml:space="preserve">описывать на основе предложенного плана изученные </w:t>
      </w:r>
      <w:r>
        <w:t>объекты и явления живой и неживой природы, выделять их существенные признаки;</w:t>
      </w:r>
    </w:p>
    <w:p w:rsidR="009A1789" w:rsidRDefault="009A1789" w:rsidP="009A1789">
      <w:pPr>
        <w:pStyle w:val="21"/>
      </w:pPr>
      <w: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9A1789" w:rsidRDefault="009A1789" w:rsidP="009A1789">
      <w:pPr>
        <w:pStyle w:val="21"/>
      </w:pPr>
      <w: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9A1789" w:rsidRDefault="009A1789" w:rsidP="009A1789">
      <w:pPr>
        <w:pStyle w:val="21"/>
      </w:pPr>
      <w:r>
        <w:t>и правилам техники безопасности при проведении наблюдений и опытов;</w:t>
      </w:r>
    </w:p>
    <w:p w:rsidR="009A1789" w:rsidRDefault="009A1789" w:rsidP="009A1789">
      <w:pPr>
        <w:pStyle w:val="21"/>
      </w:pPr>
      <w:r>
        <w:t>использовать естественно</w:t>
      </w:r>
      <w:r>
        <w:softHyphen/>
        <w:t xml:space="preserve">научные тексты (на бумажных </w:t>
      </w:r>
      <w:r>
        <w:rPr>
          <w:spacing w:val="2"/>
        </w:rPr>
        <w:t xml:space="preserve">и электронных носителях, в том числе в контролируемом </w:t>
      </w:r>
      <w:r>
        <w:t>Интернете) с целью поиска и извлечения информации, ответов на вопросы, объяснений, создания собственных устных или письменных высказываний;</w:t>
      </w:r>
    </w:p>
    <w:p w:rsidR="009A1789" w:rsidRDefault="009A1789" w:rsidP="009A1789">
      <w:pPr>
        <w:pStyle w:val="21"/>
      </w:pPr>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A1789" w:rsidRDefault="009A1789" w:rsidP="009A1789">
      <w:pPr>
        <w:pStyle w:val="21"/>
      </w:pPr>
      <w:r>
        <w:rPr>
          <w:spacing w:val="2"/>
        </w:rPr>
        <w:t xml:space="preserve">использовать готовые модели (глобус, карту, план) для </w:t>
      </w:r>
      <w:r>
        <w:t>объяснения явлений или описания свойств объектов;</w:t>
      </w:r>
    </w:p>
    <w:p w:rsidR="009A1789" w:rsidRDefault="009A1789" w:rsidP="009A1789">
      <w:pPr>
        <w:pStyle w:val="21"/>
      </w:pPr>
      <w:r>
        <w:rPr>
          <w:spacing w:val="2"/>
        </w:rPr>
        <w:lastRenderedPageBreak/>
        <w:t xml:space="preserve">обнаруживать простейшие взаимосвязи между живой и </w:t>
      </w:r>
      <w:r>
        <w:t>неживой природой, взаимосвязи в живой природе; использовать их для объяснения необходимости бережного отношения к природе;</w:t>
      </w:r>
    </w:p>
    <w:p w:rsidR="009A1789" w:rsidRDefault="009A1789" w:rsidP="009A1789">
      <w:pPr>
        <w:pStyle w:val="21"/>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A1789" w:rsidRDefault="009A1789" w:rsidP="009A1789">
      <w:pPr>
        <w:pStyle w:val="21"/>
      </w:pPr>
      <w:r>
        <w:rPr>
          <w:spacing w:val="-2"/>
        </w:rPr>
        <w:t>понимать необходимость здорового образа жизни, со</w:t>
      </w:r>
      <w:r>
        <w:t>блю</w:t>
      </w:r>
      <w:r>
        <w:rPr>
          <w:spacing w:val="2"/>
        </w:rPr>
        <w:t>дения правил безопасного поведения; использовать знанияо строении и функционировании организма человека для</w:t>
      </w:r>
      <w:r>
        <w:t>сохранения и укрепления своего здоровья.</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использовать при проведении практических работ инструменты ИКТ (фото</w:t>
      </w:r>
      <w:r>
        <w:rPr>
          <w:i/>
        </w:rPr>
        <w:noBreakHyphen/>
        <w:t xml:space="preserve"> и видеокамеру, микрофон и</w:t>
      </w:r>
      <w:r>
        <w:rPr>
          <w:i/>
        </w:rPr>
        <w:t> </w:t>
      </w:r>
      <w:r>
        <w:rPr>
          <w:i/>
        </w:rPr>
        <w:t>др.) для записи и обработки информации, готовить небольшие презентации по результатам наблюдений и опытов;</w:t>
      </w:r>
    </w:p>
    <w:p w:rsidR="009A1789" w:rsidRDefault="009A1789" w:rsidP="009A1789">
      <w:pPr>
        <w:pStyle w:val="21"/>
        <w:rPr>
          <w:i/>
        </w:rPr>
      </w:pPr>
      <w:r>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A1789" w:rsidRDefault="009A1789" w:rsidP="009A1789">
      <w:pPr>
        <w:pStyle w:val="21"/>
        <w:rPr>
          <w:i/>
          <w:spacing w:val="-4"/>
        </w:rPr>
      </w:pPr>
      <w:r>
        <w:rPr>
          <w:i/>
        </w:rPr>
        <w:t xml:space="preserve">осознавать ценность природы и необходимость нести </w:t>
      </w:r>
      <w:r>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A1789" w:rsidRDefault="009A1789" w:rsidP="009A1789">
      <w:pPr>
        <w:pStyle w:val="21"/>
        <w:rPr>
          <w:i/>
        </w:rPr>
      </w:pPr>
      <w:r>
        <w:rPr>
          <w:i/>
          <w:spacing w:val="2"/>
        </w:rPr>
        <w:t>пользоваться простыми навыками самоконтроля са</w:t>
      </w:r>
      <w:r>
        <w:rPr>
          <w:i/>
        </w:rPr>
        <w:t>мочувствия для сохранения здоровья; осознанно соблюдать режим дня, правила рационального питания и личной гигиены;</w:t>
      </w:r>
    </w:p>
    <w:p w:rsidR="009A1789" w:rsidRDefault="009A1789" w:rsidP="009A1789">
      <w:pPr>
        <w:pStyle w:val="21"/>
        <w:rPr>
          <w:i/>
        </w:rPr>
      </w:pPr>
      <w:r>
        <w:rPr>
          <w:i/>
        </w:rPr>
        <w:t xml:space="preserve">выполнять правила безопасного поведения в доме, на </w:t>
      </w:r>
      <w:r>
        <w:rPr>
          <w:i/>
          <w:spacing w:val="2"/>
        </w:rPr>
        <w:t>улице, природной среде, оказывать первую помощь при</w:t>
      </w:r>
      <w:r>
        <w:rPr>
          <w:i/>
        </w:rPr>
        <w:t>несложных несчастных случаях;</w:t>
      </w:r>
    </w:p>
    <w:p w:rsidR="009A1789" w:rsidRDefault="009A1789" w:rsidP="009A1789">
      <w:pPr>
        <w:pStyle w:val="21"/>
        <w:rPr>
          <w:i/>
        </w:rPr>
      </w:pPr>
      <w:r>
        <w:rPr>
          <w:i/>
          <w:spacing w:val="2"/>
        </w:rPr>
        <w:t xml:space="preserve">планировать, контролировать и оценивать учебные </w:t>
      </w:r>
      <w:r>
        <w:rPr>
          <w:i/>
        </w:rPr>
        <w:t>действия в процессе познания окружающего мира в соответствии с поставленной задачей и условиями её реализации.</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Человек и общество</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lastRenderedPageBreak/>
        <w:t>узнавать государственную символику Российской Феде</w:t>
      </w:r>
      <w:r>
        <w:rPr>
          <w:spacing w:val="2"/>
        </w:rPr>
        <w:t>рации и своего региона; описывать достопримечательности столицы и родного края; находить на карте мира Россий</w:t>
      </w:r>
      <w:r>
        <w:t>скую Федерацию, на карте России Москву, свой регион и его главный город;</w:t>
      </w:r>
    </w:p>
    <w:p w:rsidR="009A1789" w:rsidRDefault="009A1789" w:rsidP="009A1789">
      <w:pPr>
        <w:pStyle w:val="21"/>
        <w:rPr>
          <w:spacing w:val="-2"/>
        </w:rPr>
      </w:pPr>
      <w:r>
        <w:t>различать прошлое, настоящее, будущее; соотносить из</w:t>
      </w:r>
      <w:r>
        <w:rPr>
          <w:spacing w:val="-2"/>
        </w:rPr>
        <w:t>ученные исторические события с датами, конкретную дату с веком; находить место изученных событий на «ленте времени»;</w:t>
      </w:r>
    </w:p>
    <w:p w:rsidR="009A1789" w:rsidRDefault="009A1789" w:rsidP="009A1789">
      <w:pPr>
        <w:pStyle w:val="21"/>
      </w:pPr>
      <w:r>
        <w:rPr>
          <w:spacing w:val="2"/>
        </w:rPr>
        <w:t xml:space="preserve">используя дополнительные источники информации (на </w:t>
      </w:r>
      <w: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A1789" w:rsidRDefault="009A1789" w:rsidP="009A1789">
      <w:pPr>
        <w:pStyle w:val="21"/>
      </w:pPr>
      <w:r>
        <w:rPr>
          <w:spacing w:val="2"/>
        </w:rPr>
        <w:t>оценивать характер взаимоотношений людей в различ</w:t>
      </w:r>
      <w:r>
        <w:t xml:space="preserve">ных социальных группах (семья, группа сверстников, этнос), </w:t>
      </w:r>
      <w:r>
        <w:rPr>
          <w:spacing w:val="2"/>
        </w:rPr>
        <w:t>в том числе с позиции развития этических чувств, добро</w:t>
      </w:r>
      <w:r>
        <w:t>желательности и эмоционально</w:t>
      </w:r>
      <w:r>
        <w:softHyphen/>
        <w:t>нравственной отзывчивости, понимания чувств других людей и сопереживания им;</w:t>
      </w:r>
    </w:p>
    <w:p w:rsidR="009A1789" w:rsidRDefault="009A1789" w:rsidP="009A1789">
      <w:pPr>
        <w:pStyle w:val="21"/>
      </w:pPr>
      <w:r>
        <w:rPr>
          <w:spacing w:val="2"/>
        </w:rPr>
        <w:t xml:space="preserve">использовать различные справочные издания (словари, </w:t>
      </w:r>
      <w:r>
        <w:t xml:space="preserve">энциклопедии) и детскую литературу о человеке и обществе </w:t>
      </w:r>
      <w:r>
        <w:rPr>
          <w:spacing w:val="2"/>
        </w:rPr>
        <w:t>с целью поиска информации, ответов на вопросы, объяснений, для создания собственных устных или письменных</w:t>
      </w:r>
      <w:r>
        <w:t>высказываний.</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осознавать свою неразрывную связь с разнообразными окружающими социальными группами;</w:t>
      </w:r>
    </w:p>
    <w:p w:rsidR="009A1789" w:rsidRDefault="009A1789" w:rsidP="009A1789">
      <w:pPr>
        <w:pStyle w:val="21"/>
        <w:rPr>
          <w:i/>
        </w:rPr>
      </w:pPr>
      <w:r>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A1789" w:rsidRDefault="009A1789" w:rsidP="009A1789">
      <w:pPr>
        <w:pStyle w:val="21"/>
        <w:rPr>
          <w:i/>
        </w:rPr>
      </w:pPr>
      <w:r>
        <w:rPr>
          <w:i/>
          <w:spacing w:val="2"/>
        </w:rPr>
        <w:t>наблюдать и описывать проявления богатства вну</w:t>
      </w:r>
      <w:r>
        <w:rPr>
          <w:i/>
        </w:rPr>
        <w:t>треннего мира человека в его созидательной деятельности на благо семьи, в интересах  образовательной организации, социума, этноса, страны;</w:t>
      </w:r>
    </w:p>
    <w:p w:rsidR="009A1789" w:rsidRDefault="009A1789" w:rsidP="009A1789">
      <w:pPr>
        <w:pStyle w:val="21"/>
        <w:rPr>
          <w:i/>
          <w:spacing w:val="-2"/>
        </w:rPr>
      </w:pPr>
      <w:r>
        <w:rPr>
          <w:i/>
          <w:spacing w:val="-2"/>
        </w:rPr>
        <w:t xml:space="preserve">проявлять уважение и готовность выполнять совместно установленные договорённости и правила, в том числе правила общения со </w:t>
      </w:r>
      <w:r>
        <w:rPr>
          <w:i/>
          <w:spacing w:val="-2"/>
        </w:rPr>
        <w:lastRenderedPageBreak/>
        <w:t>взрослыми и сверстниками в официальной обстановке; участвовать в коллективной коммуника</w:t>
      </w:r>
      <w:r>
        <w:rPr>
          <w:i/>
        </w:rPr>
        <w:t xml:space="preserve">тивной деятельности в информационной образовательной </w:t>
      </w:r>
      <w:r>
        <w:rPr>
          <w:i/>
          <w:spacing w:val="-2"/>
        </w:rPr>
        <w:t>среде;</w:t>
      </w:r>
    </w:p>
    <w:p w:rsidR="009A1789" w:rsidRDefault="009A1789" w:rsidP="009A1789">
      <w:pPr>
        <w:pStyle w:val="21"/>
      </w:pPr>
      <w:r>
        <w:rPr>
          <w:i/>
          <w:spacing w:val="2"/>
        </w:rPr>
        <w:t xml:space="preserve">определять общую цель в совместной деятельности </w:t>
      </w:r>
      <w:r>
        <w:rPr>
          <w:i/>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A1789" w:rsidRDefault="009A1789" w:rsidP="009A1789">
      <w:pPr>
        <w:pStyle w:val="21"/>
        <w:rPr>
          <w:rStyle w:val="Zag11"/>
          <w:rFonts w:eastAsia="@Arial Unicode MS"/>
          <w:b/>
          <w:i/>
          <w:szCs w:val="28"/>
        </w:rPr>
      </w:pPr>
    </w:p>
    <w:p w:rsidR="009A1789" w:rsidRDefault="009A1789" w:rsidP="009A1789">
      <w:pPr>
        <w:pStyle w:val="21"/>
        <w:ind w:firstLine="0"/>
        <w:jc w:val="center"/>
        <w:rPr>
          <w:rFonts w:eastAsia="@Arial Unicode MS"/>
        </w:rPr>
      </w:pPr>
      <w:r>
        <w:rPr>
          <w:rStyle w:val="Zag11"/>
          <w:rFonts w:eastAsia="@Arial Unicode MS"/>
          <w:b/>
          <w:szCs w:val="28"/>
        </w:rPr>
        <w:t>Планируемые результаты и содержание образовательной области «Искусство» на уровне начального общего образования</w:t>
      </w:r>
    </w:p>
    <w:p w:rsidR="009A1789" w:rsidRDefault="009A1789" w:rsidP="004961B2">
      <w:pPr>
        <w:pStyle w:val="a"/>
        <w:rPr>
          <w:color w:val="auto"/>
        </w:rPr>
      </w:pPr>
      <w:bookmarkStart w:id="49" w:name="_Toc294246078"/>
      <w:bookmarkStart w:id="50" w:name="_Toc288410662"/>
      <w:bookmarkStart w:id="51" w:name="_Toc288410533"/>
      <w:bookmarkStart w:id="52" w:name="_Toc288394066"/>
      <w:r>
        <w:t>Изобразительное искусство</w:t>
      </w:r>
      <w:bookmarkEnd w:id="49"/>
      <w:bookmarkEnd w:id="50"/>
      <w:bookmarkEnd w:id="51"/>
      <w:bookmarkEnd w:id="52"/>
    </w:p>
    <w:p w:rsidR="009A1789" w:rsidRDefault="009A1789" w:rsidP="009A1789">
      <w:pPr>
        <w:tabs>
          <w:tab w:val="left" w:pos="142"/>
          <w:tab w:val="left" w:leader="dot" w:pos="624"/>
          <w:tab w:val="left" w:pos="709"/>
        </w:tabs>
        <w:spacing w:line="360" w:lineRule="auto"/>
        <w:ind w:firstLine="709"/>
        <w:jc w:val="both"/>
        <w:rPr>
          <w:rStyle w:val="Zag11"/>
          <w:rFonts w:eastAsia="@Arial Unicode MS"/>
          <w:szCs w:val="28"/>
        </w:rPr>
      </w:pPr>
      <w:r>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lastRenderedPageBreak/>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Pr>
          <w:rStyle w:val="Zag11"/>
          <w:rFonts w:eastAsia="@Arial Unicode MS"/>
          <w:sz w:val="28"/>
          <w:szCs w:val="28"/>
        </w:rPr>
        <w:t>;</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Обучающиеся:</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A1789" w:rsidRDefault="009A1789" w:rsidP="009A1789">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A1789" w:rsidRDefault="009A1789" w:rsidP="009A1789">
      <w:pPr>
        <w:widowControl w:val="0"/>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9A1789" w:rsidRDefault="009A1789" w:rsidP="009A1789">
      <w:pPr>
        <w:widowControl w:val="0"/>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w:t>
      </w:r>
      <w:r>
        <w:rPr>
          <w:rStyle w:val="Zag11"/>
          <w:rFonts w:eastAsia="@Arial Unicode MS"/>
          <w:sz w:val="28"/>
          <w:szCs w:val="28"/>
        </w:rPr>
        <w:lastRenderedPageBreak/>
        <w:t>искусства, будут способны вставать на позицию другого человека;</w:t>
      </w:r>
    </w:p>
    <w:p w:rsidR="009A1789" w:rsidRDefault="009A1789" w:rsidP="009A1789">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A1789" w:rsidRDefault="009A1789" w:rsidP="009A1789">
      <w:pPr>
        <w:pStyle w:val="4"/>
        <w:spacing w:before="0" w:after="0" w:line="360" w:lineRule="auto"/>
        <w:ind w:firstLine="454"/>
        <w:jc w:val="both"/>
        <w:rPr>
          <w:rFonts w:ascii="Times New Roman" w:eastAsia="Times New Roman" w:hAnsi="Times New Roman" w:cs="Times New Roman"/>
          <w:b/>
        </w:rPr>
      </w:pPr>
      <w:r>
        <w:rPr>
          <w:rFonts w:ascii="Times New Roman" w:hAnsi="Times New Roman" w:cs="Times New Roman"/>
          <w:b/>
          <w:i w:val="0"/>
          <w:color w:val="auto"/>
          <w:sz w:val="28"/>
          <w:szCs w:val="28"/>
        </w:rPr>
        <w:t>Восприятие искусства и виды художественной деятельности</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rPr>
          <w:spacing w:val="2"/>
        </w:rPr>
        <w:t xml:space="preserve">различать основные виды художественной деятельности </w:t>
      </w:r>
      <w:r>
        <w:t>(рисунок, живопись, скульптура, художественное конструирование и дизайн, декоративно</w:t>
      </w:r>
      <w:r>
        <w:softHyphen/>
        <w:t>прикладное искусство) и участвовать в художественно</w:t>
      </w:r>
      <w:r>
        <w:softHyphen/>
        <w:t>творческой деятельности, используя различные художественные материалы и приёмы работы с ними для передачи собственного замысла;</w:t>
      </w:r>
    </w:p>
    <w:p w:rsidR="009A1789" w:rsidRDefault="009A1789" w:rsidP="009A1789">
      <w:pPr>
        <w:pStyle w:val="21"/>
      </w:pPr>
      <w:r>
        <w:rPr>
          <w:spacing w:val="2"/>
        </w:rPr>
        <w:t>различать основные виды и жанры пластических ис</w:t>
      </w:r>
      <w:r>
        <w:t>кусств, понимать их специфику;</w:t>
      </w:r>
    </w:p>
    <w:p w:rsidR="009A1789" w:rsidRDefault="009A1789" w:rsidP="009A1789">
      <w:pPr>
        <w:pStyle w:val="21"/>
        <w:rPr>
          <w:spacing w:val="-2"/>
        </w:rPr>
      </w:pPr>
      <w:r>
        <w:rPr>
          <w:spacing w:val="-2"/>
        </w:rPr>
        <w:t>эмоционально</w:t>
      </w:r>
      <w:r>
        <w:rPr>
          <w:spacing w:val="-2"/>
        </w:rPr>
        <w:softHyphen/>
        <w:t>ценностно относиться к природе, человеку, обществу; различать и передавать в художественно</w:t>
      </w:r>
      <w:r>
        <w:rPr>
          <w:spacing w:val="-2"/>
        </w:rPr>
        <w:softHyphen/>
        <w:t>творческой деятельности характер, эмоциональные состояния и своё отношение к ним средствами художественного образного языка;</w:t>
      </w:r>
    </w:p>
    <w:p w:rsidR="009A1789" w:rsidRDefault="009A1789" w:rsidP="009A1789">
      <w:pPr>
        <w:pStyle w:val="21"/>
      </w:pPr>
      <w: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t> </w:t>
      </w:r>
      <w:r>
        <w:t>т.</w:t>
      </w:r>
      <w:r>
        <w:t> </w:t>
      </w:r>
      <w:r>
        <w:t>д.) окружающего мира и жизненных явлений;</w:t>
      </w:r>
    </w:p>
    <w:p w:rsidR="009A1789" w:rsidRDefault="009A1789" w:rsidP="009A1789">
      <w:pPr>
        <w:pStyle w:val="21"/>
      </w:pPr>
      <w:r>
        <w:rPr>
          <w:spacing w:val="-2"/>
        </w:rPr>
        <w:t>приводить примеры ведущих художественных музеев Рос</w:t>
      </w:r>
      <w:r>
        <w:t>сии и художественных музеев своего региона, показывать на примерах их роль и назначение.</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spacing w:val="-4"/>
        </w:rPr>
        <w:t>воспринимать произведения изобразительного искусства;</w:t>
      </w:r>
      <w:r>
        <w:rPr>
          <w:i/>
        </w:rPr>
        <w:t>участвовать в обсуждении их содержания и выразительных средств; различать сюжет и содержание в знакомых произведениях;</w:t>
      </w:r>
    </w:p>
    <w:p w:rsidR="009A1789" w:rsidRDefault="009A1789" w:rsidP="009A1789">
      <w:pPr>
        <w:pStyle w:val="21"/>
        <w:rPr>
          <w:i/>
        </w:rPr>
      </w:pPr>
      <w:r>
        <w:rPr>
          <w:i/>
        </w:rPr>
        <w:lastRenderedPageBreak/>
        <w:t>видеть проявления прекрасного в произведениях искусства (картины, архитектура, скульптура и</w:t>
      </w:r>
      <w:r>
        <w:rPr>
          <w:i/>
          <w:iCs/>
        </w:rPr>
        <w:t> </w:t>
      </w:r>
      <w:r>
        <w:rPr>
          <w:i/>
        </w:rPr>
        <w:t>т.</w:t>
      </w:r>
      <w:r>
        <w:rPr>
          <w:i/>
          <w:iCs/>
        </w:rPr>
        <w:t> </w:t>
      </w:r>
      <w:r>
        <w:rPr>
          <w:i/>
        </w:rPr>
        <w:t>д.), в природе, на улице, в быту;</w:t>
      </w:r>
    </w:p>
    <w:p w:rsidR="009A1789" w:rsidRDefault="009A1789" w:rsidP="009A1789">
      <w:pPr>
        <w:pStyle w:val="21"/>
        <w:rPr>
          <w:i/>
        </w:rPr>
      </w:pPr>
      <w:r>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Азбука искусства. Как говорит искусство?</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создавать простые композиции на заданную тему на плоскости и в пространстве;</w:t>
      </w:r>
    </w:p>
    <w:p w:rsidR="009A1789" w:rsidRDefault="009A1789" w:rsidP="009A1789">
      <w:pPr>
        <w:pStyle w:val="21"/>
      </w:pPr>
      <w:r>
        <w:rPr>
          <w:spacing w:val="2"/>
        </w:rPr>
        <w:t xml:space="preserve">использовать выразительные средства изобразительного искусства: композицию, форму, ритм, линию, цвет, объём, </w:t>
      </w:r>
      <w:r>
        <w:t>фактуру; различные художественные материалы для воплощения собственного художественно</w:t>
      </w:r>
      <w:r>
        <w:softHyphen/>
        <w:t>творческого замысла;</w:t>
      </w:r>
    </w:p>
    <w:p w:rsidR="009A1789" w:rsidRDefault="009A1789" w:rsidP="009A1789">
      <w:pPr>
        <w:pStyle w:val="21"/>
      </w:pPr>
      <w:r>
        <w:rPr>
          <w:spacing w:val="2"/>
        </w:rPr>
        <w:t xml:space="preserve">различать основные и составные, тёплые и холодные </w:t>
      </w:r>
      <w:r>
        <w:t xml:space="preserve">цвета; изменять их эмоциональную напряжённость с помощью смешивания с белой и чёрной красками; использовать </w:t>
      </w:r>
      <w:r>
        <w:rPr>
          <w:spacing w:val="2"/>
        </w:rPr>
        <w:t xml:space="preserve">их для передачи художественного замысла в собственной </w:t>
      </w:r>
      <w:r>
        <w:t>учебно</w:t>
      </w:r>
      <w:r>
        <w:softHyphen/>
        <w:t>творческой деятельности;</w:t>
      </w:r>
    </w:p>
    <w:p w:rsidR="009A1789" w:rsidRDefault="009A1789" w:rsidP="009A1789">
      <w:pPr>
        <w:pStyle w:val="21"/>
        <w:rPr>
          <w:spacing w:val="-2"/>
        </w:rPr>
      </w:pPr>
      <w:r>
        <w:rPr>
          <w:spacing w:val="2"/>
        </w:rPr>
        <w:t>создавать средствами живописи, графики, скульптуры,</w:t>
      </w:r>
      <w:r>
        <w:t>декоративно</w:t>
      </w:r>
      <w:r>
        <w:softHyphen/>
        <w:t>прикладного искусства образ человека: переда</w:t>
      </w:r>
      <w:r>
        <w:rPr>
          <w:spacing w:val="-2"/>
        </w:rPr>
        <w:t>вать на плоскости и в объёме пропорции лица, фигуры; передавать характерные черты внешнего облика, одежды, украшений человека;</w:t>
      </w:r>
    </w:p>
    <w:p w:rsidR="009A1789" w:rsidRDefault="009A1789" w:rsidP="009A1789">
      <w:pPr>
        <w:pStyle w:val="21"/>
      </w:pPr>
      <w:r>
        <w:rPr>
          <w:spacing w:val="-4"/>
        </w:rPr>
        <w:t>наблюдать, сравнивать, сопоставлять и анализировать про</w:t>
      </w:r>
      <w:r>
        <w:rPr>
          <w:spacing w:val="2"/>
        </w:rPr>
        <w:t>странственную форму предмета; изображать предметы раз</w:t>
      </w:r>
      <w:r>
        <w:t xml:space="preserve">личной формы; использовать простые формы для создания </w:t>
      </w:r>
      <w:r>
        <w:rPr>
          <w:spacing w:val="2"/>
        </w:rPr>
        <w:t xml:space="preserve">выразительных образов в живописи, скульптуре, графике, </w:t>
      </w:r>
      <w:r>
        <w:t>художественном конструировании;</w:t>
      </w:r>
    </w:p>
    <w:p w:rsidR="009A1789" w:rsidRDefault="009A1789" w:rsidP="009A1789">
      <w:pPr>
        <w:pStyle w:val="21"/>
      </w:pPr>
      <w:r>
        <w:rPr>
          <w:spacing w:val="-4"/>
        </w:rPr>
        <w:t>использовать декоративные элементы, геометрические, рас</w:t>
      </w:r>
      <w: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softHyphen/>
        <w:t>творческой деятельности специфику стилистики произведений народных художественных промыслов в России (с учётом местных условий).</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пользоваться средствами выразительности языка жи</w:t>
      </w:r>
      <w:r>
        <w:rPr>
          <w:i/>
          <w:spacing w:val="-2"/>
        </w:rPr>
        <w:t>вописи, графики, скульптуры, декоративно</w:t>
      </w:r>
      <w:r>
        <w:rPr>
          <w:i/>
          <w:spacing w:val="-2"/>
        </w:rPr>
        <w:softHyphen/>
        <w:t xml:space="preserve">прикладного </w:t>
      </w:r>
      <w:r>
        <w:rPr>
          <w:i/>
        </w:rPr>
        <w:t xml:space="preserve">искусства, художественного конструирования в собственной </w:t>
      </w:r>
      <w:r>
        <w:rPr>
          <w:i/>
          <w:spacing w:val="-2"/>
        </w:rPr>
        <w:t>художественно</w:t>
      </w:r>
      <w:r>
        <w:rPr>
          <w:i/>
          <w:spacing w:val="-2"/>
        </w:rPr>
        <w:softHyphen/>
        <w:t>творческой деятельности; передавать раз</w:t>
      </w:r>
      <w:r>
        <w:rPr>
          <w:i/>
        </w:rPr>
        <w:t>нообразные эмоциональные состояния, используя различные оттенки цвета, при создании живописных композиций на заданные темы;</w:t>
      </w:r>
    </w:p>
    <w:p w:rsidR="009A1789" w:rsidRDefault="009A1789" w:rsidP="009A1789">
      <w:pPr>
        <w:pStyle w:val="21"/>
        <w:rPr>
          <w:i/>
        </w:rPr>
      </w:pPr>
      <w:r>
        <w:rPr>
          <w:i/>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A1789" w:rsidRDefault="009A1789" w:rsidP="009A1789">
      <w:pPr>
        <w:pStyle w:val="21"/>
        <w:rPr>
          <w:i/>
        </w:rPr>
      </w:pPr>
      <w:r>
        <w:rPr>
          <w:i/>
        </w:rPr>
        <w:t>выполнять простые рисунки и орнаментальные композиции, используя язык компьютерной графики в программе Paint.</w:t>
      </w:r>
    </w:p>
    <w:p w:rsidR="009A1789" w:rsidRDefault="009A1789" w:rsidP="009A1789">
      <w:pPr>
        <w:pStyle w:val="4"/>
        <w:spacing w:before="0" w:after="0" w:line="360" w:lineRule="auto"/>
        <w:ind w:left="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Значимые темы искусства.</w:t>
      </w:r>
      <w:r>
        <w:rPr>
          <w:rFonts w:ascii="Times New Roman" w:hAnsi="Times New Roman" w:cs="Times New Roman"/>
          <w:b/>
          <w:i w:val="0"/>
          <w:color w:val="auto"/>
          <w:sz w:val="28"/>
          <w:szCs w:val="28"/>
        </w:rPr>
        <w:br/>
        <w:t>О чём говорит искусство?</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осознавать значимые темы искусства и отражать их в собственной художественно</w:t>
      </w:r>
      <w:r>
        <w:softHyphen/>
        <w:t>творческой деятельности;</w:t>
      </w:r>
    </w:p>
    <w:p w:rsidR="009A1789" w:rsidRDefault="009A1789" w:rsidP="009A1789">
      <w:pPr>
        <w:pStyle w:val="21"/>
      </w:pPr>
      <w: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t> </w:t>
      </w:r>
      <w:r>
        <w:t>т.</w:t>
      </w:r>
      <w:r>
        <w:t> </w:t>
      </w:r>
      <w: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spacing w:val="-2"/>
        </w:rPr>
        <w:t>видеть, чувствовать и изображать красоту и раз</w:t>
      </w:r>
      <w:r>
        <w:rPr>
          <w:i/>
        </w:rPr>
        <w:t>нообразие природы, человека, зданий, предметов;</w:t>
      </w:r>
    </w:p>
    <w:p w:rsidR="009A1789" w:rsidRDefault="009A1789" w:rsidP="009A1789">
      <w:pPr>
        <w:pStyle w:val="21"/>
        <w:rPr>
          <w:i/>
          <w:spacing w:val="2"/>
        </w:rPr>
      </w:pPr>
      <w:r>
        <w:rPr>
          <w:i/>
          <w:spacing w:val="4"/>
        </w:rPr>
        <w:t xml:space="preserve">понимать и передавать в художественной работе </w:t>
      </w:r>
      <w:r>
        <w:rPr>
          <w:i/>
          <w:spacing w:val="2"/>
        </w:rPr>
        <w:t>разницу представлений о красоте человека в разных культурах мира; проявлять терпимость к другим вкусам и мнениям;</w:t>
      </w:r>
    </w:p>
    <w:p w:rsidR="009A1789" w:rsidRDefault="009A1789" w:rsidP="009A1789">
      <w:pPr>
        <w:pStyle w:val="21"/>
        <w:rPr>
          <w:i/>
        </w:rPr>
      </w:pPr>
      <w:r>
        <w:rPr>
          <w:i/>
          <w:spacing w:val="2"/>
        </w:rPr>
        <w:t>изображать пейзажи, натюрморты, портреты, вы</w:t>
      </w:r>
      <w:r>
        <w:rPr>
          <w:i/>
        </w:rPr>
        <w:t>ражая своё отношение к ним;</w:t>
      </w:r>
    </w:p>
    <w:p w:rsidR="009A1789" w:rsidRDefault="009A1789" w:rsidP="009A1789">
      <w:pPr>
        <w:pStyle w:val="21"/>
        <w:rPr>
          <w:i/>
        </w:rPr>
      </w:pPr>
      <w:r>
        <w:rPr>
          <w:i/>
        </w:rPr>
        <w:t>изображать многофигурные композиции на значимые жизненные темы и участвовать в коллективных работах на эти темы.</w:t>
      </w:r>
    </w:p>
    <w:p w:rsidR="009A1789" w:rsidRDefault="009A1789" w:rsidP="009A1789">
      <w:pPr>
        <w:pStyle w:val="21"/>
        <w:numPr>
          <w:ilvl w:val="0"/>
          <w:numId w:val="0"/>
        </w:numPr>
        <w:ind w:left="680"/>
        <w:rPr>
          <w:i/>
        </w:rPr>
      </w:pPr>
    </w:p>
    <w:p w:rsidR="009A1789" w:rsidRDefault="009A1789" w:rsidP="004961B2">
      <w:pPr>
        <w:pStyle w:val="a"/>
      </w:pPr>
      <w:bookmarkStart w:id="53" w:name="_Toc294246079"/>
      <w:bookmarkStart w:id="54" w:name="_Toc288410663"/>
      <w:bookmarkStart w:id="55" w:name="_Toc288410534"/>
      <w:bookmarkStart w:id="56" w:name="_Toc288394067"/>
      <w:r>
        <w:t>Музыка</w:t>
      </w:r>
      <w:bookmarkEnd w:id="53"/>
      <w:bookmarkEnd w:id="54"/>
      <w:bookmarkEnd w:id="55"/>
      <w:bookmarkEnd w:id="56"/>
    </w:p>
    <w:p w:rsidR="009A1789" w:rsidRDefault="009A1789" w:rsidP="009A1789">
      <w:pPr>
        <w:spacing w:line="360" w:lineRule="auto"/>
        <w:ind w:firstLine="709"/>
        <w:jc w:val="both"/>
        <w:rPr>
          <w:sz w:val="28"/>
          <w:szCs w:val="28"/>
        </w:rPr>
      </w:pPr>
      <w:r>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A1789" w:rsidRDefault="009A1789" w:rsidP="009A1789">
      <w:pPr>
        <w:tabs>
          <w:tab w:val="left" w:pos="955"/>
        </w:tabs>
        <w:autoSpaceDE w:val="0"/>
        <w:autoSpaceDN w:val="0"/>
        <w:adjustRightInd w:val="0"/>
        <w:spacing w:line="360" w:lineRule="auto"/>
        <w:ind w:firstLine="709"/>
        <w:jc w:val="both"/>
        <w:rPr>
          <w:sz w:val="28"/>
          <w:szCs w:val="28"/>
        </w:rPr>
      </w:pPr>
      <w:r>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Pr>
          <w:sz w:val="28"/>
          <w:szCs w:val="28"/>
          <w:lang w:val="en-US"/>
        </w:rPr>
        <w:t> </w:t>
      </w:r>
      <w:r>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A1789" w:rsidRDefault="009A1789" w:rsidP="009A1789">
      <w:pPr>
        <w:spacing w:line="360" w:lineRule="auto"/>
        <w:ind w:firstLine="709"/>
        <w:jc w:val="both"/>
        <w:rPr>
          <w:sz w:val="28"/>
          <w:szCs w:val="28"/>
        </w:rPr>
      </w:pPr>
      <w:r>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A1789" w:rsidRDefault="009A1789" w:rsidP="009A1789">
      <w:pPr>
        <w:spacing w:line="360" w:lineRule="auto"/>
        <w:ind w:firstLine="709"/>
        <w:jc w:val="both"/>
        <w:rPr>
          <w:sz w:val="28"/>
          <w:szCs w:val="28"/>
        </w:rPr>
      </w:pPr>
      <w:r>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A1789" w:rsidRDefault="009A1789" w:rsidP="009A1789">
      <w:pPr>
        <w:widowControl w:val="0"/>
        <w:suppressLineNumbers/>
        <w:suppressAutoHyphens/>
        <w:autoSpaceDN w:val="0"/>
        <w:spacing w:line="360" w:lineRule="auto"/>
        <w:ind w:firstLine="709"/>
        <w:jc w:val="both"/>
        <w:rPr>
          <w:rFonts w:eastAsia="Calibri"/>
          <w:b/>
          <w:i/>
          <w:kern w:val="3"/>
          <w:sz w:val="28"/>
          <w:szCs w:val="28"/>
          <w:lang w:eastAsia="zh-CN" w:bidi="hi-IN"/>
        </w:rPr>
      </w:pPr>
      <w:r>
        <w:rPr>
          <w:rFonts w:eastAsia="Calibri"/>
          <w:b/>
          <w:i/>
          <w:kern w:val="3"/>
          <w:sz w:val="28"/>
          <w:szCs w:val="28"/>
          <w:lang w:eastAsia="zh-CN" w:bidi="hi-IN"/>
        </w:rPr>
        <w:t xml:space="preserve">Предметные результаты </w:t>
      </w:r>
      <w:r>
        <w:rPr>
          <w:rFonts w:eastAsia="Calibri"/>
          <w:kern w:val="3"/>
          <w:sz w:val="28"/>
          <w:szCs w:val="28"/>
          <w:lang w:eastAsia="zh-CN" w:bidi="hi-IN"/>
        </w:rPr>
        <w:t>освоения программы должны отражать:</w:t>
      </w:r>
    </w:p>
    <w:p w:rsidR="009A1789" w:rsidRDefault="009A1789" w:rsidP="009A1789">
      <w:pPr>
        <w:autoSpaceDE w:val="0"/>
        <w:autoSpaceDN w:val="0"/>
        <w:adjustRightInd w:val="0"/>
        <w:spacing w:line="360" w:lineRule="auto"/>
        <w:ind w:firstLine="709"/>
        <w:jc w:val="both"/>
        <w:rPr>
          <w:sz w:val="28"/>
          <w:szCs w:val="28"/>
        </w:rPr>
      </w:pPr>
      <w:r>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9A1789" w:rsidRDefault="009A1789" w:rsidP="009A1789">
      <w:pPr>
        <w:autoSpaceDE w:val="0"/>
        <w:autoSpaceDN w:val="0"/>
        <w:adjustRightInd w:val="0"/>
        <w:spacing w:line="360" w:lineRule="auto"/>
        <w:ind w:firstLine="709"/>
        <w:jc w:val="both"/>
        <w:rPr>
          <w:sz w:val="28"/>
          <w:szCs w:val="28"/>
        </w:rPr>
      </w:pPr>
      <w:r>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A1789" w:rsidRDefault="009A1789" w:rsidP="009A1789">
      <w:pPr>
        <w:autoSpaceDE w:val="0"/>
        <w:autoSpaceDN w:val="0"/>
        <w:adjustRightInd w:val="0"/>
        <w:spacing w:line="360" w:lineRule="auto"/>
        <w:ind w:firstLine="709"/>
        <w:jc w:val="both"/>
        <w:rPr>
          <w:sz w:val="28"/>
          <w:szCs w:val="28"/>
        </w:rPr>
      </w:pPr>
      <w:r>
        <w:rPr>
          <w:sz w:val="28"/>
          <w:szCs w:val="28"/>
        </w:rPr>
        <w:t>умение воспринимать музыку и выражать свое отношение к музыкальному произведению;</w:t>
      </w:r>
    </w:p>
    <w:p w:rsidR="009A1789" w:rsidRDefault="009A1789" w:rsidP="009A1789">
      <w:pPr>
        <w:autoSpaceDE w:val="0"/>
        <w:autoSpaceDN w:val="0"/>
        <w:adjustRightInd w:val="0"/>
        <w:spacing w:line="360" w:lineRule="auto"/>
        <w:ind w:firstLine="709"/>
        <w:jc w:val="both"/>
        <w:rPr>
          <w:sz w:val="28"/>
          <w:szCs w:val="28"/>
        </w:rPr>
      </w:pPr>
      <w:r>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A1789" w:rsidRDefault="009A1789" w:rsidP="009A1789">
      <w:pPr>
        <w:spacing w:line="360" w:lineRule="auto"/>
        <w:ind w:firstLine="709"/>
        <w:jc w:val="both"/>
        <w:rPr>
          <w:b/>
          <w:i/>
          <w:sz w:val="28"/>
          <w:szCs w:val="28"/>
        </w:rPr>
      </w:pPr>
      <w:r>
        <w:rPr>
          <w:b/>
          <w:i/>
          <w:sz w:val="28"/>
          <w:szCs w:val="28"/>
        </w:rPr>
        <w:t>Предметные результаты по видам деятельности обучающихся</w:t>
      </w:r>
    </w:p>
    <w:p w:rsidR="009A1789" w:rsidRDefault="009A1789" w:rsidP="009A1789">
      <w:pPr>
        <w:widowControl w:val="0"/>
        <w:tabs>
          <w:tab w:val="left" w:pos="142"/>
          <w:tab w:val="left" w:pos="993"/>
        </w:tabs>
        <w:spacing w:line="360" w:lineRule="auto"/>
        <w:ind w:firstLine="709"/>
        <w:jc w:val="both"/>
        <w:rPr>
          <w:sz w:val="28"/>
          <w:szCs w:val="28"/>
        </w:rPr>
      </w:pPr>
      <w:r>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9A1789" w:rsidRDefault="009A1789" w:rsidP="009A1789">
      <w:pPr>
        <w:spacing w:line="360" w:lineRule="auto"/>
        <w:ind w:firstLine="709"/>
        <w:jc w:val="center"/>
        <w:rPr>
          <w:b/>
          <w:sz w:val="28"/>
          <w:szCs w:val="28"/>
        </w:rPr>
      </w:pPr>
      <w:r>
        <w:rPr>
          <w:b/>
          <w:sz w:val="28"/>
          <w:szCs w:val="28"/>
        </w:rPr>
        <w:t>Слушание музыки</w:t>
      </w:r>
    </w:p>
    <w:p w:rsidR="009A1789" w:rsidRDefault="009A1789" w:rsidP="009A1789">
      <w:pPr>
        <w:spacing w:line="360" w:lineRule="auto"/>
        <w:ind w:firstLine="709"/>
        <w:jc w:val="both"/>
        <w:rPr>
          <w:sz w:val="28"/>
          <w:szCs w:val="28"/>
        </w:rPr>
      </w:pPr>
      <w:r>
        <w:rPr>
          <w:sz w:val="28"/>
          <w:szCs w:val="28"/>
        </w:rPr>
        <w:t>Обучающийся:</w:t>
      </w:r>
    </w:p>
    <w:p w:rsidR="009A1789" w:rsidRDefault="009A1789" w:rsidP="009A1789">
      <w:pPr>
        <w:spacing w:line="360" w:lineRule="auto"/>
        <w:ind w:firstLine="709"/>
        <w:jc w:val="both"/>
        <w:rPr>
          <w:sz w:val="28"/>
          <w:szCs w:val="28"/>
        </w:rPr>
      </w:pPr>
      <w:r>
        <w:rPr>
          <w:sz w:val="28"/>
          <w:szCs w:val="28"/>
        </w:rPr>
        <w:t>1. Узнает изученные музыкальные произведения и называет имена их авторов.</w:t>
      </w:r>
    </w:p>
    <w:p w:rsidR="009A1789" w:rsidRDefault="009A1789" w:rsidP="009A1789">
      <w:pPr>
        <w:spacing w:line="360" w:lineRule="auto"/>
        <w:ind w:firstLine="709"/>
        <w:jc w:val="both"/>
        <w:rPr>
          <w:sz w:val="28"/>
          <w:szCs w:val="28"/>
        </w:rPr>
      </w:pPr>
      <w:r>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A1789" w:rsidRDefault="009A1789" w:rsidP="009A1789">
      <w:pPr>
        <w:spacing w:line="360" w:lineRule="auto"/>
        <w:ind w:firstLine="709"/>
        <w:jc w:val="both"/>
        <w:rPr>
          <w:sz w:val="28"/>
          <w:szCs w:val="28"/>
        </w:rPr>
      </w:pPr>
      <w:r>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A1789" w:rsidRDefault="009A1789" w:rsidP="009A1789">
      <w:pPr>
        <w:spacing w:line="360" w:lineRule="auto"/>
        <w:ind w:firstLine="709"/>
        <w:jc w:val="both"/>
        <w:rPr>
          <w:sz w:val="28"/>
          <w:szCs w:val="28"/>
        </w:rPr>
      </w:pPr>
      <w:r>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A1789" w:rsidRDefault="009A1789" w:rsidP="009A1789">
      <w:pPr>
        <w:shd w:val="clear" w:color="auto" w:fill="FFFFFF"/>
        <w:tabs>
          <w:tab w:val="left" w:pos="851"/>
        </w:tabs>
        <w:spacing w:line="360" w:lineRule="auto"/>
        <w:ind w:firstLine="709"/>
        <w:jc w:val="both"/>
        <w:rPr>
          <w:bCs/>
          <w:iCs/>
          <w:sz w:val="28"/>
          <w:szCs w:val="28"/>
        </w:rPr>
      </w:pPr>
      <w:r>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Pr>
          <w:bCs/>
          <w:iCs/>
          <w:sz w:val="28"/>
          <w:szCs w:val="28"/>
        </w:rPr>
        <w:t xml:space="preserve"> а также </w:t>
      </w:r>
      <w:r>
        <w:rPr>
          <w:sz w:val="28"/>
          <w:szCs w:val="28"/>
        </w:rPr>
        <w:t>народного, академического, церковного) и их исполнительских возможностей и особенностей репертуара.</w:t>
      </w:r>
    </w:p>
    <w:p w:rsidR="009A1789" w:rsidRDefault="009A1789" w:rsidP="009A1789">
      <w:pPr>
        <w:spacing w:line="360" w:lineRule="auto"/>
        <w:ind w:firstLine="709"/>
        <w:jc w:val="both"/>
        <w:rPr>
          <w:sz w:val="28"/>
          <w:szCs w:val="28"/>
        </w:rPr>
      </w:pPr>
      <w:r>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A1789" w:rsidRDefault="009A1789" w:rsidP="009A1789">
      <w:pPr>
        <w:tabs>
          <w:tab w:val="left" w:pos="271"/>
        </w:tabs>
        <w:spacing w:line="360" w:lineRule="auto"/>
        <w:ind w:firstLine="709"/>
        <w:jc w:val="both"/>
        <w:rPr>
          <w:sz w:val="28"/>
          <w:szCs w:val="28"/>
        </w:rPr>
      </w:pPr>
      <w:r>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A1789" w:rsidRDefault="009A1789" w:rsidP="009A1789">
      <w:pPr>
        <w:spacing w:line="360" w:lineRule="auto"/>
        <w:ind w:firstLine="709"/>
        <w:jc w:val="both"/>
        <w:rPr>
          <w:sz w:val="28"/>
          <w:szCs w:val="28"/>
        </w:rPr>
      </w:pPr>
      <w:r>
        <w:rPr>
          <w:sz w:val="28"/>
          <w:szCs w:val="28"/>
        </w:rPr>
        <w:t>8. Определяет жанровую основу в пройденных музыкальных произведениях.</w:t>
      </w:r>
    </w:p>
    <w:p w:rsidR="009A1789" w:rsidRDefault="009A1789" w:rsidP="009A1789">
      <w:pPr>
        <w:spacing w:line="360" w:lineRule="auto"/>
        <w:ind w:firstLine="709"/>
        <w:jc w:val="both"/>
        <w:rPr>
          <w:sz w:val="28"/>
          <w:szCs w:val="28"/>
        </w:rPr>
      </w:pPr>
      <w:r>
        <w:rPr>
          <w:sz w:val="28"/>
          <w:szCs w:val="28"/>
        </w:rPr>
        <w:t xml:space="preserve">9. Имеет слуховой багаж из прослушанных произведений народной музыки, отечественной и зарубежной классики. </w:t>
      </w:r>
    </w:p>
    <w:p w:rsidR="009A1789" w:rsidRDefault="009A1789" w:rsidP="009A1789">
      <w:pPr>
        <w:spacing w:line="360" w:lineRule="auto"/>
        <w:ind w:firstLine="709"/>
        <w:jc w:val="both"/>
        <w:rPr>
          <w:sz w:val="28"/>
          <w:szCs w:val="28"/>
        </w:rPr>
      </w:pPr>
      <w:r>
        <w:rPr>
          <w:sz w:val="28"/>
          <w:szCs w:val="28"/>
        </w:rPr>
        <w:t>10. Умеет импровизировать под музыку с использованием танцевальных, маршеобразных движений, пластического интонирования.</w:t>
      </w:r>
    </w:p>
    <w:p w:rsidR="009A1789" w:rsidRDefault="009A1789" w:rsidP="009A1789">
      <w:pPr>
        <w:spacing w:line="360" w:lineRule="auto"/>
        <w:ind w:firstLine="709"/>
        <w:jc w:val="center"/>
        <w:rPr>
          <w:b/>
          <w:sz w:val="28"/>
          <w:szCs w:val="28"/>
        </w:rPr>
      </w:pPr>
      <w:r>
        <w:rPr>
          <w:b/>
          <w:sz w:val="28"/>
          <w:szCs w:val="28"/>
        </w:rPr>
        <w:t>Хоровое пение</w:t>
      </w:r>
    </w:p>
    <w:p w:rsidR="009A1789" w:rsidRDefault="009A1789" w:rsidP="009A1789">
      <w:pPr>
        <w:spacing w:line="360" w:lineRule="auto"/>
        <w:ind w:firstLine="709"/>
        <w:jc w:val="both"/>
        <w:rPr>
          <w:sz w:val="28"/>
          <w:szCs w:val="28"/>
        </w:rPr>
      </w:pPr>
      <w:r>
        <w:rPr>
          <w:sz w:val="28"/>
          <w:szCs w:val="28"/>
        </w:rPr>
        <w:t>Обучающийся:</w:t>
      </w:r>
    </w:p>
    <w:p w:rsidR="009A1789" w:rsidRDefault="009A1789" w:rsidP="009A1789">
      <w:pPr>
        <w:tabs>
          <w:tab w:val="left" w:pos="310"/>
        </w:tabs>
        <w:spacing w:line="360" w:lineRule="auto"/>
        <w:ind w:firstLine="709"/>
        <w:jc w:val="both"/>
        <w:rPr>
          <w:sz w:val="28"/>
          <w:szCs w:val="28"/>
        </w:rPr>
      </w:pPr>
      <w:r>
        <w:rPr>
          <w:sz w:val="28"/>
          <w:szCs w:val="28"/>
        </w:rPr>
        <w:t>1. Знает слова и мелодию Гимна Российской Федерации.</w:t>
      </w:r>
    </w:p>
    <w:p w:rsidR="009A1789" w:rsidRDefault="009A1789" w:rsidP="009A1789">
      <w:pPr>
        <w:tabs>
          <w:tab w:val="left" w:pos="310"/>
        </w:tabs>
        <w:spacing w:line="360" w:lineRule="auto"/>
        <w:ind w:firstLine="709"/>
        <w:jc w:val="both"/>
        <w:rPr>
          <w:sz w:val="28"/>
          <w:szCs w:val="28"/>
        </w:rPr>
      </w:pPr>
      <w:r>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9A1789" w:rsidRDefault="009A1789" w:rsidP="009A1789">
      <w:pPr>
        <w:tabs>
          <w:tab w:val="left" w:pos="310"/>
        </w:tabs>
        <w:spacing w:line="360" w:lineRule="auto"/>
        <w:ind w:firstLine="709"/>
        <w:jc w:val="both"/>
        <w:rPr>
          <w:sz w:val="28"/>
          <w:szCs w:val="28"/>
        </w:rPr>
      </w:pPr>
      <w:r>
        <w:rPr>
          <w:sz w:val="28"/>
          <w:szCs w:val="28"/>
        </w:rPr>
        <w:t>3. Знает о способах и приемах выразительного музыкального интонирования.</w:t>
      </w:r>
    </w:p>
    <w:p w:rsidR="009A1789" w:rsidRDefault="009A1789" w:rsidP="009A1789">
      <w:pPr>
        <w:spacing w:line="360" w:lineRule="auto"/>
        <w:ind w:firstLine="709"/>
        <w:jc w:val="both"/>
        <w:rPr>
          <w:sz w:val="28"/>
          <w:szCs w:val="28"/>
        </w:rPr>
      </w:pPr>
      <w:r>
        <w:rPr>
          <w:sz w:val="28"/>
          <w:szCs w:val="28"/>
        </w:rPr>
        <w:t>4. Соблюдает при пении певческую установку. Использует в процессе пения правильное певческое дыхание.</w:t>
      </w:r>
    </w:p>
    <w:p w:rsidR="009A1789" w:rsidRDefault="009A1789" w:rsidP="009A1789">
      <w:pPr>
        <w:tabs>
          <w:tab w:val="left" w:pos="310"/>
        </w:tabs>
        <w:spacing w:line="360" w:lineRule="auto"/>
        <w:ind w:firstLine="709"/>
        <w:jc w:val="both"/>
        <w:rPr>
          <w:sz w:val="28"/>
          <w:szCs w:val="28"/>
        </w:rPr>
      </w:pPr>
      <w:r>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A1789" w:rsidRDefault="009A1789" w:rsidP="009A1789">
      <w:pPr>
        <w:spacing w:line="360" w:lineRule="auto"/>
        <w:ind w:firstLine="709"/>
        <w:jc w:val="both"/>
        <w:rPr>
          <w:sz w:val="28"/>
          <w:szCs w:val="28"/>
        </w:rPr>
      </w:pPr>
      <w:r>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A1789" w:rsidRDefault="009A1789" w:rsidP="009A1789">
      <w:pPr>
        <w:spacing w:line="360" w:lineRule="auto"/>
        <w:ind w:firstLine="709"/>
        <w:jc w:val="both"/>
        <w:rPr>
          <w:sz w:val="28"/>
          <w:szCs w:val="28"/>
        </w:rPr>
      </w:pPr>
      <w:r>
        <w:rPr>
          <w:sz w:val="28"/>
          <w:szCs w:val="28"/>
        </w:rPr>
        <w:t>7. Исполняет одноголосные произведения, а также произведения с элементами двухголосия.</w:t>
      </w:r>
    </w:p>
    <w:p w:rsidR="009A1789" w:rsidRDefault="009A1789" w:rsidP="009A1789">
      <w:pPr>
        <w:spacing w:line="360" w:lineRule="auto"/>
        <w:ind w:firstLine="709"/>
        <w:jc w:val="center"/>
        <w:rPr>
          <w:b/>
          <w:sz w:val="28"/>
          <w:szCs w:val="28"/>
        </w:rPr>
      </w:pPr>
      <w:r>
        <w:rPr>
          <w:b/>
          <w:sz w:val="28"/>
          <w:szCs w:val="28"/>
        </w:rPr>
        <w:t>Игра в детском инструментальном оркестре (ансамбле)</w:t>
      </w:r>
    </w:p>
    <w:p w:rsidR="009A1789" w:rsidRDefault="009A1789" w:rsidP="009A1789">
      <w:pPr>
        <w:spacing w:line="360" w:lineRule="auto"/>
        <w:ind w:firstLine="709"/>
        <w:jc w:val="both"/>
        <w:rPr>
          <w:sz w:val="28"/>
          <w:szCs w:val="28"/>
        </w:rPr>
      </w:pPr>
      <w:r>
        <w:rPr>
          <w:sz w:val="28"/>
          <w:szCs w:val="28"/>
        </w:rPr>
        <w:t>Обучающийся:</w:t>
      </w:r>
    </w:p>
    <w:p w:rsidR="009A1789" w:rsidRDefault="009A1789" w:rsidP="009A1789">
      <w:pPr>
        <w:spacing w:line="360" w:lineRule="auto"/>
        <w:ind w:firstLine="709"/>
        <w:jc w:val="both"/>
        <w:rPr>
          <w:sz w:val="28"/>
          <w:szCs w:val="28"/>
        </w:rPr>
      </w:pPr>
      <w:r>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9A1789" w:rsidRDefault="009A1789" w:rsidP="009A1789">
      <w:pPr>
        <w:spacing w:line="360" w:lineRule="auto"/>
        <w:ind w:firstLine="709"/>
        <w:jc w:val="both"/>
        <w:rPr>
          <w:sz w:val="28"/>
          <w:szCs w:val="28"/>
        </w:rPr>
      </w:pPr>
      <w:r>
        <w:rPr>
          <w:sz w:val="28"/>
          <w:szCs w:val="28"/>
        </w:rPr>
        <w:t>2. Умеет исполнять различные ритмические группы в оркестровых партиях.</w:t>
      </w:r>
    </w:p>
    <w:p w:rsidR="009A1789" w:rsidRDefault="009A1789" w:rsidP="009A1789">
      <w:pPr>
        <w:spacing w:line="360" w:lineRule="auto"/>
        <w:ind w:firstLine="709"/>
        <w:jc w:val="both"/>
        <w:rPr>
          <w:sz w:val="28"/>
          <w:szCs w:val="28"/>
        </w:rPr>
      </w:pPr>
      <w:r>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9A1789" w:rsidRDefault="009A1789" w:rsidP="009A1789">
      <w:pPr>
        <w:spacing w:line="360" w:lineRule="auto"/>
        <w:ind w:firstLine="709"/>
        <w:jc w:val="both"/>
        <w:rPr>
          <w:sz w:val="28"/>
          <w:szCs w:val="28"/>
        </w:rPr>
      </w:pPr>
      <w:r>
        <w:rPr>
          <w:sz w:val="28"/>
          <w:szCs w:val="28"/>
        </w:rPr>
        <w:t>4. Использует возможности различных инструментов в ансамбле и оркестре, в том числе тембровые возможности синтезатора.</w:t>
      </w:r>
    </w:p>
    <w:p w:rsidR="009A1789" w:rsidRDefault="009A1789" w:rsidP="009A1789">
      <w:pPr>
        <w:spacing w:line="360" w:lineRule="auto"/>
        <w:ind w:firstLine="709"/>
        <w:jc w:val="center"/>
        <w:rPr>
          <w:sz w:val="28"/>
          <w:szCs w:val="28"/>
        </w:rPr>
      </w:pPr>
      <w:r>
        <w:rPr>
          <w:b/>
          <w:sz w:val="28"/>
          <w:szCs w:val="28"/>
        </w:rPr>
        <w:t>Основы музыкальной грамоты</w:t>
      </w:r>
    </w:p>
    <w:p w:rsidR="009A1789" w:rsidRDefault="009A1789" w:rsidP="009A1789">
      <w:pPr>
        <w:spacing w:line="360" w:lineRule="auto"/>
        <w:ind w:firstLine="709"/>
        <w:jc w:val="both"/>
        <w:rPr>
          <w:sz w:val="28"/>
          <w:szCs w:val="28"/>
        </w:rPr>
      </w:pPr>
      <w:r>
        <w:rPr>
          <w:sz w:val="28"/>
          <w:szCs w:val="28"/>
        </w:rPr>
        <w:t xml:space="preserve">Объем музыкальной грамоты и теоретических понятий: </w:t>
      </w:r>
    </w:p>
    <w:p w:rsidR="009A1789" w:rsidRDefault="009A1789" w:rsidP="009A1789">
      <w:pPr>
        <w:spacing w:line="360" w:lineRule="auto"/>
        <w:ind w:firstLine="709"/>
        <w:jc w:val="both"/>
        <w:rPr>
          <w:sz w:val="28"/>
          <w:szCs w:val="28"/>
        </w:rPr>
      </w:pPr>
      <w:r>
        <w:rPr>
          <w:sz w:val="28"/>
          <w:szCs w:val="28"/>
        </w:rPr>
        <w:t>1.</w:t>
      </w:r>
      <w:r>
        <w:rPr>
          <w:b/>
          <w:sz w:val="28"/>
          <w:szCs w:val="28"/>
        </w:rPr>
        <w:t xml:space="preserve"> Звук.</w:t>
      </w:r>
      <w:r>
        <w:rPr>
          <w:sz w:val="28"/>
          <w:szCs w:val="28"/>
        </w:rPr>
        <w:t xml:space="preserve"> Свойства музыкального звука: высота, длительность, тембр, громкость.</w:t>
      </w:r>
    </w:p>
    <w:p w:rsidR="009A1789" w:rsidRDefault="009A1789" w:rsidP="009A1789">
      <w:pPr>
        <w:spacing w:line="360" w:lineRule="auto"/>
        <w:ind w:firstLine="709"/>
        <w:jc w:val="both"/>
        <w:rPr>
          <w:sz w:val="28"/>
          <w:szCs w:val="28"/>
        </w:rPr>
      </w:pPr>
      <w:r>
        <w:rPr>
          <w:sz w:val="28"/>
          <w:szCs w:val="28"/>
        </w:rPr>
        <w:t>2.</w:t>
      </w:r>
      <w:r>
        <w:rPr>
          <w:b/>
          <w:sz w:val="28"/>
          <w:szCs w:val="28"/>
        </w:rPr>
        <w:t xml:space="preserve"> Мелодия.</w:t>
      </w:r>
      <w:r>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9A1789" w:rsidRDefault="009A1789" w:rsidP="009A1789">
      <w:pPr>
        <w:spacing w:line="360" w:lineRule="auto"/>
        <w:ind w:firstLine="709"/>
        <w:jc w:val="both"/>
        <w:rPr>
          <w:sz w:val="28"/>
          <w:szCs w:val="28"/>
        </w:rPr>
      </w:pPr>
      <w:r>
        <w:rPr>
          <w:sz w:val="28"/>
          <w:szCs w:val="28"/>
        </w:rPr>
        <w:t>3.</w:t>
      </w:r>
      <w:r>
        <w:rPr>
          <w:b/>
          <w:sz w:val="28"/>
          <w:szCs w:val="28"/>
        </w:rPr>
        <w:t xml:space="preserve"> Метроритм.</w:t>
      </w:r>
      <w:r>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A1789" w:rsidRDefault="009A1789" w:rsidP="009A1789">
      <w:pPr>
        <w:spacing w:line="360" w:lineRule="auto"/>
        <w:ind w:firstLine="709"/>
        <w:jc w:val="both"/>
        <w:rPr>
          <w:sz w:val="28"/>
          <w:szCs w:val="28"/>
        </w:rPr>
      </w:pPr>
      <w:r>
        <w:rPr>
          <w:sz w:val="28"/>
          <w:szCs w:val="28"/>
        </w:rPr>
        <w:t xml:space="preserve">4. </w:t>
      </w:r>
      <w:r>
        <w:rPr>
          <w:b/>
          <w:sz w:val="28"/>
          <w:szCs w:val="28"/>
        </w:rPr>
        <w:t xml:space="preserve">Лад: </w:t>
      </w:r>
      <w:r>
        <w:rPr>
          <w:sz w:val="28"/>
          <w:szCs w:val="28"/>
        </w:rPr>
        <w:t xml:space="preserve">мажор, минор; тональность, тоника. </w:t>
      </w:r>
    </w:p>
    <w:p w:rsidR="009A1789" w:rsidRDefault="009A1789" w:rsidP="009A1789">
      <w:pPr>
        <w:spacing w:line="360" w:lineRule="auto"/>
        <w:ind w:firstLine="709"/>
        <w:jc w:val="both"/>
        <w:rPr>
          <w:sz w:val="28"/>
          <w:szCs w:val="28"/>
        </w:rPr>
      </w:pPr>
      <w:r>
        <w:rPr>
          <w:sz w:val="28"/>
          <w:szCs w:val="28"/>
        </w:rPr>
        <w:t>5.</w:t>
      </w:r>
      <w:r>
        <w:rPr>
          <w:b/>
          <w:sz w:val="28"/>
          <w:szCs w:val="28"/>
        </w:rPr>
        <w:t xml:space="preserve"> Нотная грамота.</w:t>
      </w:r>
      <w:r>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A1789" w:rsidRDefault="009A1789" w:rsidP="009A1789">
      <w:pPr>
        <w:tabs>
          <w:tab w:val="left" w:pos="201"/>
        </w:tabs>
        <w:spacing w:line="360" w:lineRule="auto"/>
        <w:ind w:firstLine="709"/>
        <w:jc w:val="both"/>
        <w:rPr>
          <w:sz w:val="28"/>
          <w:szCs w:val="28"/>
        </w:rPr>
      </w:pPr>
      <w:r>
        <w:rPr>
          <w:sz w:val="28"/>
          <w:szCs w:val="28"/>
        </w:rPr>
        <w:t xml:space="preserve">6. </w:t>
      </w:r>
      <w:r>
        <w:rPr>
          <w:b/>
          <w:sz w:val="28"/>
          <w:szCs w:val="28"/>
        </w:rPr>
        <w:t xml:space="preserve">Интервалы </w:t>
      </w:r>
      <w:r>
        <w:rPr>
          <w:sz w:val="28"/>
          <w:szCs w:val="28"/>
        </w:rPr>
        <w:t xml:space="preserve">в пределах октавы. </w:t>
      </w:r>
      <w:r>
        <w:rPr>
          <w:b/>
          <w:sz w:val="28"/>
          <w:szCs w:val="28"/>
        </w:rPr>
        <w:t>Трезвучия</w:t>
      </w:r>
      <w:r>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9A1789" w:rsidRDefault="009A1789" w:rsidP="009A1789">
      <w:pPr>
        <w:tabs>
          <w:tab w:val="left" w:pos="201"/>
        </w:tabs>
        <w:spacing w:line="360" w:lineRule="auto"/>
        <w:ind w:firstLine="709"/>
        <w:jc w:val="both"/>
        <w:rPr>
          <w:sz w:val="28"/>
          <w:szCs w:val="28"/>
        </w:rPr>
      </w:pPr>
      <w:r>
        <w:rPr>
          <w:sz w:val="28"/>
          <w:szCs w:val="28"/>
        </w:rPr>
        <w:t>7.</w:t>
      </w:r>
      <w:r>
        <w:rPr>
          <w:b/>
          <w:sz w:val="28"/>
          <w:szCs w:val="28"/>
        </w:rPr>
        <w:t xml:space="preserve"> Музыкальные жанры.</w:t>
      </w:r>
      <w:r>
        <w:rPr>
          <w:sz w:val="28"/>
          <w:szCs w:val="28"/>
        </w:rPr>
        <w:t xml:space="preserve"> Песня, танец, марш. Инструментальный концерт. Музыкально-сценические жанры: балет, опера, мюзикл.</w:t>
      </w:r>
    </w:p>
    <w:p w:rsidR="009A1789" w:rsidRDefault="009A1789" w:rsidP="009A1789">
      <w:pPr>
        <w:spacing w:line="360" w:lineRule="auto"/>
        <w:ind w:firstLine="709"/>
        <w:jc w:val="both"/>
        <w:rPr>
          <w:sz w:val="28"/>
          <w:szCs w:val="28"/>
        </w:rPr>
      </w:pPr>
      <w:r>
        <w:rPr>
          <w:sz w:val="28"/>
          <w:szCs w:val="28"/>
        </w:rPr>
        <w:t xml:space="preserve">8. </w:t>
      </w:r>
      <w:r>
        <w:rPr>
          <w:b/>
          <w:sz w:val="28"/>
          <w:szCs w:val="28"/>
        </w:rPr>
        <w:t>Музыкальные формы.</w:t>
      </w:r>
      <w:r>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9A1789" w:rsidRDefault="009A1789" w:rsidP="009A1789">
      <w:pPr>
        <w:spacing w:line="360" w:lineRule="auto"/>
        <w:ind w:firstLine="709"/>
        <w:jc w:val="both"/>
        <w:rPr>
          <w:rFonts w:eastAsia="Arial Unicode MS"/>
          <w:sz w:val="28"/>
          <w:szCs w:val="28"/>
        </w:rPr>
      </w:pPr>
      <w:r>
        <w:rPr>
          <w:rFonts w:eastAsia="Arial Unicode MS"/>
          <w:sz w:val="28"/>
          <w:szCs w:val="28"/>
        </w:rPr>
        <w:t xml:space="preserve">В результате изучения музыки на уровне начального общего образования обучающийся </w:t>
      </w:r>
      <w:r>
        <w:rPr>
          <w:rFonts w:eastAsia="Arial Unicode MS"/>
          <w:b/>
          <w:sz w:val="28"/>
          <w:szCs w:val="28"/>
        </w:rPr>
        <w:t>получит возможность научиться</w:t>
      </w:r>
      <w:r>
        <w:rPr>
          <w:rFonts w:eastAsia="Arial Unicode MS"/>
          <w:sz w:val="28"/>
          <w:szCs w:val="28"/>
        </w:rPr>
        <w:t>:</w:t>
      </w:r>
    </w:p>
    <w:p w:rsidR="009A1789" w:rsidRDefault="009A1789" w:rsidP="009A1789">
      <w:pPr>
        <w:spacing w:line="360" w:lineRule="auto"/>
        <w:ind w:firstLine="709"/>
        <w:jc w:val="both"/>
        <w:rPr>
          <w:rFonts w:eastAsia="Arial Unicode MS"/>
          <w:i/>
          <w:sz w:val="28"/>
          <w:szCs w:val="28"/>
        </w:rPr>
      </w:pPr>
      <w:r>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A1789" w:rsidRDefault="009A1789" w:rsidP="009A1789">
      <w:pPr>
        <w:spacing w:line="360" w:lineRule="auto"/>
        <w:ind w:firstLine="709"/>
        <w:jc w:val="both"/>
        <w:rPr>
          <w:rFonts w:eastAsia="Arial Unicode MS"/>
          <w:i/>
          <w:sz w:val="28"/>
          <w:szCs w:val="28"/>
        </w:rPr>
      </w:pPr>
      <w:r>
        <w:rPr>
          <w:rFonts w:eastAsia="Arial Unicode MS"/>
          <w:i/>
          <w:sz w:val="28"/>
          <w:szCs w:val="28"/>
        </w:rPr>
        <w:t>организовывать культурный досуг, самостоятельную музыкально-творческую деятельность; музицировать;</w:t>
      </w:r>
    </w:p>
    <w:p w:rsidR="009A1789" w:rsidRDefault="009A1789" w:rsidP="009A1789">
      <w:pPr>
        <w:spacing w:line="360" w:lineRule="auto"/>
        <w:ind w:firstLine="709"/>
        <w:jc w:val="both"/>
        <w:rPr>
          <w:rFonts w:eastAsia="Arial Unicode MS"/>
          <w:i/>
          <w:sz w:val="28"/>
          <w:szCs w:val="28"/>
        </w:rPr>
      </w:pPr>
      <w:r>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9A1789" w:rsidRDefault="009A1789" w:rsidP="009A1789">
      <w:pPr>
        <w:spacing w:line="360" w:lineRule="auto"/>
        <w:ind w:firstLine="709"/>
        <w:jc w:val="both"/>
        <w:rPr>
          <w:rFonts w:eastAsia="Arial Unicode MS"/>
          <w:i/>
          <w:sz w:val="28"/>
          <w:szCs w:val="28"/>
        </w:rPr>
      </w:pPr>
      <w:r>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A1789" w:rsidRDefault="009A1789" w:rsidP="009A1789">
      <w:pPr>
        <w:spacing w:line="360" w:lineRule="auto"/>
        <w:ind w:firstLine="709"/>
        <w:jc w:val="both"/>
        <w:rPr>
          <w:rFonts w:eastAsia="Arial Unicode MS"/>
          <w:i/>
          <w:sz w:val="28"/>
          <w:szCs w:val="28"/>
        </w:rPr>
      </w:pPr>
      <w:r>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A1789" w:rsidRDefault="009A1789" w:rsidP="009A1789">
      <w:pPr>
        <w:spacing w:line="360" w:lineRule="auto"/>
        <w:ind w:firstLine="709"/>
        <w:jc w:val="both"/>
        <w:rPr>
          <w:rFonts w:eastAsia="Arial Unicode MS"/>
          <w:i/>
          <w:sz w:val="28"/>
          <w:szCs w:val="28"/>
        </w:rPr>
      </w:pPr>
      <w:r>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A1789" w:rsidRDefault="009A1789" w:rsidP="009A1789">
      <w:pPr>
        <w:pStyle w:val="21"/>
        <w:numPr>
          <w:ilvl w:val="0"/>
          <w:numId w:val="0"/>
        </w:numPr>
        <w:ind w:left="680"/>
        <w:rPr>
          <w:i/>
          <w:spacing w:val="-2"/>
        </w:rPr>
      </w:pPr>
    </w:p>
    <w:p w:rsidR="009A1789" w:rsidRDefault="009A1789" w:rsidP="004961B2">
      <w:pPr>
        <w:pStyle w:val="a"/>
      </w:pPr>
      <w:bookmarkStart w:id="57" w:name="_Toc294246080"/>
      <w:bookmarkStart w:id="58" w:name="_Toc288410664"/>
      <w:bookmarkStart w:id="59" w:name="_Toc288410535"/>
      <w:bookmarkStart w:id="60" w:name="_Toc288394068"/>
      <w:r>
        <w:t>Технология</w:t>
      </w:r>
      <w:bookmarkEnd w:id="57"/>
      <w:bookmarkEnd w:id="58"/>
      <w:bookmarkEnd w:id="59"/>
      <w:bookmarkEnd w:id="60"/>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Cs w:val="28"/>
        </w:rPr>
      </w:pPr>
      <w:r>
        <w:rPr>
          <w:rStyle w:val="Zag11"/>
          <w:rFonts w:eastAsia="@Arial Unicode MS"/>
          <w:sz w:val="28"/>
          <w:szCs w:val="28"/>
        </w:rPr>
        <w:t>В результате изучения курса «Технологии» обучающиеся на уровне начального общего образования:</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Pr>
          <w:rStyle w:val="Zag11"/>
          <w:rFonts w:eastAsia="@Arial Unicode MS"/>
          <w:sz w:val="28"/>
          <w:szCs w:val="28"/>
        </w:rPr>
        <w:t>;</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Обучающиеся:</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Style w:val="Zag11"/>
          <w:rFonts w:eastAsia="@Arial Unicode MS"/>
          <w:i/>
          <w:iCs/>
          <w:sz w:val="28"/>
          <w:szCs w:val="28"/>
        </w:rPr>
        <w:t xml:space="preserve">коммуникативных универсальных учебных действий </w:t>
      </w:r>
      <w:r>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овладеют начальными формами </w:t>
      </w:r>
      <w:r>
        <w:rPr>
          <w:rStyle w:val="Zag11"/>
          <w:rFonts w:eastAsia="@Arial Unicode MS"/>
          <w:i/>
          <w:iCs/>
          <w:sz w:val="28"/>
          <w:szCs w:val="28"/>
        </w:rPr>
        <w:t xml:space="preserve">познавательных универсальных учебных действий </w:t>
      </w:r>
      <w:r>
        <w:rPr>
          <w:rStyle w:val="Zag11"/>
          <w:rFonts w:eastAsia="@Arial Unicode MS"/>
          <w:sz w:val="28"/>
          <w:szCs w:val="28"/>
        </w:rPr>
        <w:t>– исследовательскими и логическими: наблюдения, сравнения, анализа, классификации, обобщения;</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Pr>
          <w:rStyle w:val="Zag11"/>
          <w:rFonts w:eastAsia="@Arial Unicode MS"/>
          <w:i/>
          <w:iCs/>
          <w:sz w:val="28"/>
          <w:szCs w:val="28"/>
        </w:rPr>
        <w:t>регулятивных универсальных учебных действий</w:t>
      </w:r>
      <w:r>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A1789" w:rsidRDefault="009A1789" w:rsidP="009A1789">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A1789" w:rsidRDefault="009A1789" w:rsidP="009A1789">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A1789" w:rsidRDefault="009A1789" w:rsidP="009A1789">
      <w:pPr>
        <w:pStyle w:val="4"/>
        <w:spacing w:before="0" w:after="0" w:line="360" w:lineRule="auto"/>
        <w:ind w:firstLine="454"/>
        <w:jc w:val="both"/>
        <w:rPr>
          <w:rFonts w:ascii="Times New Roman" w:eastAsia="Times New Roman" w:hAnsi="Times New Roman" w:cs="Times New Roman"/>
          <w:b/>
        </w:rPr>
      </w:pPr>
      <w:r>
        <w:rPr>
          <w:rFonts w:ascii="Times New Roman" w:hAnsi="Times New Roman" w:cs="Times New Roman"/>
          <w:b/>
          <w:i w:val="0"/>
          <w:color w:val="auto"/>
          <w:sz w:val="28"/>
          <w:szCs w:val="28"/>
        </w:rPr>
        <w:t>Общекультурные и общетрудовые компетенции.Основы культуры труда, самообслуживание</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9A1789" w:rsidRDefault="009A1789" w:rsidP="009A1789">
      <w:pPr>
        <w:pStyle w:val="21"/>
      </w:pPr>
      <w: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A1789" w:rsidRDefault="009A1789" w:rsidP="009A1789">
      <w:pPr>
        <w:pStyle w:val="21"/>
      </w:pPr>
      <w: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A1789" w:rsidRDefault="009A1789" w:rsidP="009A1789">
      <w:pPr>
        <w:pStyle w:val="21"/>
      </w:pPr>
      <w:r>
        <w:t>выполнять доступные действия по самообслуживанию и доступные виды домашнего труда.</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уважительно относиться к труду людей;</w:t>
      </w:r>
    </w:p>
    <w:p w:rsidR="009A1789" w:rsidRDefault="009A1789" w:rsidP="009A1789">
      <w:pPr>
        <w:pStyle w:val="21"/>
        <w:rPr>
          <w:i/>
        </w:rPr>
      </w:pPr>
      <w:r>
        <w:rPr>
          <w:i/>
          <w:spacing w:val="2"/>
        </w:rPr>
        <w:t>понимать культурно</w:t>
      </w:r>
      <w:r>
        <w:rPr>
          <w:i/>
          <w:spacing w:val="2"/>
        </w:rPr>
        <w:softHyphen/>
        <w:t>историческую ценность тради</w:t>
      </w:r>
      <w:r>
        <w:rPr>
          <w:i/>
        </w:rPr>
        <w:t>ций, отражённых в предметном мире, в том числе традиций трудовых династий как своего региона, так и страны, и уважать их;</w:t>
      </w:r>
    </w:p>
    <w:p w:rsidR="009A1789" w:rsidRDefault="009A1789" w:rsidP="009A1789">
      <w:pPr>
        <w:pStyle w:val="21"/>
        <w:rPr>
          <w:i/>
        </w:rPr>
      </w:pPr>
      <w:r>
        <w:rPr>
          <w:i/>
        </w:rPr>
        <w:t>понимать особенности проектной деятельности, осуществлять под руководством учителя элементарную прое</w:t>
      </w:r>
      <w:r>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Pr>
          <w:i/>
        </w:rPr>
        <w:t>комплексные работы, социальные услуги).</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rPr>
          <w:spacing w:val="2"/>
        </w:rPr>
        <w:t xml:space="preserve">на основе полученных представлений о многообразии </w:t>
      </w:r>
      <w: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softHyphen/>
        <w:t>художественным и конструктивным свойствам в соответствии с поставленной задачей;</w:t>
      </w:r>
    </w:p>
    <w:p w:rsidR="009A1789" w:rsidRDefault="009A1789" w:rsidP="009A1789">
      <w:pPr>
        <w:pStyle w:val="21"/>
        <w:rPr>
          <w:spacing w:val="-4"/>
        </w:rPr>
      </w:pPr>
      <w:r>
        <w:rPr>
          <w:spacing w:val="-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9A1789" w:rsidRDefault="009A1789" w:rsidP="009A1789">
      <w:pPr>
        <w:pStyle w:val="21"/>
        <w:rPr>
          <w:spacing w:val="-2"/>
        </w:rPr>
      </w:pPr>
      <w:r>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9A1789" w:rsidRDefault="009A1789" w:rsidP="009A1789">
      <w:pPr>
        <w:pStyle w:val="21"/>
        <w:rPr>
          <w:spacing w:val="-2"/>
        </w:rPr>
      </w:pPr>
      <w:r>
        <w:rPr>
          <w:spacing w:val="-2"/>
        </w:rPr>
        <w:t>выполнять символические действия моделирования и пре</w:t>
      </w:r>
      <w:r>
        <w:rPr>
          <w:spacing w:val="2"/>
        </w:rPr>
        <w:t>образования модели и работать с простейшей технической</w:t>
      </w:r>
      <w:r>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9A1789" w:rsidRDefault="009A1789" w:rsidP="009A1789">
      <w:pPr>
        <w:pStyle w:val="21"/>
        <w:rPr>
          <w:i/>
        </w:rPr>
      </w:pPr>
      <w:r>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i/>
        </w:rPr>
        <w:softHyphen/>
        <w:t>художественной задачей.</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Конструирование и моделирование</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rPr>
          <w:spacing w:val="2"/>
        </w:rPr>
        <w:t xml:space="preserve">анализировать устройство изделия: выделять детали, их </w:t>
      </w:r>
      <w:r>
        <w:t>форму, определять взаимное расположение, виды соединения деталей;</w:t>
      </w:r>
    </w:p>
    <w:p w:rsidR="009A1789" w:rsidRDefault="009A1789" w:rsidP="009A1789">
      <w:pPr>
        <w:pStyle w:val="21"/>
      </w:pPr>
      <w: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A1789" w:rsidRDefault="009A1789" w:rsidP="009A1789">
      <w:pPr>
        <w:pStyle w:val="21"/>
      </w:pPr>
      <w:r>
        <w:rPr>
          <w:spacing w:val="2"/>
        </w:rPr>
        <w:t>изготавливать несложные конструкции изделий по ри</w:t>
      </w:r>
      <w:r>
        <w:t>сунку, простейшему чертежу или эскизу, образцу и доступным заданным условиям.</w:t>
      </w:r>
    </w:p>
    <w:p w:rsidR="009A1789" w:rsidRDefault="009A1789" w:rsidP="009A1789">
      <w:pPr>
        <w:pStyle w:val="aff0"/>
        <w:spacing w:line="360" w:lineRule="auto"/>
        <w:ind w:firstLine="454"/>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9A1789" w:rsidRDefault="009A1789" w:rsidP="009A1789">
      <w:pPr>
        <w:pStyle w:val="21"/>
        <w:rPr>
          <w:i/>
        </w:rPr>
      </w:pPr>
      <w:r>
        <w:rPr>
          <w:i/>
        </w:rPr>
        <w:t>соотносить объёмную конструкцию, основанную на правильных геометрических формах, с изображениями их развёрток;</w:t>
      </w:r>
    </w:p>
    <w:p w:rsidR="009A1789" w:rsidRDefault="009A1789" w:rsidP="009A1789">
      <w:pPr>
        <w:pStyle w:val="21"/>
        <w:rPr>
          <w:i/>
        </w:rPr>
      </w:pPr>
      <w:r>
        <w:rPr>
          <w:i/>
        </w:rPr>
        <w:t xml:space="preserve">создавать мысленный образ конструкции с целью решения определённой конструкторской задачи или передачи </w:t>
      </w:r>
      <w:r>
        <w:rPr>
          <w:i/>
          <w:spacing w:val="-2"/>
        </w:rPr>
        <w:t>определённой художественно</w:t>
      </w:r>
      <w:r>
        <w:rPr>
          <w:i/>
          <w:spacing w:val="-2"/>
        </w:rPr>
        <w:softHyphen/>
        <w:t xml:space="preserve">эстетической информации; </w:t>
      </w:r>
      <w:r>
        <w:rPr>
          <w:i/>
        </w:rPr>
        <w:t>воплощать этот образ в материале.</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Практика работы на компьютере</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выполнять на основе знакомства с персональным ком</w:t>
      </w:r>
      <w:r>
        <w:rPr>
          <w:spacing w:val="-2"/>
        </w:rPr>
        <w:t>пьютером как техническим средством, его основными устрой</w:t>
      </w:r>
      <w:r>
        <w:t xml:space="preserve">ствами и их назначением базовые действия с компьютероми другими средствами ИКТ, используя безопасные для органов </w:t>
      </w:r>
      <w:r>
        <w:rPr>
          <w:spacing w:val="2"/>
        </w:rPr>
        <w:t>зрения, нервной системы, опорно</w:t>
      </w:r>
      <w:r>
        <w:rPr>
          <w:spacing w:val="2"/>
        </w:rPr>
        <w:softHyphen/>
        <w:t xml:space="preserve">двигательного аппарата </w:t>
      </w:r>
      <w:r>
        <w:t>эр</w:t>
      </w:r>
      <w:r>
        <w:rPr>
          <w:spacing w:val="2"/>
        </w:rPr>
        <w:t xml:space="preserve">гономичные приёмы работы; выполнять компенсирующие </w:t>
      </w:r>
      <w:r>
        <w:t>физические упражнения (мини</w:t>
      </w:r>
      <w:r>
        <w:softHyphen/>
        <w:t>зарядку);</w:t>
      </w:r>
    </w:p>
    <w:p w:rsidR="009A1789" w:rsidRDefault="009A1789" w:rsidP="009A1789">
      <w:pPr>
        <w:pStyle w:val="21"/>
      </w:pPr>
      <w:r>
        <w:t>пользоваться компьютером для поиска и воспроизведения необходимой информации;</w:t>
      </w:r>
    </w:p>
    <w:p w:rsidR="009A1789" w:rsidRDefault="009A1789" w:rsidP="009A1789">
      <w:pPr>
        <w:pStyle w:val="21"/>
      </w:pPr>
      <w:r>
        <w:t>пользоваться компьютером для решения доступных учеб</w:t>
      </w:r>
      <w:r>
        <w:rPr>
          <w:spacing w:val="2"/>
        </w:rPr>
        <w:t>ных задач с простыми информационными объектами (тек</w:t>
      </w:r>
      <w:r>
        <w:t>стом, рисунками, доступными электронными ресурсами).</w:t>
      </w:r>
    </w:p>
    <w:p w:rsidR="009A1789" w:rsidRDefault="009A1789" w:rsidP="009A1789">
      <w:pPr>
        <w:pStyle w:val="af9"/>
        <w:spacing w:line="360" w:lineRule="auto"/>
        <w:ind w:firstLine="454"/>
        <w:rPr>
          <w:rFonts w:ascii="Times New Roman" w:hAnsi="Times New Roman"/>
          <w:i/>
          <w:iCs/>
          <w:color w:val="auto"/>
          <w:sz w:val="28"/>
          <w:szCs w:val="28"/>
        </w:rPr>
      </w:pPr>
      <w:r>
        <w:rPr>
          <w:rFonts w:ascii="Times New Roman" w:hAnsi="Times New Roman"/>
          <w:b/>
          <w:iCs/>
          <w:color w:val="auto"/>
          <w:spacing w:val="2"/>
          <w:sz w:val="28"/>
          <w:szCs w:val="28"/>
        </w:rPr>
        <w:t>Выпускник получит возможность научиться</w:t>
      </w:r>
      <w:r>
        <w:rPr>
          <w:rFonts w:ascii="Times New Roman" w:hAnsi="Times New Roman"/>
          <w:i/>
          <w:iCs/>
          <w:color w:val="auto"/>
          <w:spacing w:val="2"/>
          <w:sz w:val="28"/>
          <w:szCs w:val="28"/>
        </w:rPr>
        <w:t>пользо</w:t>
      </w:r>
      <w:r>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9A1789" w:rsidRDefault="009A1789" w:rsidP="009A1789">
      <w:pPr>
        <w:pStyle w:val="af9"/>
        <w:spacing w:line="360" w:lineRule="auto"/>
        <w:ind w:firstLine="454"/>
        <w:rPr>
          <w:rFonts w:ascii="Times New Roman" w:hAnsi="Times New Roman"/>
          <w:i/>
          <w:iCs/>
          <w:color w:val="auto"/>
          <w:sz w:val="28"/>
          <w:szCs w:val="28"/>
        </w:rPr>
      </w:pPr>
    </w:p>
    <w:p w:rsidR="009A1789" w:rsidRDefault="009A1789" w:rsidP="004961B2">
      <w:pPr>
        <w:pStyle w:val="a"/>
        <w:rPr>
          <w:color w:val="auto"/>
        </w:rPr>
      </w:pPr>
      <w:bookmarkStart w:id="61" w:name="_Toc294246081"/>
      <w:bookmarkStart w:id="62" w:name="_Toc288410665"/>
      <w:bookmarkStart w:id="63" w:name="_Toc288410536"/>
      <w:bookmarkStart w:id="64" w:name="_Toc288394069"/>
      <w:r>
        <w:t>Физическая культура</w:t>
      </w:r>
      <w:bookmarkEnd w:id="61"/>
      <w:bookmarkEnd w:id="62"/>
      <w:bookmarkEnd w:id="63"/>
      <w:bookmarkEnd w:id="64"/>
    </w:p>
    <w:p w:rsidR="009A1789" w:rsidRDefault="009A1789" w:rsidP="009A1789">
      <w:pPr>
        <w:pStyle w:val="af9"/>
        <w:spacing w:line="360" w:lineRule="auto"/>
        <w:ind w:firstLine="0"/>
        <w:rPr>
          <w:rFonts w:ascii="Times New Roman" w:eastAsia="Times New Roman" w:hAnsi="Times New Roman"/>
          <w:iCs/>
          <w:color w:val="auto"/>
          <w:sz w:val="28"/>
          <w:szCs w:val="28"/>
          <w:lang w:eastAsia="ru-RU"/>
        </w:rPr>
      </w:pPr>
      <w:r>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В результате обучения обучающиеся на на уровне началь</w:t>
      </w:r>
      <w:r>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Знания о физической культуре</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ориентироваться в понятиях «физическая культура», «ре</w:t>
      </w:r>
      <w:r>
        <w:rPr>
          <w:spacing w:val="2"/>
        </w:rPr>
        <w:t>жим дня»; характеризовать назначение утренней зарядки, физкультминуток и физкультпауз, уроков физической куль</w:t>
      </w:r>
      <w:r>
        <w:t>туры, закаливания, прогулок на свежем воздухе, подвижных игр, занятий спортом для укрепления здоровья, развития основных физических качеств;</w:t>
      </w:r>
    </w:p>
    <w:p w:rsidR="009A1789" w:rsidRDefault="009A1789" w:rsidP="009A1789">
      <w:pPr>
        <w:pStyle w:val="21"/>
      </w:pPr>
      <w:r>
        <w:rPr>
          <w:spacing w:val="2"/>
        </w:rPr>
        <w:t>раскрывать на примерах положительное влияние заня</w:t>
      </w:r>
      <w:r>
        <w:t xml:space="preserve">тий физической культурой на успешное выполнение учебной </w:t>
      </w:r>
      <w:r>
        <w:rPr>
          <w:spacing w:val="2"/>
        </w:rPr>
        <w:t xml:space="preserve">и трудовой деятельности, укрепление здоровья и развитие </w:t>
      </w:r>
      <w:r>
        <w:t>физических качеств;</w:t>
      </w:r>
    </w:p>
    <w:p w:rsidR="009A1789" w:rsidRDefault="009A1789" w:rsidP="009A1789">
      <w:pPr>
        <w:pStyle w:val="21"/>
      </w:pPr>
      <w: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A1789" w:rsidRDefault="009A1789" w:rsidP="009A1789">
      <w:pPr>
        <w:pStyle w:val="21"/>
      </w:pPr>
      <w:r>
        <w:t>характеризовать способы безопасного поведения на урок</w:t>
      </w:r>
      <w:r>
        <w:rPr>
          <w:spacing w:val="2"/>
        </w:rPr>
        <w:t>ах физической культуры и организовывать места занятий физическими упражнениями и подвижными играми (как в</w:t>
      </w:r>
      <w:r>
        <w:t xml:space="preserve"> помещениях, так и на открытом воздухе).</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21"/>
        <w:rPr>
          <w:i/>
        </w:rPr>
      </w:pPr>
      <w:r>
        <w:rPr>
          <w:i/>
        </w:rPr>
        <w:t>выявлять связь занятий физической культурой с трудовой и оборонной деятельностью;</w:t>
      </w:r>
    </w:p>
    <w:p w:rsidR="009A1789" w:rsidRDefault="009A1789" w:rsidP="009A1789">
      <w:pPr>
        <w:pStyle w:val="21"/>
        <w:rPr>
          <w:i/>
        </w:rPr>
      </w:pPr>
      <w:r>
        <w:rPr>
          <w:i/>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Pr>
          <w:i/>
          <w:spacing w:val="2"/>
        </w:rPr>
        <w:t xml:space="preserve">деятельности, показателей своего здоровья, физического </w:t>
      </w:r>
      <w:r>
        <w:rPr>
          <w:i/>
        </w:rPr>
        <w:t>развития и физической подготовленности.</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Способы физкультурной деятельности</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t>отбирать упражнения для комплексов утренней зарядки и физкультминуток и выполнять их в соответствии с изученными правилами;</w:t>
      </w:r>
    </w:p>
    <w:p w:rsidR="009A1789" w:rsidRDefault="009A1789" w:rsidP="009A1789">
      <w:pPr>
        <w:pStyle w:val="21"/>
      </w:pPr>
      <w: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A1789" w:rsidRDefault="009A1789" w:rsidP="009A1789">
      <w:pPr>
        <w:pStyle w:val="21"/>
      </w:pPr>
      <w:r>
        <w:t>измерять показатели физического развития (рост и мас</w:t>
      </w:r>
      <w:r>
        <w:rPr>
          <w:spacing w:val="2"/>
        </w:rPr>
        <w:t>са тела) и физической подготовленности (сила, быстрота, выносливость, равновесие, гибкость) с помощью тестовых</w:t>
      </w:r>
      <w:r>
        <w:t xml:space="preserve"> упражнений; вести систематические наблюдения за динамикой показателей.</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21"/>
        <w:rPr>
          <w:i/>
        </w:rPr>
      </w:pPr>
      <w:r>
        <w:rPr>
          <w:i/>
          <w:spacing w:val="2"/>
        </w:rPr>
        <w:t xml:space="preserve">вести тетрадь по физической культуре с записями </w:t>
      </w:r>
      <w:r>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Pr>
          <w:i/>
          <w:spacing w:val="2"/>
        </w:rPr>
        <w:t xml:space="preserve">новных показателей физического развития и физической </w:t>
      </w:r>
      <w:r>
        <w:rPr>
          <w:i/>
        </w:rPr>
        <w:t>подготовленности;</w:t>
      </w:r>
    </w:p>
    <w:p w:rsidR="009A1789" w:rsidRDefault="009A1789" w:rsidP="009A1789">
      <w:pPr>
        <w:pStyle w:val="21"/>
        <w:rPr>
          <w:i/>
          <w:spacing w:val="-2"/>
        </w:rPr>
      </w:pPr>
      <w:r>
        <w:rPr>
          <w:i/>
          <w:spacing w:val="-2"/>
        </w:rPr>
        <w:t>целенаправленно отбирать физические упражнения для индивидуальных занятий по развитию физических качеств;</w:t>
      </w:r>
    </w:p>
    <w:p w:rsidR="009A1789" w:rsidRDefault="009A1789" w:rsidP="009A1789">
      <w:pPr>
        <w:pStyle w:val="21"/>
      </w:pPr>
      <w:r>
        <w:rPr>
          <w:i/>
        </w:rPr>
        <w:t>выполнять простейшие приёмы оказания доврачебной помощи при травмах и ушибах</w:t>
      </w:r>
      <w:r>
        <w:t>.</w:t>
      </w:r>
    </w:p>
    <w:p w:rsidR="009A1789" w:rsidRDefault="009A1789" w:rsidP="009A1789">
      <w:pPr>
        <w:pStyle w:val="4"/>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Физическое совершенствование</w:t>
      </w:r>
    </w:p>
    <w:p w:rsidR="009A1789" w:rsidRDefault="009A1789" w:rsidP="009A1789">
      <w:pPr>
        <w:pStyle w:val="af9"/>
        <w:spacing w:line="360" w:lineRule="auto"/>
        <w:ind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9A1789" w:rsidRDefault="009A1789" w:rsidP="009A1789">
      <w:pPr>
        <w:pStyle w:val="21"/>
      </w:pPr>
      <w:r>
        <w:rPr>
          <w:spacing w:val="2"/>
        </w:rPr>
        <w:t>выполнять упражнения по коррекции и профилактике нарушения зрения и осанки, упражнения на развитие фи</w:t>
      </w:r>
      <w: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A1789" w:rsidRDefault="009A1789" w:rsidP="009A1789">
      <w:pPr>
        <w:pStyle w:val="21"/>
      </w:pPr>
      <w:r>
        <w:t>выполнять организующие строевые команды и приёмы;</w:t>
      </w:r>
    </w:p>
    <w:p w:rsidR="009A1789" w:rsidRDefault="009A1789" w:rsidP="009A1789">
      <w:pPr>
        <w:pStyle w:val="21"/>
      </w:pPr>
      <w:r>
        <w:t>выполнять акробатические упражнения (кувырки, стойки, перекаты);</w:t>
      </w:r>
    </w:p>
    <w:p w:rsidR="009A1789" w:rsidRDefault="009A1789" w:rsidP="009A1789">
      <w:pPr>
        <w:pStyle w:val="21"/>
      </w:pPr>
      <w:r>
        <w:rPr>
          <w:spacing w:val="2"/>
        </w:rPr>
        <w:t xml:space="preserve">выполнять гимнастические упражнения на спортивных </w:t>
      </w:r>
      <w:r>
        <w:t>снарядах (перекладина, гимнастическое бревно);</w:t>
      </w:r>
    </w:p>
    <w:p w:rsidR="009A1789" w:rsidRDefault="009A1789" w:rsidP="009A1789">
      <w:pPr>
        <w:pStyle w:val="21"/>
      </w:pPr>
      <w:r>
        <w:t>выполнять легкоатлетические упражнения (бег, прыжки, метания и броски мячей разного веса и объёма);</w:t>
      </w:r>
    </w:p>
    <w:p w:rsidR="009A1789" w:rsidRDefault="009A1789" w:rsidP="009A1789">
      <w:pPr>
        <w:pStyle w:val="21"/>
      </w:pPr>
      <w:r>
        <w:t>выполнять игровые действия и упражнения из подвижных игр разной функциональной направленности.</w:t>
      </w:r>
    </w:p>
    <w:p w:rsidR="009A1789" w:rsidRDefault="009A1789" w:rsidP="009A1789">
      <w:pPr>
        <w:pStyle w:val="af9"/>
        <w:spacing w:line="360" w:lineRule="auto"/>
        <w:ind w:firstLine="454"/>
        <w:rPr>
          <w:rFonts w:ascii="Times New Roman" w:hAnsi="Times New Roman"/>
          <w:b/>
          <w:color w:val="auto"/>
          <w:sz w:val="28"/>
          <w:szCs w:val="28"/>
        </w:rPr>
      </w:pPr>
      <w:r>
        <w:rPr>
          <w:rFonts w:ascii="Times New Roman" w:hAnsi="Times New Roman"/>
          <w:b/>
          <w:iCs/>
          <w:color w:val="auto"/>
          <w:sz w:val="28"/>
          <w:szCs w:val="28"/>
        </w:rPr>
        <w:t>Выпускник получит возможность научиться:</w:t>
      </w:r>
    </w:p>
    <w:p w:rsidR="009A1789" w:rsidRDefault="009A1789" w:rsidP="009A1789">
      <w:pPr>
        <w:pStyle w:val="21"/>
        <w:rPr>
          <w:i/>
        </w:rPr>
      </w:pPr>
      <w:r>
        <w:rPr>
          <w:i/>
        </w:rPr>
        <w:t>сохранять правильную осанку, оптимальное телосложение;</w:t>
      </w:r>
    </w:p>
    <w:p w:rsidR="009A1789" w:rsidRDefault="009A1789" w:rsidP="009A1789">
      <w:pPr>
        <w:pStyle w:val="21"/>
        <w:rPr>
          <w:i/>
        </w:rPr>
      </w:pPr>
      <w:r>
        <w:rPr>
          <w:i/>
          <w:spacing w:val="-2"/>
        </w:rPr>
        <w:t>выполнять эстетически красиво гимнастические и ак</w:t>
      </w:r>
      <w:r>
        <w:rPr>
          <w:i/>
        </w:rPr>
        <w:t>робатические комбинации;</w:t>
      </w:r>
    </w:p>
    <w:p w:rsidR="009A1789" w:rsidRDefault="009A1789" w:rsidP="009A1789">
      <w:pPr>
        <w:pStyle w:val="21"/>
        <w:rPr>
          <w:i/>
        </w:rPr>
      </w:pPr>
      <w:r>
        <w:rPr>
          <w:i/>
        </w:rPr>
        <w:t>играть в баскетбол, футбол и волейбол по упрощённым правилам;</w:t>
      </w:r>
    </w:p>
    <w:p w:rsidR="009A1789" w:rsidRDefault="009A1789" w:rsidP="009A1789">
      <w:pPr>
        <w:pStyle w:val="21"/>
        <w:rPr>
          <w:i/>
        </w:rPr>
      </w:pPr>
      <w:r>
        <w:rPr>
          <w:i/>
        </w:rPr>
        <w:t>выполнять тестовые нормативы по физической подготовке;</w:t>
      </w:r>
    </w:p>
    <w:p w:rsidR="009A1789" w:rsidRDefault="009A1789" w:rsidP="009A1789">
      <w:pPr>
        <w:pStyle w:val="21"/>
        <w:rPr>
          <w:i/>
        </w:rPr>
      </w:pPr>
      <w:r>
        <w:rPr>
          <w:i/>
        </w:rPr>
        <w:t>плавать, в том числе спортивными способами;</w:t>
      </w:r>
    </w:p>
    <w:p w:rsidR="009A1789" w:rsidRDefault="009A1789" w:rsidP="009A1789">
      <w:pPr>
        <w:pStyle w:val="21"/>
        <w:rPr>
          <w:i/>
        </w:rPr>
      </w:pPr>
      <w:r>
        <w:rPr>
          <w:i/>
        </w:rPr>
        <w:t>выполнять передвижения на лыжах (для снежных регионов России).</w:t>
      </w:r>
    </w:p>
    <w:p w:rsidR="009A1789" w:rsidRDefault="009A1789" w:rsidP="009A1789">
      <w:pPr>
        <w:pStyle w:val="21"/>
        <w:numPr>
          <w:ilvl w:val="0"/>
          <w:numId w:val="0"/>
        </w:numPr>
        <w:ind w:left="680"/>
        <w:rPr>
          <w:szCs w:val="28"/>
        </w:rPr>
      </w:pPr>
    </w:p>
    <w:p w:rsidR="009A1789" w:rsidRDefault="009A1789" w:rsidP="004961B2">
      <w:pPr>
        <w:pStyle w:val="a"/>
      </w:pPr>
      <w:bookmarkStart w:id="65" w:name="_Toc294246082"/>
      <w:bookmarkStart w:id="66" w:name="_Toc288410666"/>
      <w:bookmarkStart w:id="67" w:name="_Toc288410537"/>
      <w:bookmarkStart w:id="68" w:name="_Toc288394070"/>
      <w:r>
        <w:t>Система оценки достижения планируемых результатов освоения</w:t>
      </w:r>
      <w:r>
        <w:br/>
        <w:t>основной образовательной программы</w:t>
      </w:r>
      <w:bookmarkEnd w:id="65"/>
      <w:bookmarkEnd w:id="66"/>
      <w:bookmarkEnd w:id="67"/>
      <w:bookmarkEnd w:id="68"/>
    </w:p>
    <w:p w:rsidR="009A1789" w:rsidRDefault="009A1789" w:rsidP="004961B2">
      <w:pPr>
        <w:pStyle w:val="a"/>
      </w:pPr>
      <w:bookmarkStart w:id="69" w:name="_Toc294246083"/>
      <w:bookmarkStart w:id="70" w:name="_Toc288410732"/>
      <w:bookmarkStart w:id="71" w:name="_Toc288410667"/>
      <w:bookmarkStart w:id="72" w:name="_Toc288410538"/>
      <w:bookmarkStart w:id="73" w:name="_Toc288394071"/>
      <w:r>
        <w:t>Общие положения</w:t>
      </w:r>
      <w:bookmarkEnd w:id="69"/>
      <w:bookmarkEnd w:id="70"/>
      <w:bookmarkEnd w:id="71"/>
      <w:bookmarkEnd w:id="72"/>
      <w:bookmarkEnd w:id="73"/>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Оценка на единой критериальной основе, формирование </w:t>
      </w:r>
      <w:r>
        <w:rPr>
          <w:rFonts w:ascii="Times New Roman" w:hAnsi="Times New Roman"/>
          <w:color w:val="auto"/>
          <w:spacing w:val="-2"/>
          <w:sz w:val="28"/>
          <w:szCs w:val="28"/>
        </w:rPr>
        <w:t>навыков рефлексии, самоанализа, самоконтроля, само</w:t>
      </w:r>
      <w:r>
        <w:rPr>
          <w:rFonts w:ascii="Times New Roman" w:hAnsi="Times New Roman"/>
          <w:color w:val="auto"/>
          <w:spacing w:val="-2"/>
          <w:sz w:val="28"/>
          <w:szCs w:val="28"/>
        </w:rPr>
        <w:softHyphen/>
        <w:t xml:space="preserve"> и вза</w:t>
      </w:r>
      <w:r>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Pr>
          <w:rFonts w:ascii="Times New Roman" w:hAnsi="Times New Roman"/>
          <w:color w:val="auto"/>
          <w:spacing w:val="-2"/>
          <w:sz w:val="28"/>
          <w:szCs w:val="28"/>
        </w:rPr>
        <w:t xml:space="preserve">самосознания, готовности открыто выражать и отстаивать </w:t>
      </w:r>
      <w:r>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 соответствии со ФГОС НОО основным</w:t>
      </w:r>
      <w:r>
        <w:rPr>
          <w:rFonts w:ascii="Times New Roman" w:hAnsi="Times New Roman"/>
          <w:b/>
          <w:bCs/>
          <w:color w:val="auto"/>
          <w:sz w:val="28"/>
          <w:szCs w:val="28"/>
        </w:rPr>
        <w:t xml:space="preserve"> объектом </w:t>
      </w:r>
      <w:r>
        <w:rPr>
          <w:rFonts w:ascii="Times New Roman" w:hAnsi="Times New Roman"/>
          <w:color w:val="auto"/>
          <w:sz w:val="28"/>
          <w:szCs w:val="28"/>
        </w:rPr>
        <w:t xml:space="preserve">системы оценки, её </w:t>
      </w:r>
      <w:r>
        <w:rPr>
          <w:rFonts w:ascii="Times New Roman" w:hAnsi="Times New Roman"/>
          <w:b/>
          <w:bCs/>
          <w:color w:val="auto"/>
          <w:sz w:val="28"/>
          <w:szCs w:val="28"/>
        </w:rPr>
        <w:t>содержательной и критериальной базой выступают планируемые результаты</w:t>
      </w:r>
      <w:r>
        <w:rPr>
          <w:rFonts w:ascii="Times New Roman" w:hAnsi="Times New Roman"/>
          <w:color w:val="auto"/>
          <w:sz w:val="28"/>
          <w:szCs w:val="28"/>
        </w:rPr>
        <w:t xml:space="preserve"> освоения обучающимися </w:t>
      </w:r>
      <w:r>
        <w:rPr>
          <w:rFonts w:ascii="Times New Roman" w:hAnsi="Times New Roman"/>
          <w:color w:val="auto"/>
          <w:spacing w:val="-2"/>
          <w:sz w:val="28"/>
          <w:szCs w:val="28"/>
        </w:rPr>
        <w:t>основной образовательной программы начального общего об</w:t>
      </w:r>
      <w:r>
        <w:rPr>
          <w:rFonts w:ascii="Times New Roman" w:hAnsi="Times New Roman"/>
          <w:color w:val="auto"/>
          <w:sz w:val="28"/>
          <w:szCs w:val="28"/>
        </w:rPr>
        <w:t>разования.</w:t>
      </w:r>
    </w:p>
    <w:p w:rsidR="009A1789" w:rsidRDefault="009A1789" w:rsidP="009A1789">
      <w:pPr>
        <w:pStyle w:val="af9"/>
        <w:spacing w:line="360" w:lineRule="auto"/>
        <w:ind w:firstLine="454"/>
        <w:rPr>
          <w:rFonts w:ascii="Times New Roman" w:hAnsi="Times New Roman"/>
          <w:color w:val="auto"/>
          <w:spacing w:val="-4"/>
          <w:sz w:val="28"/>
          <w:szCs w:val="28"/>
        </w:rPr>
      </w:pPr>
      <w:r>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Pr>
          <w:rFonts w:ascii="Times New Roman" w:hAnsi="Times New Roman"/>
          <w:color w:val="auto"/>
          <w:sz w:val="28"/>
          <w:szCs w:val="28"/>
        </w:rPr>
        <w:t xml:space="preserve">ственности в системе непрерывного образования. Ее основными </w:t>
      </w:r>
      <w:r>
        <w:rPr>
          <w:rFonts w:ascii="Times New Roman" w:hAnsi="Times New Roman"/>
          <w:b/>
          <w:bCs/>
          <w:color w:val="auto"/>
          <w:sz w:val="28"/>
          <w:szCs w:val="28"/>
        </w:rPr>
        <w:t>функциями</w:t>
      </w:r>
      <w:r>
        <w:rPr>
          <w:rFonts w:ascii="Times New Roman" w:hAnsi="Times New Roman"/>
          <w:color w:val="auto"/>
          <w:sz w:val="28"/>
          <w:szCs w:val="28"/>
        </w:rPr>
        <w:t xml:space="preserve"> являются </w:t>
      </w:r>
      <w:r>
        <w:rPr>
          <w:rFonts w:ascii="Times New Roman" w:hAnsi="Times New Roman"/>
          <w:b/>
          <w:bCs/>
          <w:iCs/>
          <w:color w:val="auto"/>
          <w:sz w:val="28"/>
          <w:szCs w:val="28"/>
        </w:rPr>
        <w:t xml:space="preserve">ориентация образовательной </w:t>
      </w:r>
      <w:r>
        <w:rPr>
          <w:rFonts w:ascii="Times New Roman" w:hAnsi="Times New Roman"/>
          <w:b/>
          <w:bCs/>
          <w:iCs/>
          <w:color w:val="auto"/>
          <w:spacing w:val="-4"/>
          <w:sz w:val="28"/>
          <w:szCs w:val="28"/>
        </w:rPr>
        <w:t>деятельности</w:t>
      </w:r>
      <w:r>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rFonts w:ascii="Times New Roman" w:hAnsi="Times New Roman"/>
          <w:b/>
          <w:bCs/>
          <w:iCs/>
          <w:color w:val="auto"/>
          <w:spacing w:val="-4"/>
          <w:sz w:val="28"/>
          <w:szCs w:val="28"/>
        </w:rPr>
        <w:t>обратной связи</w:t>
      </w:r>
      <w:r>
        <w:rPr>
          <w:rFonts w:ascii="Times New Roman" w:hAnsi="Times New Roman"/>
          <w:color w:val="auto"/>
          <w:spacing w:val="-4"/>
          <w:sz w:val="28"/>
          <w:szCs w:val="28"/>
        </w:rPr>
        <w:t>, позволяющей осуществлять</w:t>
      </w:r>
      <w:r>
        <w:rPr>
          <w:rFonts w:ascii="Times New Roman" w:hAnsi="Times New Roman"/>
          <w:b/>
          <w:bCs/>
          <w:iCs/>
          <w:color w:val="auto"/>
          <w:spacing w:val="-4"/>
          <w:sz w:val="28"/>
          <w:szCs w:val="28"/>
        </w:rPr>
        <w:t xml:space="preserve"> управление образовательнойдеятельностью</w:t>
      </w:r>
      <w:r>
        <w:rPr>
          <w:rFonts w:ascii="Times New Roman" w:hAnsi="Times New Roman"/>
          <w:color w:val="auto"/>
          <w:spacing w:val="-4"/>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Основными направлениями и целями оценочной деятель</w:t>
      </w:r>
      <w:r>
        <w:rPr>
          <w:rFonts w:ascii="Times New Roman" w:hAnsi="Times New Roman"/>
          <w:color w:val="auto"/>
          <w:spacing w:val="2"/>
          <w:sz w:val="28"/>
          <w:szCs w:val="28"/>
        </w:rPr>
        <w:t xml:space="preserve">ности в соответствии с требованиями ФГОС НОО являются </w:t>
      </w:r>
      <w:r>
        <w:rPr>
          <w:rFonts w:ascii="Times New Roman" w:hAnsi="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выпускниковна уровне</w:t>
      </w:r>
      <w:r>
        <w:rPr>
          <w:rFonts w:ascii="Times New Roman" w:hAnsi="Times New Roman"/>
          <w:color w:val="auto"/>
          <w:sz w:val="28"/>
          <w:szCs w:val="28"/>
        </w:rPr>
        <w:t xml:space="preserve">начального общего образования выступают планируемые </w:t>
      </w:r>
      <w:r>
        <w:rPr>
          <w:rFonts w:ascii="Times New Roman" w:hAnsi="Times New Roman"/>
          <w:color w:val="auto"/>
          <w:spacing w:val="2"/>
          <w:sz w:val="28"/>
          <w:szCs w:val="28"/>
        </w:rPr>
        <w:t xml:space="preserve">результаты, составляющие содержание блока </w:t>
      </w:r>
      <w:r>
        <w:rPr>
          <w:rFonts w:ascii="Times New Roman" w:hAnsi="Times New Roman"/>
          <w:b/>
          <w:color w:val="auto"/>
          <w:spacing w:val="2"/>
          <w:sz w:val="28"/>
          <w:szCs w:val="28"/>
          <w:u w:val="single"/>
        </w:rPr>
        <w:t>«Выпускник </w:t>
      </w:r>
      <w:r>
        <w:rPr>
          <w:rFonts w:ascii="Times New Roman" w:hAnsi="Times New Roman"/>
          <w:b/>
          <w:color w:val="auto"/>
          <w:sz w:val="28"/>
          <w:szCs w:val="28"/>
          <w:u w:val="single"/>
        </w:rPr>
        <w:t>научится»</w:t>
      </w:r>
      <w:r>
        <w:rPr>
          <w:rFonts w:ascii="Times New Roman" w:hAnsi="Times New Roman"/>
          <w:color w:val="auto"/>
          <w:sz w:val="28"/>
          <w:szCs w:val="28"/>
        </w:rPr>
        <w:t xml:space="preserve"> для каждой программы, предмета, курса.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При оценке результатов деятельности образовательных </w:t>
      </w:r>
      <w:r>
        <w:rPr>
          <w:rFonts w:ascii="Times New Roman" w:hAnsi="Times New Roman"/>
          <w:color w:val="auto"/>
          <w:sz w:val="28"/>
          <w:szCs w:val="28"/>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Pr>
          <w:rFonts w:ascii="Times New Roman" w:hAnsi="Times New Roman"/>
          <w:color w:val="auto"/>
          <w:spacing w:val="2"/>
          <w:sz w:val="28"/>
          <w:szCs w:val="28"/>
        </w:rPr>
        <w:t xml:space="preserve">программы, составляющие содержание блоков «Выпускник </w:t>
      </w:r>
      <w:r>
        <w:rPr>
          <w:rFonts w:ascii="Times New Roman" w:hAnsi="Times New Roman"/>
          <w:color w:val="auto"/>
          <w:sz w:val="28"/>
          <w:szCs w:val="28"/>
        </w:rPr>
        <w:t xml:space="preserve">научится» и </w:t>
      </w:r>
      <w:r>
        <w:rPr>
          <w:rFonts w:ascii="Times New Roman" w:hAnsi="Times New Roman"/>
          <w:iCs/>
          <w:color w:val="auto"/>
          <w:sz w:val="28"/>
          <w:szCs w:val="28"/>
        </w:rPr>
        <w:t>«Выпускник получит возможность научиться»</w:t>
      </w:r>
      <w:r>
        <w:rPr>
          <w:rFonts w:ascii="Times New Roman" w:hAnsi="Times New Roman"/>
          <w:color w:val="auto"/>
          <w:sz w:val="28"/>
          <w:szCs w:val="28"/>
        </w:rPr>
        <w:t xml:space="preserve"> для каждой учебной программы.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rFonts w:ascii="Times New Roman" w:hAnsi="Times New Roman"/>
          <w:b/>
          <w:bCs/>
          <w:iCs/>
          <w:color w:val="auto"/>
          <w:spacing w:val="2"/>
          <w:sz w:val="28"/>
          <w:szCs w:val="28"/>
        </w:rPr>
        <w:t>комплексный подход к оценке результатов</w:t>
      </w:r>
      <w:r>
        <w:rPr>
          <w:rFonts w:ascii="Times New Roman" w:hAnsi="Times New Roman"/>
          <w:color w:val="auto"/>
          <w:spacing w:val="2"/>
          <w:sz w:val="28"/>
          <w:szCs w:val="28"/>
        </w:rPr>
        <w:t xml:space="preserve"> образования, позволяющий вести </w:t>
      </w:r>
      <w:r>
        <w:rPr>
          <w:rFonts w:ascii="Times New Roman" w:hAnsi="Times New Roman"/>
          <w:color w:val="auto"/>
          <w:sz w:val="28"/>
          <w:szCs w:val="28"/>
        </w:rPr>
        <w:t>оценку достижения обучающимися всех трёх групп результатов образования:</w:t>
      </w:r>
      <w:r>
        <w:rPr>
          <w:rFonts w:ascii="Times New Roman" w:hAnsi="Times New Roman"/>
          <w:b/>
          <w:bCs/>
          <w:iCs/>
          <w:color w:val="auto"/>
          <w:sz w:val="28"/>
          <w:szCs w:val="28"/>
        </w:rPr>
        <w:t xml:space="preserve"> личностных, метапредметных и предметных</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В соответствии с требованиями ФГОС НОО предоставление </w:t>
      </w:r>
      <w:r>
        <w:rPr>
          <w:rFonts w:ascii="Times New Roman" w:hAnsi="Times New Roman"/>
          <w:color w:val="auto"/>
          <w:spacing w:val="2"/>
          <w:sz w:val="28"/>
          <w:szCs w:val="28"/>
        </w:rPr>
        <w:t xml:space="preserve">и использование </w:t>
      </w:r>
      <w:r>
        <w:rPr>
          <w:rFonts w:ascii="Times New Roman" w:hAnsi="Times New Roman"/>
          <w:b/>
          <w:bCs/>
          <w:iCs/>
          <w:color w:val="auto"/>
          <w:spacing w:val="2"/>
          <w:sz w:val="28"/>
          <w:szCs w:val="28"/>
        </w:rPr>
        <w:t>персонифицированной информации</w:t>
      </w:r>
      <w:r>
        <w:rPr>
          <w:rFonts w:ascii="Times New Roman" w:hAnsi="Times New Roman"/>
          <w:color w:val="auto"/>
          <w:spacing w:val="2"/>
          <w:sz w:val="28"/>
          <w:szCs w:val="28"/>
        </w:rPr>
        <w:t xml:space="preserve"> воз</w:t>
      </w:r>
      <w:r>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Pr>
          <w:rFonts w:ascii="Times New Roman" w:hAnsi="Times New Roman"/>
          <w:color w:val="auto"/>
          <w:spacing w:val="-2"/>
          <w:sz w:val="28"/>
          <w:szCs w:val="28"/>
        </w:rPr>
        <w:t xml:space="preserve">и использование исключительно </w:t>
      </w:r>
      <w:r>
        <w:rPr>
          <w:rFonts w:ascii="Times New Roman" w:hAnsi="Times New Roman"/>
          <w:b/>
          <w:bCs/>
          <w:iCs/>
          <w:color w:val="auto"/>
          <w:spacing w:val="-2"/>
          <w:sz w:val="28"/>
          <w:szCs w:val="28"/>
        </w:rPr>
        <w:t xml:space="preserve">неперсонифицированной </w:t>
      </w:r>
      <w:r>
        <w:rPr>
          <w:rFonts w:ascii="Times New Roman" w:hAnsi="Times New Roman"/>
          <w:b/>
          <w:bCs/>
          <w:iCs/>
          <w:color w:val="auto"/>
          <w:sz w:val="28"/>
          <w:szCs w:val="28"/>
        </w:rPr>
        <w:t>(анонимной)информации</w:t>
      </w:r>
      <w:r>
        <w:rPr>
          <w:rFonts w:ascii="Times New Roman" w:hAnsi="Times New Roman"/>
          <w:color w:val="auto"/>
          <w:sz w:val="28"/>
          <w:szCs w:val="28"/>
        </w:rPr>
        <w:t xml:space="preserve"> о достигаемых обучающимися образовательных результатах.</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Интерпретация результатов оценки ведётся на основе </w:t>
      </w:r>
      <w:r>
        <w:rPr>
          <w:rFonts w:ascii="Times New Roman" w:hAnsi="Times New Roman"/>
          <w:b/>
          <w:bCs/>
          <w:iCs/>
          <w:color w:val="auto"/>
          <w:sz w:val="28"/>
          <w:szCs w:val="28"/>
        </w:rPr>
        <w:t>кон</w:t>
      </w:r>
      <w:r>
        <w:rPr>
          <w:rFonts w:ascii="Times New Roman" w:hAnsi="Times New Roman"/>
          <w:b/>
          <w:bCs/>
          <w:iCs/>
          <w:color w:val="auto"/>
          <w:spacing w:val="2"/>
          <w:sz w:val="28"/>
          <w:szCs w:val="28"/>
        </w:rPr>
        <w:t>текстной информации</w:t>
      </w:r>
      <w:r>
        <w:rPr>
          <w:rFonts w:ascii="Times New Roman" w:hAnsi="Times New Roman"/>
          <w:color w:val="auto"/>
          <w:spacing w:val="2"/>
          <w:sz w:val="28"/>
          <w:szCs w:val="28"/>
        </w:rPr>
        <w:t xml:space="preserve"> об условиях и особенностях деятельности субъектов </w:t>
      </w:r>
      <w:r>
        <w:rPr>
          <w:rFonts w:ascii="Times New Roman" w:hAnsi="Times New Roman"/>
          <w:color w:val="auto"/>
          <w:sz w:val="28"/>
          <w:szCs w:val="28"/>
        </w:rPr>
        <w:t>образовательных отношений</w:t>
      </w:r>
      <w:r>
        <w:rPr>
          <w:rFonts w:ascii="Times New Roman" w:hAnsi="Times New Roman"/>
          <w:color w:val="auto"/>
          <w:spacing w:val="2"/>
          <w:sz w:val="28"/>
          <w:szCs w:val="28"/>
        </w:rPr>
        <w:t>. В частно</w:t>
      </w:r>
      <w:r>
        <w:rPr>
          <w:rFonts w:ascii="Times New Roman" w:hAnsi="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Система оценки предусматривает </w:t>
      </w:r>
      <w:r>
        <w:rPr>
          <w:rFonts w:ascii="Times New Roman" w:hAnsi="Times New Roman"/>
          <w:b/>
          <w:bCs/>
          <w:iCs/>
          <w:color w:val="auto"/>
          <w:spacing w:val="2"/>
          <w:sz w:val="28"/>
          <w:szCs w:val="28"/>
        </w:rPr>
        <w:t>уровневый подход</w:t>
      </w:r>
      <w:r>
        <w:rPr>
          <w:rFonts w:ascii="Times New Roman" w:hAnsi="Times New Roman"/>
          <w:color w:val="auto"/>
          <w:spacing w:val="2"/>
          <w:sz w:val="28"/>
          <w:szCs w:val="28"/>
        </w:rPr>
        <w:t xml:space="preserve"> к представлению планируемых результатов и инструментарию </w:t>
      </w:r>
      <w:r>
        <w:rPr>
          <w:rFonts w:ascii="Times New Roman" w:hAnsi="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Pr>
          <w:rFonts w:ascii="Times New Roman" w:hAnsi="Times New Roman"/>
          <w:color w:val="auto"/>
          <w:spacing w:val="-2"/>
          <w:sz w:val="28"/>
          <w:szCs w:val="28"/>
        </w:rPr>
        <w:t>необходимый для продолжения образования и реально дости</w:t>
      </w:r>
      <w:r>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Pr>
          <w:rFonts w:ascii="Times New Roman" w:hAnsi="Times New Roman"/>
          <w:color w:val="auto"/>
          <w:spacing w:val="2"/>
          <w:sz w:val="28"/>
          <w:szCs w:val="28"/>
        </w:rPr>
        <w:t xml:space="preserve">интерпретируется как безусловный учебный успех ребёнка, </w:t>
      </w:r>
      <w:r>
        <w:rPr>
          <w:rFonts w:ascii="Times New Roman" w:hAnsi="Times New Roman"/>
          <w:color w:val="auto"/>
          <w:sz w:val="28"/>
          <w:szCs w:val="28"/>
        </w:rPr>
        <w:t>как исполнение им требований ФГОС НОО. А оценка инди</w:t>
      </w:r>
      <w:r>
        <w:rPr>
          <w:rFonts w:ascii="Times New Roman" w:hAnsi="Times New Roman"/>
          <w:color w:val="auto"/>
          <w:spacing w:val="2"/>
          <w:sz w:val="28"/>
          <w:szCs w:val="28"/>
        </w:rPr>
        <w:t xml:space="preserve">видуальных образовательных достижений ведётся «методом </w:t>
      </w:r>
      <w:r>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Pr>
          <w:rFonts w:ascii="Times New Roman" w:hAnsi="Times New Roman"/>
          <w:color w:val="auto"/>
          <w:spacing w:val="2"/>
          <w:sz w:val="28"/>
          <w:szCs w:val="28"/>
        </w:rPr>
        <w:t>жения обучающихся, выстраивать индивидуальные траекто</w:t>
      </w:r>
      <w:r>
        <w:rPr>
          <w:rFonts w:ascii="Times New Roman" w:hAnsi="Times New Roman"/>
          <w:color w:val="auto"/>
          <w:sz w:val="28"/>
          <w:szCs w:val="28"/>
        </w:rPr>
        <w:t>рии движения с учётом зоны ближайшего развития.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9A1789" w:rsidRDefault="009A1789" w:rsidP="009A1789">
      <w:pPr>
        <w:pStyle w:val="21"/>
      </w:pPr>
      <w:r>
        <w:rPr>
          <w:spacing w:val="2"/>
        </w:rPr>
        <w:t>«зачёт/незачёт» («удовлетворительно/неудовлетворитель</w:t>
      </w:r>
      <w:r>
        <w:t>но»), т.</w:t>
      </w:r>
      <w:r>
        <w:t> </w:t>
      </w:r>
      <w:r>
        <w:t xml:space="preserve">е. оценкой, свидетельствующей об осознанном освоении опорной </w:t>
      </w:r>
      <w:r>
        <w:rPr>
          <w:spacing w:val="-2"/>
        </w:rPr>
        <w:t xml:space="preserve">системы знаний и правильном выполнении учебных действий </w:t>
      </w:r>
      <w:r>
        <w:t>в рамках диапазона (круга) заданных задач, построенных на опорном учебном материале;</w:t>
      </w:r>
    </w:p>
    <w:p w:rsidR="009A1789" w:rsidRDefault="009A1789" w:rsidP="009A1789">
      <w:pPr>
        <w:pStyle w:val="21"/>
      </w:pPr>
      <w:r>
        <w:t xml:space="preserve">«хорошо», «отлично» — оценками, свидетельствующими об усвоении опорной системы знаний на уровне осознанного </w:t>
      </w:r>
      <w:r>
        <w:rPr>
          <w:spacing w:val="2"/>
        </w:rPr>
        <w:t xml:space="preserve">произвольного овладения учебными действиями, а также о </w:t>
      </w:r>
      <w:r>
        <w:t>кругозоре, широте (или избирательности) интересов.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Это не исключает возможности использования традиционной системы отметок по 5</w:t>
      </w:r>
      <w:r>
        <w:rPr>
          <w:rFonts w:ascii="Times New Roman" w:hAnsi="Times New Roman"/>
          <w:color w:val="auto"/>
          <w:sz w:val="28"/>
          <w:szCs w:val="28"/>
        </w:rPr>
        <w:noBreakHyphen/>
        <w:t xml:space="preserve">балльной шкале, однако требует </w:t>
      </w:r>
      <w:r>
        <w:rPr>
          <w:rFonts w:ascii="Times New Roman" w:hAnsi="Times New Roman"/>
          <w:color w:val="auto"/>
          <w:spacing w:val="2"/>
          <w:sz w:val="28"/>
          <w:szCs w:val="28"/>
        </w:rPr>
        <w:t xml:space="preserve">уточнения и переосмысления их наполнения. В частности, </w:t>
      </w:r>
      <w:r>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В процессе оценки используются разнообразные методы </w:t>
      </w:r>
      <w:r>
        <w:rPr>
          <w:rFonts w:ascii="Times New Roman" w:hAnsi="Times New Roman"/>
          <w:color w:val="auto"/>
          <w:sz w:val="28"/>
          <w:szCs w:val="28"/>
        </w:rPr>
        <w:t>и формы, взаимно дополняющие друг друга (стандартизиро</w:t>
      </w:r>
      <w:r>
        <w:rPr>
          <w:rFonts w:ascii="Times New Roman" w:hAnsi="Times New Roman"/>
          <w:color w:val="auto"/>
          <w:spacing w:val="2"/>
          <w:sz w:val="28"/>
          <w:szCs w:val="28"/>
        </w:rPr>
        <w:t>ванные письменные и устные работы, проекты, практиче</w:t>
      </w:r>
      <w:r>
        <w:rPr>
          <w:rFonts w:ascii="Times New Roman" w:hAnsi="Times New Roman"/>
          <w:color w:val="auto"/>
          <w:sz w:val="28"/>
          <w:szCs w:val="28"/>
        </w:rPr>
        <w:t>ские работы, творческие работы, самоанализ и самооценка, наблюдения и</w:t>
      </w:r>
      <w:r>
        <w:rPr>
          <w:rFonts w:ascii="Times New Roman" w:hAnsi="Times New Roman"/>
          <w:color w:val="auto"/>
          <w:sz w:val="28"/>
          <w:szCs w:val="28"/>
        </w:rPr>
        <w:t> </w:t>
      </w:r>
      <w:r>
        <w:rPr>
          <w:rFonts w:ascii="Times New Roman" w:hAnsi="Times New Roman"/>
          <w:color w:val="auto"/>
          <w:sz w:val="28"/>
          <w:szCs w:val="28"/>
        </w:rPr>
        <w:t>др.).</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74" w:name="_Toc294246084"/>
      <w:bookmarkStart w:id="75" w:name="_Toc288410733"/>
      <w:bookmarkStart w:id="76" w:name="_Toc288410668"/>
      <w:bookmarkStart w:id="77" w:name="_Toc288410539"/>
      <w:bookmarkStart w:id="78" w:name="_Toc288394072"/>
      <w:r>
        <w:t>Особенности оценки личностных, метапредметных и предметных результатов</w:t>
      </w:r>
      <w:bookmarkEnd w:id="74"/>
      <w:bookmarkEnd w:id="75"/>
      <w:bookmarkEnd w:id="76"/>
      <w:bookmarkEnd w:id="77"/>
      <w:bookmarkEnd w:id="78"/>
    </w:p>
    <w:p w:rsidR="009A1789" w:rsidRDefault="009A1789" w:rsidP="009A1789">
      <w:pPr>
        <w:pStyle w:val="af9"/>
        <w:spacing w:line="360" w:lineRule="auto"/>
        <w:ind w:firstLine="454"/>
        <w:rPr>
          <w:rFonts w:ascii="Times New Roman" w:eastAsia="Times New Roman" w:hAnsi="Times New Roman"/>
          <w:color w:val="auto"/>
          <w:spacing w:val="2"/>
          <w:sz w:val="28"/>
          <w:szCs w:val="28"/>
          <w:lang w:eastAsia="ru-RU"/>
        </w:rPr>
      </w:pPr>
      <w:r>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Pr>
          <w:rFonts w:ascii="Times New Roman" w:hAnsi="Times New Roman"/>
          <w:color w:val="auto"/>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Pr>
          <w:rFonts w:ascii="Times New Roman" w:hAnsi="Times New Roman"/>
          <w:color w:val="auto"/>
          <w:sz w:val="28"/>
          <w:szCs w:val="28"/>
        </w:rPr>
        <w:t>чального общего образования.</w:t>
      </w:r>
    </w:p>
    <w:p w:rsidR="009A1789" w:rsidRDefault="009A1789" w:rsidP="009A1789">
      <w:pPr>
        <w:pStyle w:val="af9"/>
        <w:spacing w:line="360" w:lineRule="auto"/>
        <w:ind w:firstLine="454"/>
        <w:rPr>
          <w:rFonts w:ascii="Times New Roman" w:hAnsi="Times New Roman"/>
          <w:color w:val="auto"/>
          <w:spacing w:val="-4"/>
          <w:sz w:val="28"/>
          <w:szCs w:val="28"/>
        </w:rPr>
      </w:pPr>
      <w:r>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Основным объектом оценки личностных результатов слу</w:t>
      </w:r>
      <w:r>
        <w:rPr>
          <w:rFonts w:ascii="Times New Roman" w:hAnsi="Times New Roman"/>
          <w:color w:val="auto"/>
          <w:spacing w:val="4"/>
          <w:sz w:val="28"/>
          <w:szCs w:val="28"/>
        </w:rPr>
        <w:t xml:space="preserve">жит сформированность универсальных учебных действий, </w:t>
      </w:r>
      <w:r>
        <w:rPr>
          <w:rFonts w:ascii="Times New Roman" w:hAnsi="Times New Roman"/>
          <w:color w:val="auto"/>
          <w:sz w:val="28"/>
          <w:szCs w:val="28"/>
        </w:rPr>
        <w:t>включаемых в следующие три основных блока:</w:t>
      </w:r>
    </w:p>
    <w:p w:rsidR="009A1789" w:rsidRDefault="009A1789" w:rsidP="009A1789">
      <w:pPr>
        <w:pStyle w:val="21"/>
      </w:pPr>
      <w:r>
        <w:rPr>
          <w:iCs/>
        </w:rPr>
        <w:t>самоопределение</w:t>
      </w:r>
      <w: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A1789" w:rsidRDefault="009A1789" w:rsidP="009A1789">
      <w:pPr>
        <w:pStyle w:val="21"/>
      </w:pPr>
      <w:r>
        <w:rPr>
          <w:iCs/>
        </w:rPr>
        <w:t>смыслообразование</w:t>
      </w:r>
      <w:r>
        <w:t> — поиск и установление личностного смысла (т.</w:t>
      </w:r>
      <w:r>
        <w:t> </w:t>
      </w:r>
      <w:r>
        <w:t>е. «значения для себя») учения обучающимися на основе устойчивой системы учебно</w:t>
      </w:r>
      <w:r>
        <w:noBreakHyphen/>
        <w:t>познавательных и социальных мотивов, понимания границ того, «что я знаю»,и того, «что я не знаю», и стремления к преодолению этого разрыва;</w:t>
      </w:r>
    </w:p>
    <w:p w:rsidR="009A1789" w:rsidRDefault="009A1789" w:rsidP="009A1789">
      <w:pPr>
        <w:pStyle w:val="21"/>
      </w:pPr>
      <w:r>
        <w:rPr>
          <w:iCs/>
        </w:rPr>
        <w:t>морально</w:t>
      </w:r>
      <w:r>
        <w:rPr>
          <w:iCs/>
        </w:rPr>
        <w:noBreakHyphen/>
        <w:t>этическая ориентация</w:t>
      </w:r>
      <w: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Основное содержание оценки личностных результатов </w:t>
      </w:r>
      <w:r>
        <w:rPr>
          <w:rFonts w:ascii="Times New Roman" w:hAnsi="Times New Roman"/>
          <w:color w:val="auto"/>
          <w:spacing w:val="2"/>
          <w:sz w:val="28"/>
          <w:szCs w:val="28"/>
        </w:rPr>
        <w:t xml:space="preserve">при получении  начального общего образования строится вокруг </w:t>
      </w:r>
      <w:r>
        <w:rPr>
          <w:rFonts w:ascii="Times New Roman" w:hAnsi="Times New Roman"/>
          <w:color w:val="auto"/>
          <w:sz w:val="28"/>
          <w:szCs w:val="28"/>
        </w:rPr>
        <w:t>оценки:</w:t>
      </w:r>
    </w:p>
    <w:p w:rsidR="009A1789" w:rsidRDefault="009A1789" w:rsidP="009A1789">
      <w:pPr>
        <w:pStyle w:val="21"/>
      </w:pPr>
      <w:r>
        <w:t>сформированности внутренней позиции обучающегося, которая находит отражение в эмоционально</w:t>
      </w:r>
      <w: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A1789" w:rsidRDefault="009A1789" w:rsidP="009A1789">
      <w:pPr>
        <w:pStyle w:val="21"/>
      </w:pPr>
      <w:r>
        <w:rPr>
          <w:spacing w:val="4"/>
        </w:rPr>
        <w:t xml:space="preserve">сформированности основ гражданской идентичности, </w:t>
      </w:r>
      <w: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A1789" w:rsidRDefault="009A1789" w:rsidP="009A1789">
      <w:pPr>
        <w:pStyle w:val="21"/>
      </w:pPr>
      <w: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9A1789" w:rsidRDefault="009A1789" w:rsidP="009A1789">
      <w:pPr>
        <w:pStyle w:val="21"/>
      </w:pPr>
      <w:r>
        <w:rPr>
          <w:spacing w:val="-4"/>
        </w:rPr>
        <w:t>сформированности мотивации учебной деятельности, вклю</w:t>
      </w:r>
      <w:r>
        <w:t>чая социальные, учебно</w:t>
      </w:r>
      <w: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9A1789" w:rsidRDefault="009A1789" w:rsidP="009A1789">
      <w:pPr>
        <w:pStyle w:val="21"/>
      </w:pPr>
      <w:r>
        <w:t>знания моральных норм и сформированности морально</w:t>
      </w:r>
      <w:r>
        <w:softHyphen/>
        <w:t>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В планируемых результатах, описывающих эту группу, отсутствует блок </w:t>
      </w:r>
      <w:r>
        <w:rPr>
          <w:rFonts w:ascii="Times New Roman" w:hAnsi="Times New Roman"/>
          <w:b/>
          <w:color w:val="auto"/>
          <w:sz w:val="28"/>
          <w:szCs w:val="28"/>
        </w:rPr>
        <w:t>«Выпускник научится».</w:t>
      </w:r>
      <w:r>
        <w:rPr>
          <w:rFonts w:ascii="Times New Roman" w:hAnsi="Times New Roman"/>
          <w:color w:val="auto"/>
          <w:sz w:val="28"/>
          <w:szCs w:val="28"/>
        </w:rPr>
        <w:t xml:space="preserve"> Это означает, что </w:t>
      </w:r>
      <w:r>
        <w:rPr>
          <w:rFonts w:ascii="Times New Roman" w:hAnsi="Times New Roman"/>
          <w:b/>
          <w:bCs/>
          <w:iCs/>
          <w:color w:val="auto"/>
          <w:sz w:val="28"/>
          <w:szCs w:val="28"/>
        </w:rPr>
        <w:t xml:space="preserve">личностные результаты выпускников при получении начального общего образования </w:t>
      </w:r>
      <w:r>
        <w:rPr>
          <w:rFonts w:ascii="Times New Roman" w:hAnsi="Times New Roman"/>
          <w:color w:val="auto"/>
          <w:sz w:val="28"/>
          <w:szCs w:val="28"/>
        </w:rPr>
        <w:t>в полном соответствии с требованиями ФГОС НОО</w:t>
      </w:r>
      <w:r>
        <w:rPr>
          <w:rFonts w:ascii="Times New Roman" w:hAnsi="Times New Roman"/>
          <w:b/>
          <w:bCs/>
          <w:iCs/>
          <w:color w:val="auto"/>
          <w:sz w:val="28"/>
          <w:szCs w:val="28"/>
        </w:rPr>
        <w:t>не подлежат итоговой оценке</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Формирование и достижение указанных выше личностных </w:t>
      </w:r>
      <w:r>
        <w:rPr>
          <w:rFonts w:ascii="Times New Roman" w:hAnsi="Times New Roman"/>
          <w:color w:val="auto"/>
          <w:spacing w:val="2"/>
          <w:sz w:val="28"/>
          <w:szCs w:val="28"/>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Pr>
          <w:rFonts w:ascii="Times New Roman" w:hAnsi="Times New Roman"/>
          <w:color w:val="auto"/>
          <w:sz w:val="28"/>
          <w:szCs w:val="28"/>
        </w:rPr>
        <w:t>ходе внешних неперсонифицированных мониторинговых ис</w:t>
      </w:r>
      <w:r>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Pr>
          <w:rFonts w:ascii="Times New Roman" w:hAnsi="Times New Roman"/>
          <w:color w:val="auto"/>
          <w:sz w:val="28"/>
          <w:szCs w:val="28"/>
        </w:rPr>
        <w:t>реализации региональных программ развития, программ под</w:t>
      </w:r>
      <w:r>
        <w:rPr>
          <w:rFonts w:ascii="Times New Roman" w:hAnsi="Times New Roman"/>
          <w:color w:val="auto"/>
          <w:spacing w:val="2"/>
          <w:sz w:val="28"/>
          <w:szCs w:val="28"/>
        </w:rPr>
        <w:t xml:space="preserve">держки образовательной деятельности, иных программ. К их осуществлению должны быть привлечены специалисты, не </w:t>
      </w:r>
      <w:r>
        <w:rPr>
          <w:rFonts w:ascii="Times New Roman" w:hAnsi="Times New Roman"/>
          <w:color w:val="auto"/>
          <w:sz w:val="28"/>
          <w:szCs w:val="28"/>
        </w:rPr>
        <w:t>работающие в данной образовательной организации и обла</w:t>
      </w:r>
      <w:r>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Pr>
          <w:rFonts w:ascii="Times New Roman" w:hAnsi="Times New Roman"/>
          <w:color w:val="auto"/>
          <w:sz w:val="28"/>
          <w:szCs w:val="28"/>
        </w:rPr>
        <w:t>личностного развития обучающегося, а эффективность вос</w:t>
      </w:r>
      <w:r>
        <w:rPr>
          <w:rFonts w:ascii="Times New Roman" w:hAnsi="Times New Roman"/>
          <w:color w:val="auto"/>
          <w:spacing w:val="2"/>
          <w:sz w:val="28"/>
          <w:szCs w:val="28"/>
        </w:rPr>
        <w:t>питательно</w:t>
      </w:r>
      <w:r>
        <w:rPr>
          <w:rFonts w:ascii="Times New Roman" w:hAnsi="Times New Roman"/>
          <w:color w:val="auto"/>
          <w:spacing w:val="2"/>
          <w:sz w:val="28"/>
          <w:szCs w:val="28"/>
        </w:rPr>
        <w:softHyphen/>
        <w:t xml:space="preserve">образовательной деятельности образовательной организации, </w:t>
      </w:r>
      <w:r>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Pr>
          <w:rFonts w:ascii="Times New Roman" w:hAnsi="Times New Roman"/>
          <w:color w:val="auto"/>
          <w:sz w:val="28"/>
          <w:szCs w:val="28"/>
        </w:rPr>
        <w:t xml:space="preserve">полностью отвечающая этическим принципам охраны и защиты интересов ребёнка и конфиденциальности, </w:t>
      </w:r>
      <w:r>
        <w:rPr>
          <w:rFonts w:ascii="Times New Roman" w:hAnsi="Times New Roman"/>
          <w:b/>
          <w:bCs/>
          <w:color w:val="auto"/>
          <w:sz w:val="28"/>
          <w:szCs w:val="28"/>
        </w:rPr>
        <w:t xml:space="preserve">в форме, </w:t>
      </w:r>
      <w:r>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Pr>
          <w:rFonts w:ascii="Times New Roman" w:hAnsi="Times New Roman"/>
          <w:color w:val="auto"/>
          <w:spacing w:val="2"/>
          <w:sz w:val="28"/>
          <w:szCs w:val="28"/>
        </w:rPr>
        <w:t xml:space="preserve">. Такая оценка направлена на решение задачи оптимизации </w:t>
      </w:r>
      <w:r>
        <w:rPr>
          <w:rFonts w:ascii="Times New Roman" w:hAnsi="Times New Roman"/>
          <w:color w:val="auto"/>
          <w:sz w:val="28"/>
          <w:szCs w:val="28"/>
        </w:rPr>
        <w:t>личностного развития обучающихся и включает три основных компонента:</w:t>
      </w:r>
    </w:p>
    <w:p w:rsidR="009A1789" w:rsidRDefault="009A1789" w:rsidP="009A1789">
      <w:pPr>
        <w:pStyle w:val="21"/>
      </w:pPr>
      <w:r>
        <w:t>характеристику достижений и положительных качеств обучающегося;</w:t>
      </w:r>
    </w:p>
    <w:p w:rsidR="009A1789" w:rsidRDefault="009A1789" w:rsidP="009A1789">
      <w:pPr>
        <w:pStyle w:val="21"/>
      </w:pPr>
      <w:r>
        <w:rPr>
          <w:spacing w:val="2"/>
        </w:rPr>
        <w:t>определение приоритетных задач и направлений лич</w:t>
      </w:r>
      <w:r>
        <w:t>ностного развития с учётом как достижений, так и психологических проблем развития ребёнка;</w:t>
      </w:r>
    </w:p>
    <w:p w:rsidR="009A1789" w:rsidRDefault="009A1789" w:rsidP="009A1789">
      <w:pPr>
        <w:pStyle w:val="21"/>
      </w:pPr>
      <w:r>
        <w:rPr>
          <w:spacing w:val="-4"/>
        </w:rPr>
        <w:t>систему психолого</w:t>
      </w:r>
      <w:r>
        <w:rPr>
          <w:spacing w:val="-4"/>
        </w:rPr>
        <w:softHyphen/>
        <w:t>педагогических рекомендаций, призван</w:t>
      </w:r>
      <w:r>
        <w:t>ных обеспечить успешную реализацию задач начального общего образования.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 xml:space="preserve">Другой формой оценки личностных результатов может быть </w:t>
      </w:r>
      <w:r>
        <w:rPr>
          <w:rFonts w:ascii="Times New Roman" w:hAnsi="Times New Roman"/>
          <w:color w:val="auto"/>
          <w:sz w:val="28"/>
          <w:szCs w:val="28"/>
        </w:rPr>
        <w:t>оценка индивидуального прогресса личностного развития об</w:t>
      </w:r>
      <w:r>
        <w:rPr>
          <w:rFonts w:ascii="Times New Roman" w:hAnsi="Times New Roman"/>
          <w:color w:val="auto"/>
          <w:spacing w:val="-2"/>
          <w:sz w:val="28"/>
          <w:szCs w:val="28"/>
        </w:rPr>
        <w:t xml:space="preserve">учающихся, которым необходима специальная поддержка. Эта </w:t>
      </w:r>
      <w:r>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w:t>
      </w:r>
      <w:r>
        <w:rPr>
          <w:rFonts w:ascii="Times New Roman" w:hAnsi="Times New Roman"/>
          <w:color w:val="auto"/>
          <w:sz w:val="28"/>
          <w:szCs w:val="28"/>
        </w:rPr>
        <w:softHyphen/>
        <w:t>психологиче</w:t>
      </w:r>
      <w:r>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Pr>
          <w:rFonts w:ascii="Times New Roman" w:hAnsi="Times New Roman"/>
          <w:color w:val="auto"/>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Оценка метапредметных результатов</w:t>
      </w:r>
      <w:r>
        <w:rPr>
          <w:rFonts w:ascii="Times New Roman" w:hAnsi="Times New Roman"/>
          <w:color w:val="auto"/>
          <w:sz w:val="28"/>
          <w:szCs w:val="28"/>
        </w:rPr>
        <w:t xml:space="preserve"> представляет собой </w:t>
      </w:r>
      <w:r>
        <w:rPr>
          <w:rFonts w:ascii="Times New Roman" w:hAnsi="Times New Roman"/>
          <w:color w:val="auto"/>
          <w:spacing w:val="-2"/>
          <w:sz w:val="28"/>
          <w:szCs w:val="28"/>
        </w:rPr>
        <w:t>оценку достижения планируемых результатов освоения основ</w:t>
      </w:r>
      <w:r>
        <w:rPr>
          <w:rFonts w:ascii="Times New Roman" w:hAnsi="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Pr>
          <w:rFonts w:ascii="Times New Roman" w:hAnsi="Times New Roman"/>
          <w:color w:val="auto"/>
          <w:spacing w:val="2"/>
          <w:sz w:val="28"/>
          <w:szCs w:val="28"/>
        </w:rPr>
        <w:t xml:space="preserve"> начального общего образования, а также планируемых </w:t>
      </w:r>
      <w:r>
        <w:rPr>
          <w:rFonts w:ascii="Times New Roman" w:hAnsi="Times New Roman"/>
          <w:color w:val="auto"/>
          <w:sz w:val="28"/>
          <w:szCs w:val="28"/>
        </w:rPr>
        <w:t>результатов, представленных во всех разделах подпрограммы «Чтение. Работа с текстом».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Достижение метапредметных результатов обеспечивается </w:t>
      </w:r>
      <w:r>
        <w:rPr>
          <w:rFonts w:ascii="Times New Roman" w:hAnsi="Times New Roman"/>
          <w:color w:val="auto"/>
          <w:sz w:val="28"/>
          <w:szCs w:val="28"/>
        </w:rPr>
        <w:t>за счёт основных компонентов образовательной деятельности — учебных предметов.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Cs/>
          <w:iCs/>
          <w:color w:val="auto"/>
          <w:sz w:val="28"/>
          <w:szCs w:val="28"/>
        </w:rPr>
        <w:t>Основным объектом оценки метапредметных резуль</w:t>
      </w:r>
      <w:r>
        <w:rPr>
          <w:rFonts w:ascii="Times New Roman" w:hAnsi="Times New Roman"/>
          <w:bCs/>
          <w:iCs/>
          <w:color w:val="auto"/>
          <w:spacing w:val="2"/>
          <w:sz w:val="28"/>
          <w:szCs w:val="28"/>
        </w:rPr>
        <w:t>татов</w:t>
      </w:r>
      <w:r>
        <w:rPr>
          <w:rFonts w:ascii="Times New Roman" w:hAnsi="Times New Roman"/>
          <w:color w:val="auto"/>
          <w:spacing w:val="2"/>
          <w:sz w:val="28"/>
          <w:szCs w:val="28"/>
        </w:rPr>
        <w:t xml:space="preserve"> служит сформированность у обучающегося регуля</w:t>
      </w:r>
      <w:r>
        <w:rPr>
          <w:rFonts w:ascii="Times New Roman" w:hAnsi="Times New Roman"/>
          <w:color w:val="auto"/>
          <w:sz w:val="28"/>
          <w:szCs w:val="28"/>
        </w:rPr>
        <w:t xml:space="preserve">тивных, коммуникативных и познавательных универсальных </w:t>
      </w:r>
      <w:r>
        <w:rPr>
          <w:rFonts w:ascii="Times New Roman" w:hAnsi="Times New Roman"/>
          <w:color w:val="auto"/>
          <w:spacing w:val="2"/>
          <w:sz w:val="28"/>
          <w:szCs w:val="28"/>
        </w:rPr>
        <w:t>действий, т.</w:t>
      </w:r>
      <w:r>
        <w:rPr>
          <w:rFonts w:ascii="Times New Roman" w:hAnsi="Times New Roman"/>
          <w:color w:val="auto"/>
          <w:spacing w:val="2"/>
          <w:sz w:val="28"/>
          <w:szCs w:val="28"/>
        </w:rPr>
        <w:t> </w:t>
      </w:r>
      <w:r>
        <w:rPr>
          <w:rFonts w:ascii="Times New Roman" w:hAnsi="Times New Roman"/>
          <w:color w:val="auto"/>
          <w:spacing w:val="2"/>
          <w:sz w:val="28"/>
          <w:szCs w:val="28"/>
        </w:rPr>
        <w:t xml:space="preserve">е. таких умственных действий обучающихся, </w:t>
      </w:r>
      <w:r>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9A1789" w:rsidRDefault="009A1789" w:rsidP="009A1789">
      <w:pPr>
        <w:pStyle w:val="21"/>
      </w:pPr>
      <w: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A1789" w:rsidRDefault="009A1789" w:rsidP="009A1789">
      <w:pPr>
        <w:pStyle w:val="21"/>
      </w:pPr>
      <w:r>
        <w:rPr>
          <w:spacing w:val="2"/>
        </w:rPr>
        <w:t xml:space="preserve">умение осуществлять информационный поиск, сбор и </w:t>
      </w:r>
      <w:r>
        <w:t>выделение существенной информации из различных информационных источников;</w:t>
      </w:r>
    </w:p>
    <w:p w:rsidR="009A1789" w:rsidRDefault="009A1789" w:rsidP="009A1789">
      <w:pPr>
        <w:pStyle w:val="21"/>
      </w:pPr>
      <w:r>
        <w:t>умение использовать знаково</w:t>
      </w:r>
      <w:r>
        <w:softHyphen/>
        <w:t>символические средства для</w:t>
      </w:r>
      <w:r>
        <w:rPr>
          <w:spacing w:val="2"/>
        </w:rPr>
        <w:t>создания моделей изучаемых объектов и процессов, схем</w:t>
      </w:r>
      <w:r>
        <w:t>решения учебно</w:t>
      </w:r>
      <w:r>
        <w:softHyphen/>
        <w:t>познавательных и практических задач;</w:t>
      </w:r>
    </w:p>
    <w:p w:rsidR="009A1789" w:rsidRDefault="009A1789" w:rsidP="009A1789">
      <w:pPr>
        <w:pStyle w:val="21"/>
      </w:pPr>
      <w:r>
        <w:t xml:space="preserve">способность к осуществлению логических операций сравнения, анализа, обобщения, классификации по родовидовым </w:t>
      </w:r>
      <w:r>
        <w:rPr>
          <w:spacing w:val="2"/>
        </w:rPr>
        <w:t>признакам, к установлению аналогий, отнесения к извест</w:t>
      </w:r>
      <w:r>
        <w:t>ным понятиям;</w:t>
      </w:r>
    </w:p>
    <w:p w:rsidR="009A1789" w:rsidRDefault="009A1789" w:rsidP="009A1789">
      <w:pPr>
        <w:pStyle w:val="21"/>
      </w:pPr>
      <w:r>
        <w:rPr>
          <w:spacing w:val="2"/>
        </w:rPr>
        <w:t>умение сотрудничать с педагогом и сверстниками при</w:t>
      </w:r>
      <w:r>
        <w:t>решении учебных проблем, принимать на себя ответственность за результаты своих действий.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Основное содержание оценки метапредметных результатов</w:t>
      </w:r>
      <w:r>
        <w:rPr>
          <w:rFonts w:ascii="Times New Roman" w:hAnsi="Times New Roman"/>
          <w:color w:val="auto"/>
          <w:sz w:val="28"/>
          <w:szCs w:val="28"/>
        </w:rPr>
        <w:t xml:space="preserve"> на уровне начального общего образования строится вокруг умения учиться, т.</w:t>
      </w:r>
      <w:r>
        <w:rPr>
          <w:rFonts w:ascii="Times New Roman" w:hAnsi="Times New Roman"/>
          <w:color w:val="auto"/>
          <w:sz w:val="28"/>
          <w:szCs w:val="28"/>
        </w:rPr>
        <w:t> </w:t>
      </w:r>
      <w:r>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Pr>
          <w:rFonts w:ascii="Times New Roman" w:hAnsi="Times New Roman"/>
          <w:color w:val="auto"/>
          <w:spacing w:val="2"/>
          <w:sz w:val="28"/>
          <w:szCs w:val="28"/>
        </w:rPr>
        <w:t>обучающихся к самостоятельному усвоению новых знаний</w:t>
      </w:r>
      <w:r>
        <w:rPr>
          <w:rFonts w:ascii="Times New Roman" w:hAnsi="Times New Roman"/>
          <w:color w:val="auto"/>
          <w:sz w:val="28"/>
          <w:szCs w:val="28"/>
        </w:rPr>
        <w:t>и умений, включая организацию этойдеятельности.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Уровень сформированности универсальных учебных дей</w:t>
      </w:r>
      <w:r>
        <w:rPr>
          <w:rFonts w:ascii="Times New Roman" w:hAnsi="Times New Roman"/>
          <w:color w:val="auto"/>
          <w:spacing w:val="2"/>
          <w:sz w:val="28"/>
          <w:szCs w:val="28"/>
        </w:rPr>
        <w:t>ствий, представляющих содержание и объект оценки мета</w:t>
      </w:r>
      <w:r>
        <w:rPr>
          <w:rFonts w:ascii="Times New Roman" w:hAnsi="Times New Roman"/>
          <w:color w:val="auto"/>
          <w:sz w:val="28"/>
          <w:szCs w:val="28"/>
        </w:rPr>
        <w:t>предметных результатов, может быть качественно оценён и измерен в следующих основных формах.</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Во</w:t>
      </w:r>
      <w:r>
        <w:rPr>
          <w:rFonts w:ascii="Times New Roman" w:hAnsi="Times New Roman"/>
          <w:color w:val="auto"/>
          <w:sz w:val="28"/>
          <w:szCs w:val="28"/>
        </w:rPr>
        <w:softHyphen/>
        <w:t>первых, достижение метапредметных результатов может выступать как результат выполнения специально сконструи</w:t>
      </w:r>
      <w:r>
        <w:rPr>
          <w:rFonts w:ascii="Times New Roman" w:hAnsi="Times New Roman"/>
          <w:color w:val="auto"/>
          <w:spacing w:val="2"/>
          <w:sz w:val="28"/>
          <w:szCs w:val="28"/>
        </w:rPr>
        <w:t xml:space="preserve">рованных диагностических задач, направленных на оценку </w:t>
      </w:r>
      <w:r>
        <w:rPr>
          <w:rFonts w:ascii="Times New Roman" w:hAnsi="Times New Roman"/>
          <w:color w:val="auto"/>
          <w:sz w:val="28"/>
          <w:szCs w:val="28"/>
        </w:rPr>
        <w:t>уровня сформированности конкретного вида универсальных учебных действий.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Во</w:t>
      </w:r>
      <w:r>
        <w:rPr>
          <w:rFonts w:ascii="Times New Roman" w:hAnsi="Times New Roman"/>
          <w:color w:val="auto"/>
          <w:spacing w:val="-2"/>
          <w:sz w:val="28"/>
          <w:szCs w:val="28"/>
        </w:rPr>
        <w:softHyphen/>
        <w:t>вторых, достижение метапредметных результатов мо</w:t>
      </w:r>
      <w:r>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w:t>
      </w:r>
      <w:r>
        <w:rPr>
          <w:rFonts w:ascii="Times New Roman" w:hAnsi="Times New Roman"/>
          <w:color w:val="auto"/>
          <w:sz w:val="28"/>
          <w:szCs w:val="28"/>
        </w:rPr>
        <w:softHyphen/>
        <w:t>практических задач средствами учебных предметов.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Этот подход широко использован для итоговой оценки </w:t>
      </w:r>
      <w:r>
        <w:rPr>
          <w:rFonts w:ascii="Times New Roman" w:hAnsi="Times New Roman"/>
          <w:color w:val="auto"/>
          <w:sz w:val="28"/>
          <w:szCs w:val="28"/>
        </w:rPr>
        <w:t>планируемых результатов по отдельным предметам. В зави</w:t>
      </w:r>
      <w:r>
        <w:rPr>
          <w:rFonts w:ascii="Times New Roman" w:hAnsi="Times New Roman"/>
          <w:color w:val="auto"/>
          <w:spacing w:val="2"/>
          <w:sz w:val="28"/>
          <w:szCs w:val="28"/>
        </w:rPr>
        <w:t xml:space="preserve">симости от успешности выполнения проверочных заданий </w:t>
      </w:r>
      <w:r>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Наконец, достижение метапредметных результатов может </w:t>
      </w:r>
      <w:r>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Pr>
          <w:rFonts w:ascii="Times New Roman" w:hAnsi="Times New Roman"/>
          <w:color w:val="auto"/>
          <w:spacing w:val="2"/>
          <w:sz w:val="28"/>
          <w:szCs w:val="28"/>
        </w:rPr>
        <w:t xml:space="preserve">ной деятельности обучающегося место операции, выступая </w:t>
      </w:r>
      <w:r>
        <w:rPr>
          <w:rFonts w:ascii="Times New Roman" w:hAnsi="Times New Roman"/>
          <w:color w:val="auto"/>
          <w:sz w:val="28"/>
          <w:szCs w:val="28"/>
        </w:rPr>
        <w:t>средством, а не целью активности ребёнка.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Таким образом, </w:t>
      </w:r>
      <w:r>
        <w:rPr>
          <w:rFonts w:ascii="Times New Roman" w:hAnsi="Times New Roman"/>
          <w:bCs/>
          <w:iCs/>
          <w:color w:val="auto"/>
          <w:sz w:val="28"/>
          <w:szCs w:val="28"/>
        </w:rPr>
        <w:t>оценка метапредметных результатов может проводиться в ходе различных процедур</w:t>
      </w:r>
      <w:r>
        <w:rPr>
          <w:rFonts w:ascii="Times New Roman" w:hAnsi="Times New Roman"/>
          <w:color w:val="auto"/>
          <w:sz w:val="28"/>
          <w:szCs w:val="28"/>
        </w:rPr>
        <w:t xml:space="preserve">. Например, в итоговых проверочных работах по предметам или в </w:t>
      </w:r>
      <w:r>
        <w:rPr>
          <w:rFonts w:ascii="Times New Roman" w:hAnsi="Times New Roman"/>
          <w:color w:val="auto"/>
          <w:spacing w:val="2"/>
          <w:sz w:val="28"/>
          <w:szCs w:val="28"/>
        </w:rPr>
        <w:t>комплексных работах на межпредметной основе целесоо</w:t>
      </w:r>
      <w:r>
        <w:rPr>
          <w:rFonts w:ascii="Times New Roman" w:hAnsi="Times New Roman"/>
          <w:color w:val="auto"/>
          <w:sz w:val="28"/>
          <w:szCs w:val="28"/>
        </w:rPr>
        <w:t>б</w:t>
      </w:r>
      <w:r>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В ходе текущей, тематической, промежуточной оценки </w:t>
      </w:r>
      <w:r>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Pr>
          <w:rFonts w:ascii="Times New Roman" w:hAnsi="Times New Roman"/>
          <w:color w:val="auto"/>
          <w:spacing w:val="2"/>
          <w:sz w:val="28"/>
          <w:szCs w:val="28"/>
        </w:rPr>
        <w:t>проверить в ходе стандартизированной итоговой провероч</w:t>
      </w:r>
      <w:r>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Pr>
          <w:rFonts w:ascii="Times New Roman" w:hAnsi="Times New Roman"/>
          <w:color w:val="auto"/>
          <w:spacing w:val="-2"/>
          <w:sz w:val="28"/>
          <w:szCs w:val="28"/>
        </w:rPr>
        <w:t>умения, как взаимодействие с партнёром: ориентация на парт</w:t>
      </w:r>
      <w:r>
        <w:rPr>
          <w:rFonts w:ascii="Times New Roman" w:hAnsi="Times New Roman"/>
          <w:color w:val="auto"/>
          <w:spacing w:val="2"/>
          <w:sz w:val="28"/>
          <w:szCs w:val="28"/>
        </w:rPr>
        <w:t xml:space="preserve">нёра, умение слушать и слышать собеседника; стремление </w:t>
      </w:r>
      <w:r>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Pr>
          <w:rFonts w:ascii="Times New Roman" w:hAnsi="Times New Roman"/>
          <w:color w:val="auto"/>
          <w:sz w:val="28"/>
          <w:szCs w:val="28"/>
        </w:rPr>
        <w:t> </w:t>
      </w:r>
      <w:r>
        <w:rPr>
          <w:rFonts w:ascii="Times New Roman" w:hAnsi="Times New Roman"/>
          <w:color w:val="auto"/>
          <w:sz w:val="28"/>
          <w:szCs w:val="28"/>
        </w:rPr>
        <w:t>др.</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Pr>
          <w:rFonts w:ascii="Times New Roman" w:hAnsi="Times New Roman"/>
          <w:color w:val="auto"/>
          <w:spacing w:val="2"/>
          <w:sz w:val="28"/>
          <w:szCs w:val="28"/>
        </w:rPr>
        <w:t xml:space="preserve">ную деятельность, уровень их учебной самостоятельности, </w:t>
      </w:r>
      <w:r>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pacing w:val="-4"/>
          <w:sz w:val="28"/>
          <w:szCs w:val="28"/>
        </w:rPr>
        <w:t>Оценка предметных результатов</w:t>
      </w:r>
      <w:r>
        <w:rPr>
          <w:rFonts w:ascii="Times New Roman" w:hAnsi="Times New Roman"/>
          <w:color w:val="auto"/>
          <w:spacing w:val="-4"/>
          <w:sz w:val="28"/>
          <w:szCs w:val="28"/>
        </w:rPr>
        <w:t xml:space="preserve"> представляет собой оцен</w:t>
      </w:r>
      <w:r>
        <w:rPr>
          <w:rFonts w:ascii="Times New Roman" w:hAnsi="Times New Roman"/>
          <w:color w:val="auto"/>
          <w:sz w:val="28"/>
          <w:szCs w:val="28"/>
        </w:rPr>
        <w:t>ку достижения обучающимся планируемых результатов по отдельным предметам.</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Достижение этих результатов обеспечивается за счёт основных компонентов образовательнойдеятельности — учебных предметов, представленных в обязательной части учебного плана.</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color w:val="auto"/>
          <w:sz w:val="28"/>
          <w:szCs w:val="28"/>
        </w:rPr>
        <w:t>В соответствии с пониманием сущности образовательных результатов, заложенным в ФГОС НОО, предметные результаты содержат в себе, во</w:t>
      </w:r>
      <w:r>
        <w:rPr>
          <w:rFonts w:ascii="Times New Roman" w:hAnsi="Times New Roman"/>
          <w:color w:val="auto"/>
          <w:sz w:val="28"/>
          <w:szCs w:val="28"/>
        </w:rPr>
        <w:softHyphen/>
        <w:t xml:space="preserve">первых, </w:t>
      </w:r>
      <w:r>
        <w:rPr>
          <w:rFonts w:ascii="Times New Roman" w:hAnsi="Times New Roman"/>
          <w:iCs/>
          <w:color w:val="auto"/>
          <w:sz w:val="28"/>
          <w:szCs w:val="28"/>
        </w:rPr>
        <w:t>систему основополагающих элементов научного знания</w:t>
      </w:r>
      <w:r>
        <w:rPr>
          <w:rFonts w:ascii="Times New Roman" w:hAnsi="Times New Roman"/>
          <w:color w:val="auto"/>
          <w:sz w:val="28"/>
          <w:szCs w:val="28"/>
        </w:rPr>
        <w:t xml:space="preserve">, которая выражается через учебный материал различных курсов (далее — </w:t>
      </w:r>
      <w:r>
        <w:rPr>
          <w:rFonts w:ascii="Times New Roman" w:hAnsi="Times New Roman"/>
          <w:iCs/>
          <w:color w:val="auto"/>
          <w:sz w:val="28"/>
          <w:szCs w:val="28"/>
        </w:rPr>
        <w:t xml:space="preserve">систему предметных </w:t>
      </w:r>
      <w:r>
        <w:rPr>
          <w:rFonts w:ascii="Times New Roman" w:hAnsi="Times New Roman"/>
          <w:iCs/>
          <w:color w:val="auto"/>
          <w:spacing w:val="2"/>
          <w:sz w:val="28"/>
          <w:szCs w:val="28"/>
        </w:rPr>
        <w:t>знаний</w:t>
      </w:r>
      <w:r>
        <w:rPr>
          <w:rFonts w:ascii="Times New Roman" w:hAnsi="Times New Roman"/>
          <w:color w:val="auto"/>
          <w:spacing w:val="2"/>
          <w:sz w:val="28"/>
          <w:szCs w:val="28"/>
        </w:rPr>
        <w:t>), и, во</w:t>
      </w:r>
      <w:r>
        <w:rPr>
          <w:rFonts w:ascii="Times New Roman" w:hAnsi="Times New Roman"/>
          <w:color w:val="auto"/>
          <w:spacing w:val="2"/>
          <w:sz w:val="28"/>
          <w:szCs w:val="28"/>
        </w:rPr>
        <w:softHyphen/>
        <w:t xml:space="preserve">вторых, </w:t>
      </w:r>
      <w:r>
        <w:rPr>
          <w:rFonts w:ascii="Times New Roman" w:hAnsi="Times New Roman"/>
          <w:iCs/>
          <w:color w:val="auto"/>
          <w:spacing w:val="2"/>
          <w:sz w:val="28"/>
          <w:szCs w:val="28"/>
        </w:rPr>
        <w:t>систему формируемых действий с</w:t>
      </w:r>
      <w:r>
        <w:rPr>
          <w:rFonts w:ascii="Times New Roman" w:hAnsi="Times New Roman"/>
          <w:iCs/>
          <w:color w:val="auto"/>
          <w:sz w:val="28"/>
          <w:szCs w:val="28"/>
        </w:rPr>
        <w:t>учебным материалом</w:t>
      </w:r>
      <w:r>
        <w:rPr>
          <w:rFonts w:ascii="Times New Roman" w:hAnsi="Times New Roman"/>
          <w:color w:val="auto"/>
          <w:sz w:val="28"/>
          <w:szCs w:val="28"/>
        </w:rPr>
        <w:t xml:space="preserve"> (далее — </w:t>
      </w:r>
      <w:r>
        <w:rPr>
          <w:rFonts w:ascii="Times New Roman" w:hAnsi="Times New Roman"/>
          <w:iCs/>
          <w:color w:val="auto"/>
          <w:sz w:val="28"/>
          <w:szCs w:val="28"/>
        </w:rPr>
        <w:t>систему предметных действий</w:t>
      </w:r>
      <w:r>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Система предметных знаний</w:t>
      </w:r>
      <w:r>
        <w:rPr>
          <w:rFonts w:ascii="Times New Roman" w:hAnsi="Times New Roman"/>
          <w:color w:val="auto"/>
          <w:sz w:val="28"/>
          <w:szCs w:val="28"/>
        </w:rPr>
        <w:t xml:space="preserve"> — важнейшая составляющая предметных результатов. В ней можно выделить </w:t>
      </w:r>
      <w:r>
        <w:rPr>
          <w:rFonts w:ascii="Times New Roman" w:hAnsi="Times New Roman"/>
          <w:iCs/>
          <w:color w:val="auto"/>
          <w:sz w:val="28"/>
          <w:szCs w:val="28"/>
        </w:rPr>
        <w:t>опорные знания</w:t>
      </w:r>
      <w:r>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Pr>
          <w:rFonts w:ascii="Times New Roman" w:hAnsi="Times New Roman"/>
          <w:color w:val="auto"/>
          <w:spacing w:val="2"/>
          <w:sz w:val="28"/>
          <w:szCs w:val="28"/>
        </w:rPr>
        <w:t xml:space="preserve">и знания, дополняющие, расширяющие или углубляющие </w:t>
      </w:r>
      <w:r>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К опорным знаниям относятся прежде всего основопола</w:t>
      </w:r>
      <w:r>
        <w:rPr>
          <w:rFonts w:ascii="Times New Roman" w:hAnsi="Times New Roman"/>
          <w:color w:val="auto"/>
          <w:spacing w:val="2"/>
          <w:sz w:val="28"/>
          <w:szCs w:val="28"/>
        </w:rPr>
        <w:t xml:space="preserve">гающие элементы научного знания (как общенаучные, так </w:t>
      </w:r>
      <w:r>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Pr>
          <w:rFonts w:ascii="Times New Roman" w:hAnsi="Times New Roman"/>
          <w:color w:val="auto"/>
          <w:spacing w:val="2"/>
          <w:sz w:val="28"/>
          <w:szCs w:val="28"/>
        </w:rPr>
        <w:t>чевые теории, идеи, понятия, факты, методы. На уровне</w:t>
      </w:r>
      <w:r>
        <w:rPr>
          <w:rFonts w:ascii="Times New Roman" w:hAnsi="Times New Roman"/>
          <w:color w:val="auto"/>
          <w:sz w:val="28"/>
          <w:szCs w:val="28"/>
        </w:rPr>
        <w:t xml:space="preserve">начального общего образования к опорной системе знаний </w:t>
      </w:r>
      <w:r>
        <w:rPr>
          <w:rFonts w:ascii="Times New Roman" w:hAnsi="Times New Roman"/>
          <w:color w:val="auto"/>
          <w:spacing w:val="2"/>
          <w:sz w:val="28"/>
          <w:szCs w:val="28"/>
        </w:rPr>
        <w:t>отнесён понятийный апп</w:t>
      </w:r>
      <w:r>
        <w:rPr>
          <w:rFonts w:ascii="Times New Roman" w:hAnsi="Times New Roman"/>
          <w:color w:val="auto"/>
          <w:sz w:val="28"/>
          <w:szCs w:val="28"/>
        </w:rPr>
        <w:t xml:space="preserve">арат учебных предметов, освоение </w:t>
      </w:r>
      <w:r>
        <w:rPr>
          <w:rFonts w:ascii="Times New Roman" w:hAnsi="Times New Roman"/>
          <w:color w:val="auto"/>
          <w:spacing w:val="-2"/>
          <w:sz w:val="28"/>
          <w:szCs w:val="28"/>
        </w:rPr>
        <w:t>которого позволяет учителю и обучающимся эффективно про</w:t>
      </w:r>
      <w:r>
        <w:rPr>
          <w:rFonts w:ascii="Times New Roman" w:hAnsi="Times New Roman"/>
          <w:color w:val="auto"/>
          <w:sz w:val="28"/>
          <w:szCs w:val="28"/>
        </w:rPr>
        <w:t>двигаться в изучении предмета.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Опорная система знаний определяется с учётом их зна</w:t>
      </w:r>
      <w:r>
        <w:rPr>
          <w:rFonts w:ascii="Times New Roman" w:hAnsi="Times New Roman"/>
          <w:color w:val="auto"/>
          <w:sz w:val="28"/>
          <w:szCs w:val="28"/>
        </w:rPr>
        <w:t xml:space="preserve">чимости для решения основных задач образования на данномуровне образования, опорного характера изучаемого материала для </w:t>
      </w:r>
      <w:r>
        <w:rPr>
          <w:rFonts w:ascii="Times New Roman" w:hAnsi="Times New Roman"/>
          <w:color w:val="auto"/>
          <w:spacing w:val="2"/>
          <w:sz w:val="28"/>
          <w:szCs w:val="28"/>
        </w:rPr>
        <w:t xml:space="preserve">последующего обучения, а также с учётом принципа реалистичности, потенциальной возможности их достижения </w:t>
      </w:r>
      <w:r>
        <w:rPr>
          <w:rFonts w:ascii="Times New Roman" w:hAnsi="Times New Roman"/>
          <w:color w:val="auto"/>
          <w:sz w:val="28"/>
          <w:szCs w:val="28"/>
        </w:rPr>
        <w:t xml:space="preserve">большинством обучающихся. Иными словами, в эту группу </w:t>
      </w:r>
      <w:r>
        <w:rPr>
          <w:rFonts w:ascii="Times New Roman" w:hAnsi="Times New Roman"/>
          <w:color w:val="auto"/>
          <w:spacing w:val="2"/>
          <w:sz w:val="28"/>
          <w:szCs w:val="28"/>
        </w:rPr>
        <w:t>включается система таких знаний, умений, учебных дей</w:t>
      </w:r>
      <w:r>
        <w:rPr>
          <w:rFonts w:ascii="Times New Roman" w:hAnsi="Times New Roman"/>
          <w:color w:val="auto"/>
          <w:sz w:val="28"/>
          <w:szCs w:val="28"/>
        </w:rPr>
        <w:t>ствий, которые, во</w:t>
      </w:r>
      <w:r>
        <w:rPr>
          <w:rFonts w:ascii="Times New Roman" w:hAnsi="Times New Roman"/>
          <w:color w:val="auto"/>
          <w:sz w:val="28"/>
          <w:szCs w:val="28"/>
        </w:rPr>
        <w:softHyphen/>
        <w:t>первых, принципиально необходимы для успешного обучения и, во</w:t>
      </w:r>
      <w:r>
        <w:rPr>
          <w:rFonts w:ascii="Times New Roman" w:hAnsi="Times New Roman"/>
          <w:color w:val="auto"/>
          <w:sz w:val="28"/>
          <w:szCs w:val="28"/>
        </w:rPr>
        <w:softHyphen/>
        <w:t xml:space="preserve">вторых, при наличии специальной </w:t>
      </w:r>
      <w:r>
        <w:rPr>
          <w:rFonts w:ascii="Times New Roman" w:hAnsi="Times New Roman"/>
          <w:color w:val="auto"/>
          <w:spacing w:val="2"/>
          <w:sz w:val="28"/>
          <w:szCs w:val="28"/>
        </w:rPr>
        <w:t xml:space="preserve">целенаправленной работы учителя в принципе могут быть </w:t>
      </w:r>
      <w:r>
        <w:rPr>
          <w:rFonts w:ascii="Times New Roman" w:hAnsi="Times New Roman"/>
          <w:color w:val="auto"/>
          <w:sz w:val="28"/>
          <w:szCs w:val="28"/>
        </w:rPr>
        <w:t>достигнуты подавляющим большинством детей.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Pr>
          <w:rFonts w:ascii="Times New Roman" w:hAnsi="Times New Roman"/>
          <w:iCs/>
          <w:color w:val="auto"/>
          <w:sz w:val="28"/>
          <w:szCs w:val="28"/>
        </w:rPr>
        <w:t>опорной системы знаний по русскому языку, родному языку и математике</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Pr>
          <w:rFonts w:ascii="Times New Roman" w:hAnsi="Times New Roman"/>
          <w:color w:val="auto"/>
          <w:sz w:val="28"/>
          <w:szCs w:val="28"/>
        </w:rPr>
        <w:t>учебных ситуациях, а способность использовать эти знания при решении учебно</w:t>
      </w:r>
      <w:r>
        <w:rPr>
          <w:rFonts w:ascii="Times New Roman" w:hAnsi="Times New Roman"/>
          <w:color w:val="auto"/>
          <w:sz w:val="28"/>
          <w:szCs w:val="28"/>
        </w:rPr>
        <w:softHyphen/>
        <w:t>познавательных и учебно</w:t>
      </w:r>
      <w:r>
        <w:rPr>
          <w:rFonts w:ascii="Times New Roman" w:hAnsi="Times New Roman"/>
          <w:color w:val="auto"/>
          <w:sz w:val="28"/>
          <w:szCs w:val="28"/>
        </w:rPr>
        <w:softHyphen/>
        <w:t xml:space="preserve">практических </w:t>
      </w:r>
      <w:r>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Pr>
          <w:rFonts w:ascii="Times New Roman" w:hAnsi="Times New Roman"/>
          <w:color w:val="auto"/>
          <w:sz w:val="28"/>
          <w:szCs w:val="28"/>
        </w:rPr>
        <w:t>с предметным содержанием.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z w:val="28"/>
          <w:szCs w:val="28"/>
        </w:rPr>
        <w:t>Действия с предметным содержанием (или предметные действия)</w:t>
      </w:r>
      <w:r>
        <w:rPr>
          <w:rFonts w:ascii="Times New Roman" w:hAnsi="Times New Roman"/>
          <w:color w:val="auto"/>
          <w:sz w:val="28"/>
          <w:szCs w:val="28"/>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w:t>
      </w:r>
      <w:r>
        <w:rPr>
          <w:rFonts w:ascii="Times New Roman" w:hAnsi="Times New Roman"/>
          <w:color w:val="auto"/>
          <w:sz w:val="28"/>
          <w:szCs w:val="28"/>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Pr>
          <w:rFonts w:ascii="Times New Roman" w:hAnsi="Times New Roman"/>
          <w:color w:val="auto"/>
          <w:spacing w:val="2"/>
          <w:sz w:val="28"/>
          <w:szCs w:val="28"/>
        </w:rPr>
        <w:t>связей (в том числе причинно</w:t>
      </w:r>
      <w:r>
        <w:rPr>
          <w:rFonts w:ascii="Times New Roman" w:hAnsi="Times New Roman"/>
          <w:color w:val="auto"/>
          <w:spacing w:val="2"/>
          <w:sz w:val="28"/>
          <w:szCs w:val="28"/>
        </w:rPr>
        <w:softHyphen/>
        <w:t xml:space="preserve">следственных) и аналогий; </w:t>
      </w:r>
      <w:r>
        <w:rPr>
          <w:rFonts w:ascii="Times New Roman" w:hAnsi="Times New Roman"/>
          <w:color w:val="auto"/>
          <w:sz w:val="28"/>
          <w:szCs w:val="28"/>
        </w:rPr>
        <w:t>поиск, преобразование, представление и интерпретация информации, рассуждения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Pr>
          <w:rFonts w:ascii="Times New Roman" w:hAnsi="Times New Roman"/>
          <w:color w:val="auto"/>
          <w:spacing w:val="2"/>
          <w:sz w:val="28"/>
          <w:szCs w:val="28"/>
        </w:rPr>
        <w:t>музыкальными и художественными произведениями и</w:t>
      </w:r>
      <w:r>
        <w:rPr>
          <w:rFonts w:ascii="Times New Roman" w:hAnsi="Times New Roman"/>
          <w:color w:val="auto"/>
          <w:spacing w:val="2"/>
          <w:sz w:val="28"/>
          <w:szCs w:val="28"/>
        </w:rPr>
        <w:t> </w:t>
      </w:r>
      <w:r>
        <w:rPr>
          <w:rFonts w:ascii="Times New Roman" w:hAnsi="Times New Roman"/>
          <w:color w:val="auto"/>
          <w:spacing w:val="2"/>
          <w:sz w:val="28"/>
          <w:szCs w:val="28"/>
        </w:rPr>
        <w:t>т.</w:t>
      </w:r>
      <w:r>
        <w:rPr>
          <w:rFonts w:ascii="Times New Roman" w:hAnsi="Times New Roman"/>
          <w:color w:val="auto"/>
          <w:spacing w:val="2"/>
          <w:sz w:val="28"/>
          <w:szCs w:val="28"/>
        </w:rPr>
        <w:t> </w:t>
      </w:r>
      <w:r>
        <w:rPr>
          <w:rFonts w:ascii="Times New Roman" w:hAnsi="Times New Roman"/>
          <w:color w:val="auto"/>
          <w:spacing w:val="2"/>
          <w:sz w:val="28"/>
          <w:szCs w:val="28"/>
        </w:rPr>
        <w:t xml:space="preserve">п. </w:t>
      </w:r>
      <w:r>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Совокупность же всех учебных предметов обеспечивает </w:t>
      </w:r>
      <w:r>
        <w:rPr>
          <w:rFonts w:ascii="Times New Roman" w:hAnsi="Times New Roman"/>
          <w:color w:val="auto"/>
          <w:spacing w:val="-2"/>
          <w:sz w:val="28"/>
          <w:szCs w:val="28"/>
        </w:rPr>
        <w:t>возможность формирования всех универсальных учебных дей</w:t>
      </w:r>
      <w:r>
        <w:rPr>
          <w:rFonts w:ascii="Times New Roman" w:hAnsi="Times New Roman"/>
          <w:color w:val="auto"/>
          <w:sz w:val="28"/>
          <w:szCs w:val="28"/>
        </w:rPr>
        <w:t>ствий при условии, что образовательнаядеятельность ориентирована на достижение планируемых результатов.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К предметным действиям следует отнести также действия, </w:t>
      </w:r>
      <w:r>
        <w:rPr>
          <w:rFonts w:ascii="Times New Roman" w:hAnsi="Times New Roman"/>
          <w:color w:val="auto"/>
          <w:spacing w:val="-2"/>
          <w:sz w:val="28"/>
          <w:szCs w:val="28"/>
        </w:rPr>
        <w:t>которые присущи главным образом только конкретному пред</w:t>
      </w:r>
      <w:r>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Pr>
          <w:rFonts w:ascii="Times New Roman" w:hAnsi="Times New Roman"/>
          <w:color w:val="auto"/>
          <w:sz w:val="28"/>
          <w:szCs w:val="28"/>
        </w:rPr>
        <w:t> </w:t>
      </w:r>
      <w:r>
        <w:rPr>
          <w:rFonts w:ascii="Times New Roman" w:hAnsi="Times New Roman"/>
          <w:color w:val="auto"/>
          <w:sz w:val="28"/>
          <w:szCs w:val="28"/>
        </w:rPr>
        <w:t>др.).</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Формирование одних и тех же действий на материале </w:t>
      </w:r>
      <w:r>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Pr>
          <w:rFonts w:ascii="Times New Roman" w:hAnsi="Times New Roman"/>
          <w:color w:val="auto"/>
          <w:spacing w:val="2"/>
          <w:sz w:val="28"/>
          <w:szCs w:val="28"/>
        </w:rPr>
        <w:t xml:space="preserve">задач, а затем и </w:t>
      </w:r>
      <w:r>
        <w:rPr>
          <w:rFonts w:ascii="Times New Roman" w:hAnsi="Times New Roman"/>
          <w:iCs/>
          <w:color w:val="auto"/>
          <w:spacing w:val="2"/>
          <w:sz w:val="28"/>
          <w:szCs w:val="28"/>
        </w:rPr>
        <w:t>осознанному и произвольному их выполнению</w:t>
      </w:r>
      <w:r>
        <w:rPr>
          <w:rFonts w:ascii="Times New Roman" w:hAnsi="Times New Roman"/>
          <w:color w:val="auto"/>
          <w:spacing w:val="2"/>
          <w:sz w:val="28"/>
          <w:szCs w:val="28"/>
        </w:rPr>
        <w:t>, переносу на новые классы объектов. Это проявля</w:t>
      </w:r>
      <w:r>
        <w:rPr>
          <w:rFonts w:ascii="Times New Roman" w:hAnsi="Times New Roman"/>
          <w:color w:val="auto"/>
          <w:sz w:val="28"/>
          <w:szCs w:val="28"/>
        </w:rPr>
        <w:t xml:space="preserve">ется в способности обучающихся решать разнообразные по </w:t>
      </w:r>
      <w:r>
        <w:rPr>
          <w:rFonts w:ascii="Times New Roman" w:hAnsi="Times New Roman"/>
          <w:color w:val="auto"/>
          <w:spacing w:val="2"/>
          <w:sz w:val="28"/>
          <w:szCs w:val="28"/>
        </w:rPr>
        <w:t>содержанию и сложности классы учебно</w:t>
      </w:r>
      <w:r>
        <w:rPr>
          <w:rFonts w:ascii="Times New Roman" w:hAnsi="Times New Roman"/>
          <w:color w:val="auto"/>
          <w:spacing w:val="2"/>
          <w:sz w:val="28"/>
          <w:szCs w:val="28"/>
        </w:rPr>
        <w:softHyphen/>
        <w:t xml:space="preserve">познавательных и </w:t>
      </w:r>
      <w:r>
        <w:rPr>
          <w:rFonts w:ascii="Times New Roman" w:hAnsi="Times New Roman"/>
          <w:color w:val="auto"/>
          <w:sz w:val="28"/>
          <w:szCs w:val="28"/>
        </w:rPr>
        <w:t>учебно</w:t>
      </w:r>
      <w:r>
        <w:rPr>
          <w:rFonts w:ascii="Times New Roman" w:hAnsi="Times New Roman"/>
          <w:color w:val="auto"/>
          <w:sz w:val="28"/>
          <w:szCs w:val="28"/>
        </w:rPr>
        <w:softHyphen/>
        <w:t>практических задач.</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 xml:space="preserve">Поэтому </w:t>
      </w:r>
      <w:r>
        <w:rPr>
          <w:rFonts w:ascii="Times New Roman" w:hAnsi="Times New Roman"/>
          <w:b/>
          <w:bCs/>
          <w:color w:val="auto"/>
          <w:spacing w:val="-2"/>
          <w:sz w:val="28"/>
          <w:szCs w:val="28"/>
        </w:rPr>
        <w:t>объектом оценки предметных результатов</w:t>
      </w:r>
      <w:r>
        <w:rPr>
          <w:rFonts w:ascii="Times New Roman" w:hAnsi="Times New Roman"/>
          <w:color w:val="auto"/>
          <w:spacing w:val="-2"/>
          <w:sz w:val="28"/>
          <w:szCs w:val="28"/>
        </w:rPr>
        <w:t xml:space="preserve"> служит в полном соответствии с требованиями ФГОС НОО способность обучающихся решать учебно</w:t>
      </w:r>
      <w:r>
        <w:rPr>
          <w:rFonts w:ascii="Times New Roman" w:hAnsi="Times New Roman"/>
          <w:color w:val="auto"/>
          <w:spacing w:val="-2"/>
          <w:sz w:val="28"/>
          <w:szCs w:val="28"/>
        </w:rPr>
        <w:softHyphen/>
        <w:t>познавательные и учебно</w:t>
      </w:r>
      <w:r>
        <w:rPr>
          <w:rFonts w:ascii="Times New Roman" w:hAnsi="Times New Roman"/>
          <w:color w:val="auto"/>
          <w:spacing w:val="-2"/>
          <w:sz w:val="28"/>
          <w:szCs w:val="28"/>
        </w:rPr>
        <w:softHyphen/>
        <w:t>практические задачи с использованием средств, релевантных содержанию учебных предметов, в том числе на основе метапредметных действий.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Оценка достижения этих предметных результатов ведётся </w:t>
      </w:r>
      <w:r>
        <w:rPr>
          <w:rFonts w:ascii="Times New Roman" w:hAnsi="Times New Roman"/>
          <w:color w:val="auto"/>
          <w:spacing w:val="2"/>
          <w:sz w:val="28"/>
          <w:szCs w:val="28"/>
        </w:rPr>
        <w:t xml:space="preserve">как в ходе текущего и промежуточного оценивания, так и </w:t>
      </w:r>
      <w:r>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79" w:name="_Toc294246085"/>
      <w:bookmarkStart w:id="80" w:name="_Toc288410734"/>
      <w:bookmarkStart w:id="81" w:name="_Toc288410669"/>
      <w:bookmarkStart w:id="82" w:name="_Toc288410540"/>
      <w:bookmarkStart w:id="83" w:name="_Toc288394073"/>
      <w:r>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pacing w:val="-2"/>
          <w:sz w:val="28"/>
          <w:szCs w:val="28"/>
        </w:rPr>
        <w:t>Показатель динамики образовательных достижений — один</w:t>
      </w:r>
      <w:r>
        <w:rPr>
          <w:rFonts w:ascii="Times New Roman" w:hAnsi="Times New Roman"/>
          <w:color w:val="auto"/>
          <w:sz w:val="28"/>
          <w:szCs w:val="28"/>
        </w:rPr>
        <w:t>из основных показателей в оценке образовательных достиже</w:t>
      </w:r>
      <w:r>
        <w:rPr>
          <w:rFonts w:ascii="Times New Roman" w:hAnsi="Times New Roman"/>
          <w:color w:val="auto"/>
          <w:spacing w:val="2"/>
          <w:sz w:val="28"/>
          <w:szCs w:val="28"/>
        </w:rPr>
        <w:t>ний. На основе выявления характера динамики образова</w:t>
      </w:r>
      <w:r>
        <w:rPr>
          <w:rFonts w:ascii="Times New Roman" w:hAnsi="Times New Roman"/>
          <w:color w:val="auto"/>
          <w:sz w:val="28"/>
          <w:szCs w:val="28"/>
        </w:rPr>
        <w:t xml:space="preserve">тельных достижений обучающихся можно оценивать эффективность учебнойдеятельности, работы учителя или </w:t>
      </w:r>
      <w:r>
        <w:rPr>
          <w:rFonts w:ascii="Times New Roman" w:hAnsi="Times New Roman"/>
          <w:color w:val="auto"/>
          <w:spacing w:val="-2"/>
          <w:sz w:val="28"/>
          <w:szCs w:val="28"/>
        </w:rPr>
        <w:t xml:space="preserve"> образовательной </w:t>
      </w:r>
      <w:r>
        <w:rPr>
          <w:rFonts w:ascii="Times New Roman" w:hAnsi="Times New Roman"/>
          <w:color w:val="auto"/>
          <w:sz w:val="28"/>
          <w:szCs w:val="28"/>
        </w:rPr>
        <w:t>организации</w:t>
      </w:r>
      <w:r>
        <w:rPr>
          <w:rFonts w:ascii="Times New Roman" w:hAnsi="Times New Roman"/>
          <w:color w:val="auto"/>
          <w:spacing w:val="-2"/>
          <w:sz w:val="28"/>
          <w:szCs w:val="28"/>
        </w:rPr>
        <w:t>, системыобразования в целом. При этом</w:t>
      </w:r>
      <w:r>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Pr>
          <w:rFonts w:ascii="Times New Roman" w:hAnsi="Times New Roman"/>
          <w:color w:val="auto"/>
          <w:sz w:val="28"/>
          <w:szCs w:val="28"/>
        </w:rPr>
        <w:t>бёнка.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Pr>
          <w:rFonts w:ascii="Times New Roman" w:hAnsi="Times New Roman"/>
          <w:b/>
          <w:bCs/>
          <w:color w:val="auto"/>
          <w:spacing w:val="2"/>
          <w:sz w:val="28"/>
          <w:szCs w:val="28"/>
        </w:rPr>
        <w:t>порт</w:t>
      </w:r>
      <w:r>
        <w:rPr>
          <w:rFonts w:ascii="Times New Roman" w:hAnsi="Times New Roman"/>
          <w:b/>
          <w:bCs/>
          <w:color w:val="auto"/>
          <w:sz w:val="28"/>
          <w:szCs w:val="28"/>
        </w:rPr>
        <w:t>фель достижений</w:t>
      </w:r>
      <w:r>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Портфель достижений — это не только современная эф</w:t>
      </w:r>
      <w:r>
        <w:rPr>
          <w:rFonts w:ascii="Times New Roman" w:hAnsi="Times New Roman"/>
          <w:color w:val="auto"/>
          <w:spacing w:val="-2"/>
          <w:sz w:val="28"/>
          <w:szCs w:val="28"/>
        </w:rPr>
        <w:t xml:space="preserve">фективная форма оценивания, но и действенное средство для </w:t>
      </w:r>
      <w:r>
        <w:rPr>
          <w:rFonts w:ascii="Times New Roman" w:hAnsi="Times New Roman"/>
          <w:color w:val="auto"/>
          <w:sz w:val="28"/>
          <w:szCs w:val="28"/>
        </w:rPr>
        <w:t>решения ряда важных педагогических задач, позволяющее:</w:t>
      </w:r>
    </w:p>
    <w:p w:rsidR="009A1789" w:rsidRDefault="009A1789" w:rsidP="009A1789">
      <w:pPr>
        <w:pStyle w:val="21"/>
      </w:pPr>
      <w:r>
        <w:t>поддерживать высокую учебную мотивацию обучающихся;</w:t>
      </w:r>
    </w:p>
    <w:p w:rsidR="009A1789" w:rsidRDefault="009A1789" w:rsidP="009A1789">
      <w:pPr>
        <w:pStyle w:val="21"/>
      </w:pPr>
      <w:r>
        <w:t>поощрять их активность и самостоятельность, расширять возможности обучения и самообучения;</w:t>
      </w:r>
    </w:p>
    <w:p w:rsidR="009A1789" w:rsidRDefault="009A1789" w:rsidP="009A1789">
      <w:pPr>
        <w:pStyle w:val="21"/>
      </w:pPr>
      <w:r>
        <w:t>развивать навыки рефлексивной и оценочной (в том числе самооценочной) деятельности обучающихся;</w:t>
      </w:r>
    </w:p>
    <w:p w:rsidR="009A1789" w:rsidRDefault="009A1789" w:rsidP="009A1789">
      <w:pPr>
        <w:pStyle w:val="21"/>
        <w:rPr>
          <w:b/>
          <w:bCs/>
          <w:iCs/>
        </w:rPr>
      </w:pPr>
      <w:r>
        <w:t>формировать умение учиться — ставить цели, планировать и организовывать собственную учебную деятельность.</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pacing w:val="2"/>
          <w:sz w:val="28"/>
          <w:szCs w:val="28"/>
        </w:rPr>
        <w:t>Портфель достижений</w:t>
      </w:r>
      <w:r>
        <w:rPr>
          <w:rFonts w:ascii="Times New Roman" w:hAnsi="Times New Roman"/>
          <w:color w:val="auto"/>
          <w:spacing w:val="2"/>
          <w:sz w:val="28"/>
          <w:szCs w:val="28"/>
        </w:rPr>
        <w:t xml:space="preserve"> представляет собой специаль</w:t>
      </w:r>
      <w:r>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 состав портфеля достижений могут включаться резуль</w:t>
      </w:r>
      <w:r>
        <w:rPr>
          <w:rFonts w:ascii="Times New Roman" w:hAnsi="Times New Roman"/>
          <w:color w:val="auto"/>
          <w:spacing w:val="2"/>
          <w:sz w:val="28"/>
          <w:szCs w:val="28"/>
        </w:rPr>
        <w:t xml:space="preserve">таты, достигнутые обучающимся не только в ходе учебной </w:t>
      </w:r>
      <w:r>
        <w:rPr>
          <w:rFonts w:ascii="Times New Roman" w:hAnsi="Times New Roman"/>
          <w:color w:val="auto"/>
          <w:sz w:val="28"/>
          <w:szCs w:val="28"/>
        </w:rPr>
        <w:t xml:space="preserve">деятельности, но и в иных формах активности: творческой, </w:t>
      </w:r>
      <w:r>
        <w:rPr>
          <w:rFonts w:ascii="Times New Roman" w:hAnsi="Times New Roman"/>
          <w:color w:val="auto"/>
          <w:spacing w:val="2"/>
          <w:sz w:val="28"/>
          <w:szCs w:val="28"/>
        </w:rPr>
        <w:t>социальной, коммуникативной, физкультурно</w:t>
      </w:r>
      <w:r>
        <w:rPr>
          <w:rFonts w:ascii="Times New Roman" w:hAnsi="Times New Roman"/>
          <w:color w:val="auto"/>
          <w:spacing w:val="2"/>
          <w:sz w:val="28"/>
          <w:szCs w:val="28"/>
        </w:rPr>
        <w:softHyphen/>
        <w:t>оздоровитель</w:t>
      </w:r>
      <w:r>
        <w:rPr>
          <w:rFonts w:ascii="Times New Roman" w:hAnsi="Times New Roman"/>
          <w:color w:val="auto"/>
          <w:sz w:val="28"/>
          <w:szCs w:val="28"/>
        </w:rPr>
        <w:t>ной, трудовой деятельности, протекающей как в рамках повседневной школьной практики, так и за её пределами.</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color w:val="auto"/>
          <w:sz w:val="28"/>
          <w:szCs w:val="28"/>
        </w:rPr>
        <w:t>В портфель достижений учеников начальной школы, ко</w:t>
      </w:r>
      <w:r>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Pr>
          <w:rFonts w:ascii="Times New Roman" w:hAnsi="Times New Roman"/>
          <w:color w:val="auto"/>
          <w:sz w:val="28"/>
          <w:szCs w:val="28"/>
        </w:rPr>
        <w:t xml:space="preserve"> включать следующие материалы.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iCs/>
          <w:color w:val="auto"/>
          <w:spacing w:val="2"/>
          <w:sz w:val="28"/>
          <w:szCs w:val="28"/>
        </w:rPr>
        <w:t>1.</w:t>
      </w:r>
      <w:r>
        <w:rPr>
          <w:rFonts w:ascii="Times New Roman" w:hAnsi="Times New Roman"/>
          <w:b/>
          <w:bCs/>
          <w:iCs/>
          <w:color w:val="auto"/>
          <w:spacing w:val="2"/>
          <w:sz w:val="28"/>
          <w:szCs w:val="28"/>
        </w:rPr>
        <w:t> </w:t>
      </w:r>
      <w:r>
        <w:rPr>
          <w:rFonts w:ascii="Times New Roman" w:hAnsi="Times New Roman"/>
          <w:b/>
          <w:bCs/>
          <w:iCs/>
          <w:color w:val="auto"/>
          <w:spacing w:val="2"/>
          <w:sz w:val="28"/>
          <w:szCs w:val="28"/>
        </w:rPr>
        <w:t>Выборки детских работ — формальных и твор</w:t>
      </w:r>
      <w:r>
        <w:rPr>
          <w:rFonts w:ascii="Times New Roman" w:hAnsi="Times New Roman"/>
          <w:b/>
          <w:bCs/>
          <w:iCs/>
          <w:color w:val="auto"/>
          <w:sz w:val="28"/>
          <w:szCs w:val="28"/>
        </w:rPr>
        <w:t>ческих</w:t>
      </w:r>
      <w:r>
        <w:rPr>
          <w:rFonts w:ascii="Times New Roman" w:hAnsi="Times New Roman"/>
          <w:color w:val="auto"/>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Обязательной составляющей портфеля достижений являют</w:t>
      </w:r>
      <w:r>
        <w:rPr>
          <w:rFonts w:ascii="Times New Roman" w:hAnsi="Times New Roman"/>
          <w:color w:val="auto"/>
          <w:sz w:val="28"/>
          <w:szCs w:val="28"/>
        </w:rPr>
        <w:t xml:space="preserve">ся материалы </w:t>
      </w:r>
      <w:r>
        <w:rPr>
          <w:rFonts w:ascii="Times New Roman" w:hAnsi="Times New Roman"/>
          <w:iCs/>
          <w:color w:val="auto"/>
          <w:sz w:val="28"/>
          <w:szCs w:val="28"/>
        </w:rPr>
        <w:t>стартовой диагностики, промежуточных и итоговых стандартизированныхработ</w:t>
      </w:r>
      <w:r>
        <w:rPr>
          <w:rFonts w:ascii="Times New Roman" w:hAnsi="Times New Roman"/>
          <w:color w:val="auto"/>
          <w:sz w:val="28"/>
          <w:szCs w:val="28"/>
        </w:rPr>
        <w:t xml:space="preserve"> по отдельным предметам.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Остальные работы должны быть подобраны так, чтобы </w:t>
      </w:r>
      <w:r>
        <w:rPr>
          <w:rFonts w:ascii="Times New Roman" w:hAnsi="Times New Roman"/>
          <w:color w:val="auto"/>
          <w:sz w:val="28"/>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A1789" w:rsidRDefault="009A1789" w:rsidP="009A1789">
      <w:pPr>
        <w:pStyle w:val="21"/>
      </w:pPr>
      <w:r>
        <w:rPr>
          <w:iCs/>
        </w:rPr>
        <w:t xml:space="preserve">по русскому, родному языку и литературному чтению, </w:t>
      </w:r>
      <w:r>
        <w:rPr>
          <w:iCs/>
          <w:spacing w:val="2"/>
        </w:rPr>
        <w:t>литературному чтению на родном языке, иностранному языку</w:t>
      </w:r>
      <w:r>
        <w:rPr>
          <w:spacing w:val="2"/>
        </w:rPr>
        <w:t> — диктанты и изложения, сочинения на заданную</w:t>
      </w:r>
      <w: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t> </w:t>
      </w:r>
      <w:r>
        <w:t>т.</w:t>
      </w:r>
      <w:r>
        <w:t> </w:t>
      </w:r>
      <w:r>
        <w:t>п.;</w:t>
      </w:r>
    </w:p>
    <w:p w:rsidR="009A1789" w:rsidRDefault="009A1789" w:rsidP="009A1789">
      <w:pPr>
        <w:pStyle w:val="21"/>
      </w:pPr>
      <w:r>
        <w:rPr>
          <w:iCs/>
          <w:spacing w:val="2"/>
        </w:rPr>
        <w:t>по математике</w:t>
      </w:r>
      <w:r>
        <w:rPr>
          <w:spacing w:val="2"/>
        </w:rPr>
        <w:t> — математические диктанты, оформленные результаты мини</w:t>
      </w:r>
      <w:r>
        <w:rPr>
          <w:spacing w:val="2"/>
        </w:rPr>
        <w:noBreakHyphen/>
        <w:t>исследований, записи решения учебно</w:t>
      </w:r>
      <w:r>
        <w:rPr>
          <w:spacing w:val="2"/>
        </w:rPr>
        <w:softHyphen/>
        <w:t>познавательных и учебно</w:t>
      </w:r>
      <w:r>
        <w:rPr>
          <w:spacing w:val="2"/>
        </w:rPr>
        <w:softHyphen/>
        <w:t>практических задач, мате</w:t>
      </w:r>
      <w: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t> </w:t>
      </w:r>
      <w:r>
        <w:t>т.</w:t>
      </w:r>
      <w:r>
        <w:t> </w:t>
      </w:r>
      <w:r>
        <w:t>п.;</w:t>
      </w:r>
    </w:p>
    <w:p w:rsidR="009A1789" w:rsidRDefault="009A1789" w:rsidP="009A1789">
      <w:pPr>
        <w:pStyle w:val="21"/>
      </w:pPr>
      <w:r>
        <w:rPr>
          <w:iCs/>
          <w:spacing w:val="-2"/>
        </w:rPr>
        <w:t>по окружающему миру</w:t>
      </w:r>
      <w:r>
        <w:rPr>
          <w:spacing w:val="-2"/>
        </w:rPr>
        <w:t> — дневники наблюдений, оформ</w:t>
      </w:r>
      <w:r>
        <w:rPr>
          <w:spacing w:val="2"/>
        </w:rPr>
        <w:t>ленные результаты мини</w:t>
      </w:r>
      <w:r>
        <w:rPr>
          <w:spacing w:val="2"/>
        </w:rPr>
        <w:softHyphen/>
        <w:t>исследований и мини</w:t>
      </w:r>
      <w:r>
        <w:rPr>
          <w:spacing w:val="2"/>
        </w:rPr>
        <w:softHyphen/>
        <w:t xml:space="preserve">проектов,интервью, аудиозаписи устных ответов, творческие работы, </w:t>
      </w:r>
      <w:r>
        <w:t>материалы самоанализа и рефлексии и т. п.;</w:t>
      </w:r>
    </w:p>
    <w:p w:rsidR="009A1789" w:rsidRDefault="009A1789" w:rsidP="009A1789">
      <w:pPr>
        <w:pStyle w:val="21"/>
      </w:pPr>
      <w:r>
        <w:rPr>
          <w:iCs/>
          <w:spacing w:val="2"/>
        </w:rPr>
        <w:t>по предметам эстетического цикла</w:t>
      </w:r>
      <w:r>
        <w:rPr>
          <w:spacing w:val="2"/>
        </w:rPr>
        <w:t> — аудиозаписи, фото</w:t>
      </w:r>
      <w:r>
        <w:rPr>
          <w:spacing w:val="2"/>
        </w:rPr>
        <w:softHyphen/>
        <w:t xml:space="preserve"> и видеоизображения примеров исполнительской деятельности, иллюстрации к музыкальным произведениям,</w:t>
      </w:r>
      <w:r>
        <w:t>иллюстрации на заданную тему, продукты собственного твор</w:t>
      </w:r>
      <w:r>
        <w:rPr>
          <w:spacing w:val="2"/>
        </w:rPr>
        <w:t>чества, аудиозаписи монологических высказываний</w:t>
      </w:r>
      <w:r>
        <w:rPr>
          <w:spacing w:val="2"/>
        </w:rPr>
        <w:softHyphen/>
        <w:t>описа</w:t>
      </w:r>
      <w:r>
        <w:t>ний, материалы самоанализа и рефлексии и</w:t>
      </w:r>
      <w:r>
        <w:t> </w:t>
      </w:r>
      <w:r>
        <w:t>т.</w:t>
      </w:r>
      <w:r>
        <w:t> </w:t>
      </w:r>
      <w:r>
        <w:t>п.;</w:t>
      </w:r>
    </w:p>
    <w:p w:rsidR="009A1789" w:rsidRDefault="009A1789" w:rsidP="009A1789">
      <w:pPr>
        <w:pStyle w:val="21"/>
      </w:pPr>
      <w:r>
        <w:rPr>
          <w:iCs/>
        </w:rPr>
        <w:t>по технологии</w:t>
      </w:r>
      <w:r>
        <w:t> — фото</w:t>
      </w:r>
      <w:r>
        <w:softHyphen/>
        <w:t xml:space="preserve"> и видеоизображения продуктов исполнительской деятельности, аудиозаписи монологических высказываний</w:t>
      </w:r>
      <w:r>
        <w:softHyphen/>
        <w:t>описаний, продукты собственного творчества, материалы самоанализа и рефлексии и</w:t>
      </w:r>
      <w:r>
        <w:t> </w:t>
      </w:r>
      <w:r>
        <w:t>т.</w:t>
      </w:r>
      <w:r>
        <w:t> </w:t>
      </w:r>
      <w:r>
        <w:t>п.;</w:t>
      </w:r>
    </w:p>
    <w:p w:rsidR="009A1789" w:rsidRDefault="009A1789" w:rsidP="009A1789">
      <w:pPr>
        <w:pStyle w:val="21"/>
        <w:rPr>
          <w:b/>
          <w:bCs/>
          <w:iCs/>
        </w:rPr>
      </w:pPr>
      <w:r>
        <w:rPr>
          <w:iCs/>
        </w:rPr>
        <w:t>по физкультуре </w:t>
      </w:r>
      <w:r>
        <w:t>— видеоизображения примеров исполнительской деятельности, дневники наблюдений и самокон</w:t>
      </w:r>
      <w:r>
        <w:rPr>
          <w:spacing w:val="2"/>
        </w:rPr>
        <w:t>троля, самостоятельно составленные расписания и режим дня, комплексы физических упражнений, материалы само</w:t>
      </w:r>
      <w:r>
        <w:t>анализа и рефлексии и</w:t>
      </w:r>
      <w:r>
        <w:t> </w:t>
      </w:r>
      <w:r>
        <w:t>т.</w:t>
      </w:r>
      <w:r>
        <w:t> </w:t>
      </w:r>
      <w:r>
        <w:t>п.</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pacing w:val="-2"/>
          <w:sz w:val="28"/>
          <w:szCs w:val="28"/>
        </w:rPr>
        <w:t>2.</w:t>
      </w:r>
      <w:r>
        <w:rPr>
          <w:rFonts w:ascii="Times New Roman" w:hAnsi="Times New Roman"/>
          <w:b/>
          <w:bCs/>
          <w:iCs/>
          <w:color w:val="auto"/>
          <w:spacing w:val="-2"/>
          <w:sz w:val="28"/>
          <w:szCs w:val="28"/>
        </w:rPr>
        <w:t> </w:t>
      </w:r>
      <w:r>
        <w:rPr>
          <w:rFonts w:ascii="Times New Roman" w:hAnsi="Times New Roman"/>
          <w:b/>
          <w:bCs/>
          <w:iCs/>
          <w:color w:val="auto"/>
          <w:spacing w:val="-2"/>
          <w:sz w:val="28"/>
          <w:szCs w:val="28"/>
        </w:rPr>
        <w:t xml:space="preserve">Систематизированные материалы наблюдений </w:t>
      </w:r>
      <w:r>
        <w:rPr>
          <w:rFonts w:ascii="Times New Roman" w:hAnsi="Times New Roman"/>
          <w:iCs/>
          <w:color w:val="auto"/>
          <w:spacing w:val="-2"/>
          <w:sz w:val="28"/>
          <w:szCs w:val="28"/>
        </w:rPr>
        <w:t>(оце</w:t>
      </w:r>
      <w:r>
        <w:rPr>
          <w:rFonts w:ascii="Times New Roman" w:hAnsi="Times New Roman"/>
          <w:iCs/>
          <w:color w:val="auto"/>
          <w:sz w:val="28"/>
          <w:szCs w:val="28"/>
        </w:rPr>
        <w:t>ночные листы, материалы и листы наблюдений и</w:t>
      </w:r>
      <w:r>
        <w:rPr>
          <w:rFonts w:ascii="Times New Roman" w:hAnsi="Times New Roman"/>
          <w:iCs/>
          <w:color w:val="auto"/>
          <w:sz w:val="28"/>
          <w:szCs w:val="28"/>
        </w:rPr>
        <w:t> </w:t>
      </w:r>
      <w:r>
        <w:rPr>
          <w:rFonts w:ascii="Times New Roman" w:hAnsi="Times New Roman"/>
          <w:iCs/>
          <w:color w:val="auto"/>
          <w:sz w:val="28"/>
          <w:szCs w:val="28"/>
        </w:rPr>
        <w:t>т.</w:t>
      </w:r>
      <w:r>
        <w:rPr>
          <w:rFonts w:ascii="Times New Roman" w:hAnsi="Times New Roman"/>
          <w:iCs/>
          <w:color w:val="auto"/>
          <w:sz w:val="28"/>
          <w:szCs w:val="28"/>
        </w:rPr>
        <w:t> </w:t>
      </w:r>
      <w:r>
        <w:rPr>
          <w:rFonts w:ascii="Times New Roman" w:hAnsi="Times New Roman"/>
          <w:iCs/>
          <w:color w:val="auto"/>
          <w:sz w:val="28"/>
          <w:szCs w:val="28"/>
        </w:rPr>
        <w:t>п.)</w:t>
      </w:r>
      <w:r>
        <w:rPr>
          <w:rFonts w:ascii="Times New Roman" w:hAnsi="Times New Roman"/>
          <w:color w:val="auto"/>
          <w:sz w:val="28"/>
          <w:szCs w:val="28"/>
        </w:rPr>
        <w:t>за процессом овладения универсальными учебными действи</w:t>
      </w:r>
      <w:r>
        <w:rPr>
          <w:rFonts w:ascii="Times New Roman" w:hAnsi="Times New Roman"/>
          <w:color w:val="auto"/>
          <w:spacing w:val="-2"/>
          <w:sz w:val="28"/>
          <w:szCs w:val="28"/>
        </w:rPr>
        <w:t xml:space="preserve">ями, которые ведут учителя начальных классов (выступающие </w:t>
      </w:r>
      <w:r>
        <w:rPr>
          <w:rFonts w:ascii="Times New Roman" w:hAnsi="Times New Roman"/>
          <w:color w:val="auto"/>
          <w:sz w:val="28"/>
          <w:szCs w:val="28"/>
        </w:rPr>
        <w:t>и в роли учителя</w:t>
      </w:r>
      <w:r>
        <w:rPr>
          <w:rFonts w:ascii="Times New Roman" w:hAnsi="Times New Roman"/>
          <w:color w:val="auto"/>
          <w:sz w:val="28"/>
          <w:szCs w:val="28"/>
        </w:rPr>
        <w:softHyphen/>
        <w:t>предметника, и в роли классного руководителя), иные учителя</w:t>
      </w:r>
      <w:r>
        <w:rPr>
          <w:rFonts w:ascii="Times New Roman" w:hAnsi="Times New Roman"/>
          <w:color w:val="auto"/>
          <w:sz w:val="28"/>
          <w:szCs w:val="28"/>
        </w:rPr>
        <w:softHyphen/>
        <w:t>предметники, школьный психолог, организатор воспитательной работы и другие непосредственные участники образовательных отношений.</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iCs/>
          <w:color w:val="auto"/>
          <w:sz w:val="28"/>
          <w:szCs w:val="28"/>
        </w:rPr>
        <w:t>3.</w:t>
      </w:r>
      <w:r>
        <w:rPr>
          <w:rFonts w:ascii="Times New Roman" w:hAnsi="Times New Roman"/>
          <w:b/>
          <w:bCs/>
          <w:iCs/>
          <w:color w:val="auto"/>
          <w:sz w:val="28"/>
          <w:szCs w:val="28"/>
        </w:rPr>
        <w:t> </w:t>
      </w:r>
      <w:r>
        <w:rPr>
          <w:rFonts w:ascii="Times New Roman" w:hAnsi="Times New Roman"/>
          <w:b/>
          <w:bCs/>
          <w:iCs/>
          <w:color w:val="auto"/>
          <w:sz w:val="28"/>
          <w:szCs w:val="28"/>
        </w:rPr>
        <w:t>Материалы, характеризующие достижения обучающихся в рамках внеурочнойидосуговой деятельности</w:t>
      </w:r>
      <w:r>
        <w:rPr>
          <w:rFonts w:ascii="Times New Roman" w:hAnsi="Times New Roman"/>
          <w:color w:val="auto"/>
          <w:sz w:val="28"/>
          <w:szCs w:val="28"/>
        </w:rPr>
        <w:t>, например результаты участия в олимпиадах, конкурсах, смот</w:t>
      </w:r>
      <w:r>
        <w:rPr>
          <w:rFonts w:ascii="Times New Roman" w:hAnsi="Times New Roman"/>
          <w:color w:val="auto"/>
          <w:spacing w:val="2"/>
          <w:sz w:val="28"/>
          <w:szCs w:val="28"/>
        </w:rPr>
        <w:t>рах, выставках, концертах, спортивных мероприятиях, поделки и</w:t>
      </w:r>
      <w:r>
        <w:rPr>
          <w:rFonts w:ascii="Times New Roman" w:hAnsi="Times New Roman"/>
          <w:color w:val="auto"/>
          <w:spacing w:val="2"/>
          <w:sz w:val="28"/>
          <w:szCs w:val="28"/>
        </w:rPr>
        <w:t> </w:t>
      </w:r>
      <w:r>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Оценка как отдельных составляющих, так и портфеля до</w:t>
      </w:r>
      <w:r>
        <w:rPr>
          <w:rFonts w:ascii="Times New Roman" w:hAnsi="Times New Roman"/>
          <w:color w:val="auto"/>
          <w:spacing w:val="2"/>
          <w:sz w:val="28"/>
          <w:szCs w:val="28"/>
        </w:rPr>
        <w:t xml:space="preserve">стижений в целом ведётся на </w:t>
      </w:r>
      <w:r>
        <w:rPr>
          <w:rFonts w:ascii="Times New Roman" w:hAnsi="Times New Roman"/>
          <w:iCs/>
          <w:color w:val="auto"/>
          <w:spacing w:val="2"/>
          <w:sz w:val="28"/>
          <w:szCs w:val="28"/>
        </w:rPr>
        <w:t>критериальной основе</w:t>
      </w:r>
      <w:r>
        <w:rPr>
          <w:rFonts w:ascii="Times New Roman" w:hAnsi="Times New Roman"/>
          <w:color w:val="auto"/>
          <w:spacing w:val="2"/>
          <w:sz w:val="28"/>
          <w:szCs w:val="28"/>
        </w:rPr>
        <w:t>, по</w:t>
      </w:r>
      <w:r>
        <w:rPr>
          <w:rFonts w:ascii="Times New Roman" w:hAnsi="Times New Roman"/>
          <w:color w:val="auto"/>
          <w:sz w:val="28"/>
          <w:szCs w:val="28"/>
        </w:rPr>
        <w:t>этому портфели достижений должны сопровождаться специ</w:t>
      </w:r>
      <w:r>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При адаптации критериев целесообразно соотносить их с </w:t>
      </w:r>
      <w:r>
        <w:rPr>
          <w:rFonts w:ascii="Times New Roman" w:hAnsi="Times New Roman"/>
          <w:color w:val="auto"/>
          <w:spacing w:val="2"/>
          <w:sz w:val="28"/>
          <w:szCs w:val="28"/>
        </w:rPr>
        <w:t>критериями и нормами, представленными в примерах ин</w:t>
      </w:r>
      <w:r>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По результатам оценки, которая формируется на основе </w:t>
      </w:r>
      <w:r>
        <w:rPr>
          <w:rFonts w:ascii="Times New Roman" w:hAnsi="Times New Roman"/>
          <w:color w:val="auto"/>
          <w:sz w:val="28"/>
          <w:szCs w:val="28"/>
        </w:rPr>
        <w:t>материалов портфеля достижений, делаются выводы: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1)</w:t>
      </w:r>
      <w:r>
        <w:rPr>
          <w:rFonts w:ascii="Times New Roman" w:hAnsi="Times New Roman"/>
          <w:color w:val="auto"/>
          <w:sz w:val="28"/>
          <w:szCs w:val="28"/>
        </w:rPr>
        <w:t> </w:t>
      </w:r>
      <w:r>
        <w:rPr>
          <w:rFonts w:ascii="Times New Roman" w:hAnsi="Times New Roman"/>
          <w:color w:val="auto"/>
          <w:sz w:val="28"/>
          <w:szCs w:val="28"/>
        </w:rPr>
        <w:t xml:space="preserve">о сформированности у обучающегося </w:t>
      </w:r>
      <w:r>
        <w:rPr>
          <w:rFonts w:ascii="Times New Roman" w:hAnsi="Times New Roman"/>
          <w:iCs/>
          <w:color w:val="auto"/>
          <w:sz w:val="28"/>
          <w:szCs w:val="28"/>
        </w:rPr>
        <w:t>универсальных и предметных способов действий</w:t>
      </w:r>
      <w:r>
        <w:rPr>
          <w:rFonts w:ascii="Times New Roman" w:hAnsi="Times New Roman"/>
          <w:color w:val="auto"/>
          <w:sz w:val="28"/>
          <w:szCs w:val="28"/>
        </w:rPr>
        <w:t xml:space="preserve">, а также </w:t>
      </w:r>
      <w:r>
        <w:rPr>
          <w:rFonts w:ascii="Times New Roman" w:hAnsi="Times New Roman"/>
          <w:iCs/>
          <w:color w:val="auto"/>
          <w:sz w:val="28"/>
          <w:szCs w:val="28"/>
        </w:rPr>
        <w:t>опорной системы знаний</w:t>
      </w:r>
      <w:r>
        <w:rPr>
          <w:rFonts w:ascii="Times New Roman" w:hAnsi="Times New Roman"/>
          <w:color w:val="auto"/>
          <w:sz w:val="28"/>
          <w:szCs w:val="28"/>
        </w:rPr>
        <w:t>, обеспечивающих ему возможность продолжения образования в основной школе;</w:t>
      </w:r>
    </w:p>
    <w:p w:rsidR="009A1789" w:rsidRDefault="009A1789" w:rsidP="009A1789">
      <w:pPr>
        <w:pStyle w:val="af9"/>
        <w:spacing w:line="360" w:lineRule="auto"/>
        <w:ind w:firstLine="454"/>
        <w:rPr>
          <w:rFonts w:ascii="Times New Roman" w:hAnsi="Times New Roman"/>
          <w:color w:val="auto"/>
          <w:spacing w:val="-4"/>
          <w:sz w:val="28"/>
          <w:szCs w:val="28"/>
        </w:rPr>
      </w:pPr>
      <w:r>
        <w:rPr>
          <w:rFonts w:ascii="Times New Roman" w:hAnsi="Times New Roman"/>
          <w:color w:val="auto"/>
          <w:spacing w:val="-4"/>
          <w:sz w:val="28"/>
          <w:szCs w:val="28"/>
        </w:rPr>
        <w:t>2)</w:t>
      </w:r>
      <w:r>
        <w:rPr>
          <w:rFonts w:ascii="Times New Roman" w:hAnsi="Times New Roman"/>
          <w:color w:val="auto"/>
          <w:spacing w:val="-4"/>
          <w:sz w:val="28"/>
          <w:szCs w:val="28"/>
        </w:rPr>
        <w:t> </w:t>
      </w:r>
      <w:r>
        <w:rPr>
          <w:rFonts w:ascii="Times New Roman" w:hAnsi="Times New Roman"/>
          <w:color w:val="auto"/>
          <w:spacing w:val="-4"/>
          <w:sz w:val="28"/>
          <w:szCs w:val="28"/>
        </w:rPr>
        <w:t xml:space="preserve">о сформированности основ </w:t>
      </w:r>
      <w:r>
        <w:rPr>
          <w:rFonts w:ascii="Times New Roman" w:hAnsi="Times New Roman"/>
          <w:iCs/>
          <w:color w:val="auto"/>
          <w:spacing w:val="-4"/>
          <w:sz w:val="28"/>
          <w:szCs w:val="28"/>
        </w:rPr>
        <w:t>умения учиться</w:t>
      </w:r>
      <w:r>
        <w:rPr>
          <w:rFonts w:ascii="Times New Roman" w:hAnsi="Times New Roman"/>
          <w:color w:val="auto"/>
          <w:spacing w:val="-4"/>
          <w:sz w:val="28"/>
          <w:szCs w:val="28"/>
        </w:rPr>
        <w:t>, понимаемой как способность к самоорганизации с целью постановки и решения учебно</w:t>
      </w:r>
      <w:r>
        <w:rPr>
          <w:rFonts w:ascii="Times New Roman" w:hAnsi="Times New Roman"/>
          <w:color w:val="auto"/>
          <w:spacing w:val="-4"/>
          <w:sz w:val="28"/>
          <w:szCs w:val="28"/>
        </w:rPr>
        <w:softHyphen/>
        <w:t>познавательных и учебно</w:t>
      </w:r>
      <w:r>
        <w:rPr>
          <w:rFonts w:ascii="Times New Roman" w:hAnsi="Times New Roman"/>
          <w:color w:val="auto"/>
          <w:spacing w:val="-4"/>
          <w:sz w:val="28"/>
          <w:szCs w:val="28"/>
        </w:rPr>
        <w:softHyphen/>
        <w:t>практических задач;</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3)</w:t>
      </w:r>
      <w:r>
        <w:rPr>
          <w:rFonts w:ascii="Times New Roman" w:hAnsi="Times New Roman"/>
          <w:color w:val="auto"/>
          <w:sz w:val="28"/>
          <w:szCs w:val="28"/>
        </w:rPr>
        <w:t> </w:t>
      </w:r>
      <w:r>
        <w:rPr>
          <w:rFonts w:ascii="Times New Roman" w:hAnsi="Times New Roman"/>
          <w:color w:val="auto"/>
          <w:sz w:val="28"/>
          <w:szCs w:val="28"/>
        </w:rPr>
        <w:t xml:space="preserve">об </w:t>
      </w:r>
      <w:r>
        <w:rPr>
          <w:rFonts w:ascii="Times New Roman" w:hAnsi="Times New Roman"/>
          <w:iCs/>
          <w:color w:val="auto"/>
          <w:sz w:val="28"/>
          <w:szCs w:val="28"/>
        </w:rPr>
        <w:t>индивидуальном прогрессе</w:t>
      </w:r>
      <w:r>
        <w:rPr>
          <w:rFonts w:ascii="Times New Roman" w:hAnsi="Times New Roman"/>
          <w:color w:val="auto"/>
          <w:sz w:val="28"/>
          <w:szCs w:val="28"/>
        </w:rPr>
        <w:t xml:space="preserve"> в основных сферах раз</w:t>
      </w:r>
      <w:r>
        <w:rPr>
          <w:rFonts w:ascii="Times New Roman" w:hAnsi="Times New Roman"/>
          <w:color w:val="auto"/>
          <w:spacing w:val="2"/>
          <w:sz w:val="28"/>
          <w:szCs w:val="28"/>
        </w:rPr>
        <w:t>вития личности — мотивационно</w:t>
      </w:r>
      <w:r>
        <w:rPr>
          <w:rFonts w:ascii="Times New Roman" w:hAnsi="Times New Roman"/>
          <w:color w:val="auto"/>
          <w:spacing w:val="2"/>
          <w:sz w:val="28"/>
          <w:szCs w:val="28"/>
        </w:rPr>
        <w:softHyphen/>
        <w:t>смысловой, познаватель</w:t>
      </w:r>
      <w:r>
        <w:rPr>
          <w:rFonts w:ascii="Times New Roman" w:hAnsi="Times New Roman"/>
          <w:color w:val="auto"/>
          <w:sz w:val="28"/>
          <w:szCs w:val="28"/>
        </w:rPr>
        <w:t>ной, эмоциональной, волевой и саморегуляции.</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84" w:name="_Toc294246086"/>
      <w:bookmarkStart w:id="85" w:name="_Toc288410735"/>
      <w:bookmarkStart w:id="86" w:name="_Toc288410670"/>
      <w:bookmarkStart w:id="87" w:name="_Toc288410541"/>
      <w:bookmarkStart w:id="88" w:name="_Toc288394074"/>
      <w:r>
        <w:t>Итоговая оценка выпускника</w:t>
      </w:r>
      <w:bookmarkEnd w:id="84"/>
      <w:bookmarkEnd w:id="85"/>
      <w:bookmarkEnd w:id="86"/>
      <w:bookmarkEnd w:id="87"/>
      <w:bookmarkEnd w:id="88"/>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pacing w:val="2"/>
          <w:sz w:val="28"/>
          <w:szCs w:val="28"/>
        </w:rPr>
        <w:t>На итоговую оценку на уровне начального общего об</w:t>
      </w:r>
      <w:r>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Pr>
          <w:rFonts w:ascii="Times New Roman" w:hAnsi="Times New Roman"/>
          <w:color w:val="auto"/>
          <w:spacing w:val="2"/>
          <w:sz w:val="28"/>
          <w:szCs w:val="28"/>
        </w:rPr>
        <w:t xml:space="preserve">обучения на следующемуровне, выносятся </w:t>
      </w:r>
      <w:r>
        <w:rPr>
          <w:rFonts w:ascii="Times New Roman" w:hAnsi="Times New Roman"/>
          <w:iCs/>
          <w:color w:val="auto"/>
          <w:spacing w:val="2"/>
          <w:sz w:val="28"/>
          <w:szCs w:val="28"/>
        </w:rPr>
        <w:t>только пред</w:t>
      </w:r>
      <w:r>
        <w:rPr>
          <w:rFonts w:ascii="Times New Roman" w:hAnsi="Times New Roman"/>
          <w:iCs/>
          <w:color w:val="auto"/>
          <w:sz w:val="28"/>
          <w:szCs w:val="28"/>
        </w:rPr>
        <w:t>метные и метапредметные результаты</w:t>
      </w:r>
      <w:r>
        <w:rPr>
          <w:rFonts w:ascii="Times New Roman" w:hAnsi="Times New Roman"/>
          <w:color w:val="auto"/>
          <w:sz w:val="28"/>
          <w:szCs w:val="28"/>
        </w:rPr>
        <w:t>, описанные в разделе «Выпускник научится» планируемых результатов начального общего образования.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Предметом итоговой оценки является </w:t>
      </w:r>
      <w:r>
        <w:rPr>
          <w:rFonts w:ascii="Times New Roman" w:hAnsi="Times New Roman"/>
          <w:iCs/>
          <w:color w:val="auto"/>
          <w:spacing w:val="2"/>
          <w:sz w:val="28"/>
          <w:szCs w:val="28"/>
        </w:rPr>
        <w:t>способность обу</w:t>
      </w:r>
      <w:r>
        <w:rPr>
          <w:rFonts w:ascii="Times New Roman" w:hAnsi="Times New Roman"/>
          <w:iCs/>
          <w:color w:val="auto"/>
          <w:sz w:val="28"/>
          <w:szCs w:val="28"/>
        </w:rPr>
        <w:t>чающихся решать учебно</w:t>
      </w:r>
      <w:r>
        <w:rPr>
          <w:rFonts w:ascii="Times New Roman" w:hAnsi="Times New Roman"/>
          <w:iCs/>
          <w:color w:val="auto"/>
          <w:sz w:val="28"/>
          <w:szCs w:val="28"/>
        </w:rPr>
        <w:softHyphen/>
        <w:t>познавательные и учебно</w:t>
      </w:r>
      <w:r>
        <w:rPr>
          <w:rFonts w:ascii="Times New Roman" w:hAnsi="Times New Roman"/>
          <w:iCs/>
          <w:color w:val="auto"/>
          <w:sz w:val="28"/>
          <w:szCs w:val="28"/>
        </w:rPr>
        <w:softHyphen/>
        <w:t>прак</w:t>
      </w:r>
      <w:r>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При получении начального общего образования особое зна</w:t>
      </w:r>
      <w:r>
        <w:rPr>
          <w:rFonts w:ascii="Times New Roman" w:hAnsi="Times New Roman"/>
          <w:color w:val="auto"/>
          <w:spacing w:val="2"/>
          <w:sz w:val="28"/>
          <w:szCs w:val="28"/>
        </w:rPr>
        <w:t xml:space="preserve">чение для продолжения образования имеет усвоение обучающимися </w:t>
      </w:r>
      <w:r>
        <w:rPr>
          <w:rFonts w:ascii="Times New Roman" w:hAnsi="Times New Roman"/>
          <w:iCs/>
          <w:color w:val="auto"/>
          <w:spacing w:val="2"/>
          <w:sz w:val="28"/>
          <w:szCs w:val="28"/>
        </w:rPr>
        <w:t>опорной системы знаний по русскому языку,</w:t>
      </w:r>
      <w:r>
        <w:rPr>
          <w:rFonts w:ascii="Times New Roman" w:hAnsi="Times New Roman"/>
          <w:iCs/>
          <w:color w:val="auto"/>
          <w:sz w:val="28"/>
          <w:szCs w:val="28"/>
        </w:rPr>
        <w:t xml:space="preserve"> родному языкуи математике</w:t>
      </w:r>
      <w:r>
        <w:rPr>
          <w:rFonts w:ascii="Times New Roman" w:hAnsi="Times New Roman"/>
          <w:color w:val="auto"/>
          <w:sz w:val="28"/>
          <w:szCs w:val="28"/>
        </w:rPr>
        <w:t xml:space="preserve"> и овладение следующими метапредметными действиями:</w:t>
      </w:r>
    </w:p>
    <w:p w:rsidR="009A1789" w:rsidRDefault="009A1789" w:rsidP="009A1789">
      <w:pPr>
        <w:pStyle w:val="21"/>
      </w:pPr>
      <w:r>
        <w:t>речевыми, среди которых следует выделить навыки осознанного чтения и работы с информацией;</w:t>
      </w:r>
    </w:p>
    <w:p w:rsidR="009A1789" w:rsidRDefault="009A1789" w:rsidP="009A1789">
      <w:pPr>
        <w:pStyle w:val="21"/>
      </w:pPr>
      <w:r>
        <w:rPr>
          <w:spacing w:val="2"/>
        </w:rPr>
        <w:t>коммуникативными, необходимыми для учебного со</w:t>
      </w:r>
      <w:r>
        <w:t>трудничества с учителем и сверстниками.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Итоговая оценка выпускника формируется на основе на</w:t>
      </w:r>
      <w:r>
        <w:rPr>
          <w:rFonts w:ascii="Times New Roman" w:hAnsi="Times New Roman"/>
          <w:color w:val="auto"/>
          <w:spacing w:val="2"/>
          <w:sz w:val="28"/>
          <w:szCs w:val="28"/>
        </w:rPr>
        <w:t>копленной оценки, зафиксированной в портфеле достиже</w:t>
      </w:r>
      <w:r>
        <w:rPr>
          <w:rFonts w:ascii="Times New Roman" w:hAnsi="Times New Roman"/>
          <w:color w:val="auto"/>
          <w:sz w:val="28"/>
          <w:szCs w:val="28"/>
        </w:rPr>
        <w:t xml:space="preserve">ний, по всем учебным предметам и оценок за выполнение, </w:t>
      </w:r>
      <w:r>
        <w:rPr>
          <w:rFonts w:ascii="Times New Roman" w:hAnsi="Times New Roman"/>
          <w:color w:val="auto"/>
          <w:spacing w:val="2"/>
          <w:sz w:val="28"/>
          <w:szCs w:val="28"/>
        </w:rPr>
        <w:t xml:space="preserve">как минимум, трёх (четырёх) итоговых работ (по русскому </w:t>
      </w:r>
      <w:r>
        <w:rPr>
          <w:rFonts w:ascii="Times New Roman" w:hAnsi="Times New Roman"/>
          <w:color w:val="auto"/>
          <w:sz w:val="28"/>
          <w:szCs w:val="28"/>
        </w:rPr>
        <w:t>языку, родному языку, математике и комплексной работы на межпредметной основе).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Pr>
          <w:rFonts w:ascii="Times New Roman" w:hAnsi="Times New Roman"/>
          <w:color w:val="auto"/>
          <w:spacing w:val="2"/>
          <w:sz w:val="28"/>
          <w:szCs w:val="28"/>
        </w:rPr>
        <w:t xml:space="preserve">мику образовательных достижений обучающихся за период </w:t>
      </w:r>
      <w:r>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На основании этих оценок по каждому предмету и по </w:t>
      </w:r>
      <w:r>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1)</w:t>
      </w:r>
      <w:r>
        <w:rPr>
          <w:rFonts w:ascii="Times New Roman" w:hAnsi="Times New Roman"/>
          <w:color w:val="auto"/>
          <w:sz w:val="28"/>
          <w:szCs w:val="28"/>
        </w:rPr>
        <w:t> </w:t>
      </w:r>
      <w:r>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w:t>
      </w:r>
      <w:r>
        <w:rPr>
          <w:rFonts w:ascii="Times New Roman" w:hAnsi="Times New Roman"/>
          <w:color w:val="auto"/>
          <w:sz w:val="28"/>
          <w:szCs w:val="28"/>
        </w:rPr>
        <w:softHyphen/>
        <w:t>познавательных и учебно</w:t>
      </w:r>
      <w:r>
        <w:rPr>
          <w:rFonts w:ascii="Times New Roman" w:hAnsi="Times New Roman"/>
          <w:color w:val="auto"/>
          <w:sz w:val="28"/>
          <w:szCs w:val="28"/>
        </w:rPr>
        <w:softHyphen/>
        <w:t>практических задач средствами данного предмета.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Pr>
          <w:rFonts w:ascii="Times New Roman" w:hAnsi="Times New Roman"/>
          <w:color w:val="auto"/>
          <w:spacing w:val="2"/>
          <w:sz w:val="28"/>
          <w:szCs w:val="28"/>
        </w:rPr>
        <w:t>как минимум, с оценкой «зачтено» (или «удовлетворитель</w:t>
      </w:r>
      <w:r>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4"/>
          <w:sz w:val="28"/>
          <w:szCs w:val="28"/>
        </w:rPr>
        <w:t>2)</w:t>
      </w:r>
      <w:r>
        <w:rPr>
          <w:rFonts w:ascii="Times New Roman" w:hAnsi="Times New Roman"/>
          <w:color w:val="auto"/>
          <w:spacing w:val="4"/>
          <w:sz w:val="28"/>
          <w:szCs w:val="28"/>
        </w:rPr>
        <w:t> </w:t>
      </w:r>
      <w:r>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следующем</w:t>
      </w:r>
      <w:r>
        <w:rPr>
          <w:rFonts w:ascii="Times New Roman" w:hAnsi="Times New Roman"/>
          <w:color w:val="auto"/>
          <w:sz w:val="28"/>
          <w:szCs w:val="28"/>
        </w:rPr>
        <w:t>уровне образования, на уровне осознанного произвольного овладения учебными действиями.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Такой вывод делается, если в материалах накопительной </w:t>
      </w:r>
      <w:r>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Pr>
          <w:rFonts w:ascii="Times New Roman" w:hAnsi="Times New Roman"/>
          <w:color w:val="auto"/>
          <w:sz w:val="28"/>
          <w:szCs w:val="28"/>
        </w:rPr>
        <w:t xml:space="preserve">мы, причём не менее чем по половине разделов выставлена </w:t>
      </w:r>
      <w:r>
        <w:rPr>
          <w:rFonts w:ascii="Times New Roman" w:hAnsi="Times New Roman"/>
          <w:color w:val="auto"/>
          <w:spacing w:val="2"/>
          <w:sz w:val="28"/>
          <w:szCs w:val="28"/>
        </w:rPr>
        <w:t xml:space="preserve">оценка «хорошо» или «отлично», а результаты выполнения </w:t>
      </w:r>
      <w:r>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3)</w:t>
      </w:r>
      <w:r>
        <w:rPr>
          <w:rFonts w:ascii="Times New Roman" w:hAnsi="Times New Roman"/>
          <w:color w:val="auto"/>
          <w:spacing w:val="2"/>
          <w:sz w:val="28"/>
          <w:szCs w:val="28"/>
        </w:rPr>
        <w:t> </w:t>
      </w:r>
      <w:r>
        <w:rPr>
          <w:rFonts w:ascii="Times New Roman" w:hAnsi="Times New Roman"/>
          <w:color w:val="auto"/>
          <w:spacing w:val="2"/>
          <w:sz w:val="28"/>
          <w:szCs w:val="28"/>
        </w:rPr>
        <w:t xml:space="preserve">Выпускник не овладел опорной системой знаний и </w:t>
      </w:r>
      <w:r>
        <w:rPr>
          <w:rFonts w:ascii="Times New Roman" w:hAnsi="Times New Roman"/>
          <w:color w:val="auto"/>
          <w:sz w:val="28"/>
          <w:szCs w:val="28"/>
        </w:rPr>
        <w:t>учебными действиями, необходимыми для продолжения образования на следующемуровне образования.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Pr>
          <w:rFonts w:ascii="Times New Roman" w:hAnsi="Times New Roman"/>
          <w:color w:val="auto"/>
          <w:spacing w:val="-2"/>
          <w:sz w:val="28"/>
          <w:szCs w:val="28"/>
        </w:rPr>
        <w:t xml:space="preserve">результатов по </w:t>
      </w:r>
      <w:r>
        <w:rPr>
          <w:rFonts w:ascii="Times New Roman" w:hAnsi="Times New Roman"/>
          <w:b/>
          <w:color w:val="auto"/>
          <w:spacing w:val="-2"/>
          <w:sz w:val="28"/>
          <w:szCs w:val="28"/>
        </w:rPr>
        <w:t>всем</w:t>
      </w:r>
      <w:r>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Pr>
          <w:rFonts w:ascii="Times New Roman" w:hAnsi="Times New Roman"/>
          <w:color w:val="auto"/>
          <w:sz w:val="28"/>
          <w:szCs w:val="28"/>
        </w:rPr>
        <w:t>вильном выполнении менее 50% заданий базового уровня.</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4"/>
          <w:sz w:val="28"/>
          <w:szCs w:val="28"/>
        </w:rPr>
        <w:t>Педагогический совет  образовательной организациина осно</w:t>
      </w:r>
      <w:r>
        <w:rPr>
          <w:rFonts w:ascii="Times New Roman" w:hAnsi="Times New Roman"/>
          <w:color w:val="auto"/>
          <w:sz w:val="28"/>
          <w:szCs w:val="28"/>
        </w:rPr>
        <w:t>ве выводов, сделанных по каждому обучающемуся, рассма</w:t>
      </w:r>
      <w:r>
        <w:rPr>
          <w:rFonts w:ascii="Times New Roman" w:hAnsi="Times New Roman"/>
          <w:color w:val="auto"/>
          <w:spacing w:val="2"/>
          <w:sz w:val="28"/>
          <w:szCs w:val="28"/>
        </w:rPr>
        <w:t xml:space="preserve">тривает вопрос об </w:t>
      </w:r>
      <w:r>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Pr>
          <w:rFonts w:ascii="Times New Roman" w:hAnsi="Times New Roman"/>
          <w:b/>
          <w:bCs/>
          <w:color w:val="auto"/>
          <w:spacing w:val="-2"/>
          <w:sz w:val="28"/>
          <w:szCs w:val="28"/>
        </w:rPr>
        <w:t>общего образования и переводе его на следующий уровень общего образования</w:t>
      </w:r>
      <w:r>
        <w:rPr>
          <w:rFonts w:ascii="Times New Roman" w:hAnsi="Times New Roman"/>
          <w:color w:val="auto"/>
          <w:spacing w:val="-2"/>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Pr>
          <w:rFonts w:ascii="Times New Roman" w:hAnsi="Times New Roman"/>
          <w:color w:val="auto"/>
          <w:spacing w:val="2"/>
          <w:sz w:val="28"/>
          <w:szCs w:val="28"/>
        </w:rPr>
        <w:t>планируемых результатов, решение о переводе на следую</w:t>
      </w:r>
      <w:r>
        <w:rPr>
          <w:rFonts w:ascii="Times New Roman" w:hAnsi="Times New Roman"/>
          <w:color w:val="auto"/>
          <w:sz w:val="28"/>
          <w:szCs w:val="28"/>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Решение</w:t>
      </w:r>
      <w:r>
        <w:rPr>
          <w:rFonts w:ascii="Times New Roman" w:hAnsi="Times New Roman"/>
          <w:b/>
          <w:bCs/>
          <w:color w:val="auto"/>
          <w:sz w:val="28"/>
          <w:szCs w:val="28"/>
        </w:rPr>
        <w:t xml:space="preserve"> о переводе</w:t>
      </w:r>
      <w:r>
        <w:rPr>
          <w:rFonts w:ascii="Times New Roman" w:hAnsi="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Pr>
          <w:rFonts w:ascii="Times New Roman" w:hAnsi="Times New Roman"/>
          <w:b/>
          <w:bCs/>
          <w:color w:val="auto"/>
          <w:sz w:val="28"/>
          <w:szCs w:val="28"/>
        </w:rPr>
        <w:t>характеристики обучающегося</w:t>
      </w:r>
      <w:r>
        <w:rPr>
          <w:rFonts w:ascii="Times New Roman" w:hAnsi="Times New Roman"/>
          <w:color w:val="auto"/>
          <w:sz w:val="28"/>
          <w:szCs w:val="28"/>
        </w:rPr>
        <w:t>, в которой:</w:t>
      </w:r>
    </w:p>
    <w:p w:rsidR="009A1789" w:rsidRDefault="009A1789" w:rsidP="009A1789">
      <w:pPr>
        <w:pStyle w:val="21"/>
      </w:pPr>
      <w:r>
        <w:t>отмечаются образовательные достижения и положительные качества обучающегося;</w:t>
      </w:r>
    </w:p>
    <w:p w:rsidR="009A1789" w:rsidRDefault="009A1789" w:rsidP="009A1789">
      <w:pPr>
        <w:pStyle w:val="21"/>
      </w:pPr>
      <w: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A1789" w:rsidRDefault="009A1789" w:rsidP="009A1789">
      <w:pPr>
        <w:pStyle w:val="21"/>
      </w:pPr>
      <w:r>
        <w:rPr>
          <w:spacing w:val="-2"/>
        </w:rPr>
        <w:t>даются психолого</w:t>
      </w:r>
      <w:r>
        <w:rPr>
          <w:spacing w:val="-2"/>
        </w:rPr>
        <w:noBreakHyphen/>
        <w:t>педагогические рекомендации, призван</w:t>
      </w:r>
      <w:r>
        <w:t>ные обеспечить успешную реализацию намеченных задач на следующем уровне обучения.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Оценка результатов деятельности образовательнойорганизацииначального общего образования</w:t>
      </w:r>
      <w:r>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Pr>
          <w:rFonts w:ascii="Times New Roman" w:hAnsi="Times New Roman"/>
          <w:color w:val="auto"/>
          <w:sz w:val="28"/>
          <w:szCs w:val="28"/>
        </w:rPr>
        <w:t>освоения основной образовательной программы начального общего образования с учётом:</w:t>
      </w:r>
    </w:p>
    <w:p w:rsidR="009A1789" w:rsidRDefault="009A1789" w:rsidP="009A1789">
      <w:pPr>
        <w:pStyle w:val="21"/>
      </w:pPr>
      <w:r>
        <w:t>результатов мониторинговых исследований разного уровня (федерального, регионального, муниципального);</w:t>
      </w:r>
    </w:p>
    <w:p w:rsidR="009A1789" w:rsidRDefault="009A1789" w:rsidP="009A1789">
      <w:pPr>
        <w:pStyle w:val="21"/>
      </w:pPr>
      <w:r>
        <w:t>условий реализации основной образовательной программы начального общего образования;</w:t>
      </w:r>
    </w:p>
    <w:p w:rsidR="009A1789" w:rsidRDefault="009A1789" w:rsidP="009A1789">
      <w:pPr>
        <w:pStyle w:val="21"/>
      </w:pPr>
      <w:r>
        <w:t>особенностей контингента обучающихся.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Предметом оценки в ходе данных процедур является также</w:t>
      </w:r>
      <w:r>
        <w:rPr>
          <w:rFonts w:ascii="Times New Roman" w:hAnsi="Times New Roman"/>
          <w:iCs/>
          <w:color w:val="auto"/>
          <w:sz w:val="28"/>
          <w:szCs w:val="28"/>
        </w:rPr>
        <w:t xml:space="preserve"> текущая оценочная деятельность</w:t>
      </w:r>
      <w:r>
        <w:rPr>
          <w:rFonts w:ascii="Times New Roman" w:hAnsi="Times New Roman"/>
          <w:color w:val="auto"/>
          <w:sz w:val="28"/>
          <w:szCs w:val="28"/>
        </w:rPr>
        <w:t xml:space="preserve"> образовательных организаций</w:t>
      </w:r>
      <w:r>
        <w:rPr>
          <w:rFonts w:ascii="Times New Roman" w:hAnsi="Times New Roman"/>
          <w:color w:val="auto"/>
          <w:spacing w:val="2"/>
          <w:sz w:val="28"/>
          <w:szCs w:val="28"/>
        </w:rPr>
        <w:t xml:space="preserve">и педагогов, и в частности отслеживание динамики </w:t>
      </w:r>
      <w:r>
        <w:rPr>
          <w:rFonts w:ascii="Times New Roman" w:hAnsi="Times New Roman"/>
          <w:color w:val="auto"/>
          <w:sz w:val="28"/>
          <w:szCs w:val="28"/>
        </w:rPr>
        <w:t>образовательных достижений выпускников начальной школы данной образовательной организации.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организацииначального общего образования является </w:t>
      </w:r>
      <w:r>
        <w:rPr>
          <w:rFonts w:ascii="Times New Roman" w:hAnsi="Times New Roman"/>
          <w:b/>
          <w:bCs/>
          <w:iCs/>
          <w:color w:val="auto"/>
          <w:sz w:val="28"/>
          <w:szCs w:val="28"/>
        </w:rPr>
        <w:t xml:space="preserve">регулярный мониторинг результатов выполнения </w:t>
      </w:r>
      <w:r>
        <w:rPr>
          <w:rFonts w:ascii="Times New Roman" w:hAnsi="Times New Roman"/>
          <w:b/>
          <w:bCs/>
          <w:iCs/>
          <w:color w:val="auto"/>
          <w:spacing w:val="2"/>
          <w:sz w:val="28"/>
          <w:szCs w:val="28"/>
        </w:rPr>
        <w:t>итоговых работ</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1"/>
        <w:numPr>
          <w:ilvl w:val="0"/>
          <w:numId w:val="6"/>
        </w:numPr>
        <w:ind w:left="0" w:firstLine="0"/>
      </w:pPr>
      <w:r>
        <w:rPr>
          <w:b w:val="0"/>
          <w:bCs w:val="0"/>
          <w:caps w:val="0"/>
        </w:rPr>
        <w:br w:type="page"/>
      </w:r>
      <w:bookmarkStart w:id="89" w:name="_Toc294246087"/>
      <w:bookmarkStart w:id="90" w:name="_Toc288410671"/>
      <w:bookmarkStart w:id="91" w:name="_Toc288410542"/>
      <w:bookmarkStart w:id="92" w:name="_Toc288394075"/>
      <w:r>
        <w:t>Содержательный раздел</w:t>
      </w:r>
      <w:bookmarkEnd w:id="89"/>
      <w:bookmarkEnd w:id="90"/>
      <w:bookmarkEnd w:id="91"/>
      <w:bookmarkEnd w:id="92"/>
    </w:p>
    <w:p w:rsidR="009A1789" w:rsidRDefault="009A1789" w:rsidP="004961B2">
      <w:pPr>
        <w:pStyle w:val="a"/>
      </w:pPr>
      <w:bookmarkStart w:id="93" w:name="_Toc294246088"/>
      <w:bookmarkStart w:id="94" w:name="_Toc288410672"/>
      <w:bookmarkStart w:id="95" w:name="_Toc288410543"/>
      <w:bookmarkStart w:id="96" w:name="_Toc288394076"/>
      <w:r>
        <w:t>Программа формирования у обучающихся универсальных учебных действий</w:t>
      </w:r>
      <w:bookmarkEnd w:id="93"/>
      <w:bookmarkEnd w:id="94"/>
      <w:bookmarkEnd w:id="95"/>
      <w:bookmarkEnd w:id="96"/>
    </w:p>
    <w:p w:rsidR="009A1789" w:rsidRDefault="009A1789" w:rsidP="009A1789">
      <w:pPr>
        <w:pStyle w:val="af9"/>
        <w:spacing w:line="360" w:lineRule="auto"/>
        <w:ind w:firstLine="454"/>
        <w:rPr>
          <w:rFonts w:ascii="Times New Roman" w:eastAsia="Times New Roman" w:hAnsi="Times New Roman"/>
          <w:color w:val="auto"/>
          <w:spacing w:val="-2"/>
          <w:sz w:val="28"/>
          <w:szCs w:val="28"/>
          <w:lang w:eastAsia="ru-RU"/>
        </w:rPr>
      </w:pPr>
      <w:r>
        <w:rPr>
          <w:rFonts w:ascii="Times New Roman" w:hAnsi="Times New Roman"/>
          <w:color w:val="auto"/>
          <w:sz w:val="28"/>
          <w:szCs w:val="28"/>
        </w:rPr>
        <w:t>Программа формирования универсальных учебных дейст</w:t>
      </w:r>
      <w:r>
        <w:rPr>
          <w:rFonts w:ascii="Times New Roman" w:hAnsi="Times New Roman"/>
          <w:color w:val="auto"/>
          <w:spacing w:val="2"/>
          <w:sz w:val="28"/>
          <w:szCs w:val="28"/>
        </w:rPr>
        <w:t>вий на уровне начального общего образования (далее —</w:t>
      </w:r>
      <w:r>
        <w:rPr>
          <w:rFonts w:ascii="Times New Roman" w:hAnsi="Times New Roman"/>
          <w:color w:val="auto"/>
          <w:sz w:val="28"/>
          <w:szCs w:val="28"/>
        </w:rPr>
        <w:t xml:space="preserve">программа формирования универсальных учебных действий) </w:t>
      </w:r>
      <w:r>
        <w:rPr>
          <w:rFonts w:ascii="Times New Roman" w:hAnsi="Times New Roman"/>
          <w:color w:val="auto"/>
          <w:spacing w:val="-2"/>
          <w:sz w:val="28"/>
          <w:szCs w:val="28"/>
        </w:rPr>
        <w:t xml:space="preserve">конкретизирует требования ФГОС НООк личностным и метапредметным результатам освоения основной образовательной </w:t>
      </w:r>
      <w:r>
        <w:rPr>
          <w:rFonts w:ascii="Times New Roman" w:hAnsi="Times New Roman"/>
          <w:color w:val="auto"/>
          <w:sz w:val="28"/>
          <w:szCs w:val="28"/>
        </w:rPr>
        <w:t>программы начального общего образования, дополняет традиционное содержание образовательно</w:t>
      </w:r>
      <w:r>
        <w:rPr>
          <w:rFonts w:ascii="Times New Roman" w:hAnsi="Times New Roman"/>
          <w:color w:val="auto"/>
          <w:sz w:val="28"/>
          <w:szCs w:val="28"/>
        </w:rPr>
        <w:softHyphen/>
        <w:t>воспитательных про</w:t>
      </w:r>
      <w:r>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Программа формирования универсальных учебных действий направлена на реализацию системно</w:t>
      </w:r>
      <w:r>
        <w:rPr>
          <w:rFonts w:ascii="Times New Roman" w:hAnsi="Times New Roman"/>
          <w:color w:val="auto"/>
          <w:spacing w:val="2"/>
          <w:sz w:val="28"/>
          <w:szCs w:val="28"/>
        </w:rPr>
        <w:softHyphen/>
        <w:t xml:space="preserve">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Pr>
          <w:rFonts w:ascii="Times New Roman" w:hAnsi="Times New Roman"/>
          <w:color w:val="auto"/>
          <w:spacing w:val="2"/>
          <w:sz w:val="28"/>
          <w:szCs w:val="28"/>
        </w:rPr>
        <w:t xml:space="preserve">мися конкретных предметных знаний, умений и навыков в рамках </w:t>
      </w:r>
      <w:r>
        <w:rPr>
          <w:rFonts w:ascii="Times New Roman" w:hAnsi="Times New Roman"/>
          <w:color w:val="auto"/>
          <w:sz w:val="28"/>
          <w:szCs w:val="28"/>
        </w:rPr>
        <w:t xml:space="preserve">отдельных </w:t>
      </w:r>
      <w:r>
        <w:rPr>
          <w:rFonts w:ascii="Times New Roman" w:hAnsi="Times New Roman"/>
          <w:color w:val="auto"/>
          <w:spacing w:val="2"/>
          <w:sz w:val="28"/>
          <w:szCs w:val="28"/>
        </w:rPr>
        <w:t>школьных</w:t>
      </w:r>
      <w:r>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ценностные ориентиры начального общего образования;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описание условий, обеспечивающих преемственность про</w:t>
      </w:r>
      <w:r>
        <w:rPr>
          <w:rFonts w:ascii="Times New Roman" w:hAnsi="Times New Roman"/>
          <w:color w:val="auto"/>
          <w:spacing w:val="-4"/>
          <w:sz w:val="28"/>
          <w:szCs w:val="28"/>
        </w:rPr>
        <w:softHyphen/>
      </w:r>
      <w:r>
        <w:rPr>
          <w:rFonts w:ascii="Times New Roman" w:hAnsi="Times New Roman"/>
          <w:color w:val="auto"/>
          <w:spacing w:val="-4"/>
          <w:sz w:val="28"/>
          <w:szCs w:val="28"/>
        </w:rPr>
        <w:br/>
      </w:r>
      <w:r>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9A1789" w:rsidRDefault="009A1789" w:rsidP="009A1789">
      <w:pPr>
        <w:pStyle w:val="21"/>
        <w:numPr>
          <w:ilvl w:val="0"/>
          <w:numId w:val="0"/>
        </w:numPr>
        <w:ind w:left="680"/>
      </w:pPr>
    </w:p>
    <w:p w:rsidR="009A1789" w:rsidRDefault="009A1789" w:rsidP="004961B2">
      <w:pPr>
        <w:pStyle w:val="a"/>
      </w:pPr>
      <w:bookmarkStart w:id="97" w:name="_Toc294246089"/>
      <w:bookmarkStart w:id="98" w:name="_Toc288410738"/>
      <w:bookmarkStart w:id="99" w:name="_Toc288410673"/>
      <w:bookmarkStart w:id="100" w:name="_Toc288410544"/>
      <w:bookmarkStart w:id="101" w:name="_Toc288394077"/>
      <w:r>
        <w:t>Ценностные ориентиры начального общего образования</w:t>
      </w:r>
      <w:bookmarkEnd w:id="97"/>
      <w:bookmarkEnd w:id="98"/>
      <w:bookmarkEnd w:id="99"/>
      <w:bookmarkEnd w:id="100"/>
      <w:bookmarkEnd w:id="101"/>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w:t>
      </w:r>
      <w:r>
        <w:rPr>
          <w:rFonts w:ascii="Times New Roman" w:hAnsi="Times New Roman"/>
          <w:color w:val="auto"/>
          <w:spacing w:val="4"/>
          <w:sz w:val="28"/>
          <w:szCs w:val="28"/>
        </w:rPr>
        <w:t xml:space="preserve">межпредметному изучению сложных жизненных </w:t>
      </w:r>
      <w:r>
        <w:rPr>
          <w:rFonts w:ascii="Times New Roman" w:hAnsi="Times New Roman"/>
          <w:color w:val="auto"/>
          <w:spacing w:val="2"/>
          <w:sz w:val="28"/>
          <w:szCs w:val="28"/>
        </w:rPr>
        <w:t xml:space="preserve">ситуаций; к сотрудничеству учителя и обучающихся в ходе </w:t>
      </w:r>
      <w:r>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Ценностные ориентиры начального общего образования </w:t>
      </w:r>
      <w:r>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A1789" w:rsidRDefault="009A1789" w:rsidP="009A1789">
      <w:pPr>
        <w:pStyle w:val="af9"/>
        <w:numPr>
          <w:ilvl w:val="0"/>
          <w:numId w:val="39"/>
        </w:numPr>
        <w:spacing w:line="360" w:lineRule="auto"/>
        <w:ind w:left="-142" w:firstLine="568"/>
        <w:rPr>
          <w:rFonts w:ascii="Times New Roman" w:hAnsi="Times New Roman"/>
          <w:color w:val="auto"/>
          <w:sz w:val="28"/>
          <w:szCs w:val="28"/>
        </w:rPr>
      </w:pPr>
      <w:r>
        <w:rPr>
          <w:rFonts w:ascii="Times New Roman" w:hAnsi="Times New Roman"/>
          <w:b/>
          <w:bCs/>
          <w:iCs/>
          <w:color w:val="auto"/>
          <w:spacing w:val="-2"/>
          <w:sz w:val="28"/>
          <w:szCs w:val="28"/>
        </w:rPr>
        <w:t>формирование основ гражданской идентичности лич</w:t>
      </w:r>
      <w:r>
        <w:rPr>
          <w:rFonts w:ascii="Times New Roman" w:hAnsi="Times New Roman"/>
          <w:b/>
          <w:bCs/>
          <w:iCs/>
          <w:color w:val="auto"/>
          <w:sz w:val="28"/>
          <w:szCs w:val="28"/>
        </w:rPr>
        <w:t xml:space="preserve">ности </w:t>
      </w:r>
      <w:r>
        <w:rPr>
          <w:rFonts w:ascii="Times New Roman" w:hAnsi="Times New Roman"/>
          <w:color w:val="auto"/>
          <w:sz w:val="28"/>
          <w:szCs w:val="28"/>
        </w:rPr>
        <w:t>на основе:</w:t>
      </w:r>
    </w:p>
    <w:p w:rsidR="009A1789" w:rsidRDefault="009A1789" w:rsidP="009A1789">
      <w:pPr>
        <w:pStyle w:val="21"/>
      </w:pPr>
      <w:r>
        <w:t>чувства сопричастности и гордости за свою Родину, народ и историю, осознания ответственности человека за благосостояние общества;</w:t>
      </w:r>
    </w:p>
    <w:p w:rsidR="009A1789" w:rsidRDefault="009A1789" w:rsidP="009A1789">
      <w:pPr>
        <w:pStyle w:val="21"/>
      </w:pPr>
      <w:r>
        <w:t>восприятия мира как единого и целостного при разнообразии культур, национальностей, религий; уважения истории и культуры каждого народа;</w:t>
      </w:r>
    </w:p>
    <w:p w:rsidR="009A1789" w:rsidRDefault="009A1789" w:rsidP="009A1789">
      <w:pPr>
        <w:pStyle w:val="af9"/>
        <w:numPr>
          <w:ilvl w:val="0"/>
          <w:numId w:val="39"/>
        </w:numPr>
        <w:spacing w:line="360" w:lineRule="auto"/>
        <w:ind w:left="-142" w:firstLine="568"/>
        <w:rPr>
          <w:rFonts w:ascii="Times New Roman" w:hAnsi="Times New Roman"/>
          <w:b/>
          <w:bCs/>
          <w:iCs/>
          <w:color w:val="auto"/>
          <w:sz w:val="28"/>
          <w:szCs w:val="28"/>
        </w:rPr>
      </w:pPr>
      <w:r>
        <w:rPr>
          <w:rFonts w:ascii="Times New Roman" w:hAnsi="Times New Roman"/>
          <w:b/>
          <w:bCs/>
          <w:iCs/>
          <w:color w:val="auto"/>
          <w:sz w:val="28"/>
          <w:szCs w:val="28"/>
        </w:rPr>
        <w:t xml:space="preserve">формирование психологических условий развития общения, сотрудничества </w:t>
      </w:r>
      <w:r>
        <w:rPr>
          <w:rFonts w:ascii="Times New Roman" w:hAnsi="Times New Roman"/>
          <w:color w:val="auto"/>
          <w:sz w:val="28"/>
          <w:szCs w:val="28"/>
        </w:rPr>
        <w:t>на основе:</w:t>
      </w:r>
    </w:p>
    <w:p w:rsidR="009A1789" w:rsidRDefault="009A1789" w:rsidP="009A1789">
      <w:pPr>
        <w:pStyle w:val="21"/>
      </w:pPr>
      <w:r>
        <w:t>доброжелательности, доверия и внимания к людям, готовности к сотрудничеству и дружбе, оказанию помощи тем, кто в ней нуждается;</w:t>
      </w:r>
    </w:p>
    <w:p w:rsidR="009A1789" w:rsidRDefault="009A1789" w:rsidP="009A1789">
      <w:pPr>
        <w:pStyle w:val="21"/>
      </w:pPr>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A1789" w:rsidRDefault="009A1789" w:rsidP="009A1789">
      <w:pPr>
        <w:pStyle w:val="af9"/>
        <w:numPr>
          <w:ilvl w:val="0"/>
          <w:numId w:val="39"/>
        </w:numPr>
        <w:spacing w:line="360" w:lineRule="auto"/>
        <w:ind w:left="-142" w:firstLine="568"/>
        <w:rPr>
          <w:rFonts w:ascii="Times New Roman" w:hAnsi="Times New Roman"/>
          <w:color w:val="auto"/>
          <w:spacing w:val="-2"/>
          <w:sz w:val="28"/>
          <w:szCs w:val="28"/>
        </w:rPr>
      </w:pPr>
      <w:r>
        <w:rPr>
          <w:rFonts w:ascii="Times New Roman" w:hAnsi="Times New Roman"/>
          <w:b/>
          <w:bCs/>
          <w:iCs/>
          <w:color w:val="auto"/>
          <w:spacing w:val="2"/>
          <w:sz w:val="28"/>
          <w:szCs w:val="28"/>
        </w:rPr>
        <w:t>развитие ценностно</w:t>
      </w:r>
      <w:r>
        <w:rPr>
          <w:rFonts w:ascii="Times New Roman" w:hAnsi="Times New Roman"/>
          <w:b/>
          <w:bCs/>
          <w:iCs/>
          <w:color w:val="auto"/>
          <w:spacing w:val="2"/>
          <w:sz w:val="28"/>
          <w:szCs w:val="28"/>
        </w:rPr>
        <w:softHyphen/>
        <w:t xml:space="preserve">смысловой сферы личности </w:t>
      </w:r>
      <w:r>
        <w:rPr>
          <w:rFonts w:ascii="Times New Roman" w:hAnsi="Times New Roman"/>
          <w:color w:val="auto"/>
          <w:spacing w:val="2"/>
          <w:sz w:val="28"/>
          <w:szCs w:val="28"/>
        </w:rPr>
        <w:t xml:space="preserve">на </w:t>
      </w:r>
      <w:r>
        <w:rPr>
          <w:rFonts w:ascii="Times New Roman" w:hAnsi="Times New Roman"/>
          <w:color w:val="auto"/>
          <w:spacing w:val="-2"/>
          <w:sz w:val="28"/>
          <w:szCs w:val="28"/>
        </w:rPr>
        <w:t>основе общечеловеческих принципов нравственности и гуманизма:</w:t>
      </w:r>
    </w:p>
    <w:p w:rsidR="009A1789" w:rsidRDefault="009A1789" w:rsidP="009A1789">
      <w:pPr>
        <w:pStyle w:val="21"/>
      </w:pPr>
      <w:r>
        <w:t>принятия и уважения ценностей семьи и  образовательной организации, коллектива и общества и стремления следовать им;</w:t>
      </w:r>
    </w:p>
    <w:p w:rsidR="009A1789" w:rsidRDefault="009A1789" w:rsidP="009A1789">
      <w:pPr>
        <w:pStyle w:val="21"/>
      </w:pPr>
      <w: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A1789" w:rsidRDefault="009A1789" w:rsidP="009A1789">
      <w:pPr>
        <w:pStyle w:val="21"/>
      </w:pPr>
      <w: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A1789" w:rsidRDefault="009A1789" w:rsidP="009A1789">
      <w:pPr>
        <w:pStyle w:val="af9"/>
        <w:numPr>
          <w:ilvl w:val="0"/>
          <w:numId w:val="39"/>
        </w:numPr>
        <w:spacing w:line="360" w:lineRule="auto"/>
        <w:ind w:left="-142" w:firstLine="568"/>
        <w:rPr>
          <w:rFonts w:ascii="Times New Roman" w:hAnsi="Times New Roman"/>
          <w:color w:val="auto"/>
          <w:sz w:val="28"/>
          <w:szCs w:val="28"/>
        </w:rPr>
      </w:pPr>
      <w:r>
        <w:rPr>
          <w:rFonts w:ascii="Times New Roman" w:hAnsi="Times New Roman"/>
          <w:b/>
          <w:bCs/>
          <w:iCs/>
          <w:color w:val="auto"/>
          <w:sz w:val="28"/>
          <w:szCs w:val="28"/>
        </w:rPr>
        <w:t xml:space="preserve">развитие умения учиться </w:t>
      </w:r>
      <w:r>
        <w:rPr>
          <w:rFonts w:ascii="Times New Roman" w:hAnsi="Times New Roman"/>
          <w:color w:val="auto"/>
          <w:sz w:val="28"/>
          <w:szCs w:val="28"/>
        </w:rPr>
        <w:t>как первого шага к самообразованию и самовоспитанию, а именно:</w:t>
      </w:r>
    </w:p>
    <w:p w:rsidR="009A1789" w:rsidRDefault="009A1789" w:rsidP="009A1789">
      <w:pPr>
        <w:pStyle w:val="21"/>
      </w:pPr>
      <w:r>
        <w:t>развитие широких познавательных интересов, инициативы и любознательности, мотивов познания и творчества;</w:t>
      </w:r>
    </w:p>
    <w:p w:rsidR="009A1789" w:rsidRDefault="009A1789" w:rsidP="009A1789">
      <w:pPr>
        <w:pStyle w:val="21"/>
        <w:rPr>
          <w:spacing w:val="-2"/>
        </w:rPr>
      </w:pPr>
      <w:r>
        <w:rPr>
          <w:spacing w:val="-2"/>
        </w:rPr>
        <w:t>формирование умения учиться и способности к организации своей деятельности (планированию, контролю, оценке);</w:t>
      </w:r>
    </w:p>
    <w:p w:rsidR="009A1789" w:rsidRDefault="009A1789" w:rsidP="009A1789">
      <w:pPr>
        <w:pStyle w:val="af9"/>
        <w:numPr>
          <w:ilvl w:val="0"/>
          <w:numId w:val="39"/>
        </w:numPr>
        <w:spacing w:line="360" w:lineRule="auto"/>
        <w:ind w:left="-142" w:firstLine="568"/>
        <w:rPr>
          <w:rFonts w:ascii="Times New Roman" w:hAnsi="Times New Roman"/>
          <w:color w:val="auto"/>
          <w:spacing w:val="-2"/>
          <w:sz w:val="28"/>
          <w:szCs w:val="28"/>
        </w:rPr>
      </w:pPr>
      <w:r>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Pr>
          <w:rFonts w:ascii="Times New Roman" w:hAnsi="Times New Roman"/>
          <w:color w:val="auto"/>
          <w:spacing w:val="-2"/>
          <w:sz w:val="28"/>
          <w:szCs w:val="28"/>
        </w:rPr>
        <w:t>как условия её самоактуализации:</w:t>
      </w:r>
    </w:p>
    <w:p w:rsidR="009A1789" w:rsidRDefault="009A1789" w:rsidP="009A1789">
      <w:pPr>
        <w:pStyle w:val="21"/>
      </w:pPr>
      <w:r>
        <w:t>формирование самоуважения и эмоционально</w:t>
      </w:r>
      <w: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A1789" w:rsidRDefault="009A1789" w:rsidP="009A1789">
      <w:pPr>
        <w:pStyle w:val="21"/>
      </w:pPr>
      <w:r>
        <w:rPr>
          <w:spacing w:val="2"/>
        </w:rPr>
        <w:t xml:space="preserve">развитие готовности к самостоятельным поступкам и </w:t>
      </w:r>
      <w:r>
        <w:t>действиям, ответственности за их результаты;</w:t>
      </w:r>
    </w:p>
    <w:p w:rsidR="009A1789" w:rsidRDefault="009A1789" w:rsidP="009A1789">
      <w:pPr>
        <w:pStyle w:val="21"/>
      </w:pPr>
      <w:r>
        <w:t xml:space="preserve">формирование целеустремлённости и настойчивости в </w:t>
      </w:r>
      <w:r>
        <w:rPr>
          <w:spacing w:val="-4"/>
        </w:rPr>
        <w:t>достижении целей, готовности к преодолению трудностей, жиз</w:t>
      </w:r>
      <w:r>
        <w:t>ненного оптимизма;</w:t>
      </w:r>
    </w:p>
    <w:p w:rsidR="009A1789" w:rsidRDefault="009A1789" w:rsidP="009A1789">
      <w:pPr>
        <w:pStyle w:val="21"/>
      </w:pPr>
      <w: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Pr>
          <w:rFonts w:ascii="Times New Roman" w:hAnsi="Times New Roman"/>
          <w:color w:val="auto"/>
          <w:spacing w:val="2"/>
          <w:sz w:val="28"/>
          <w:szCs w:val="28"/>
        </w:rPr>
        <w:t xml:space="preserve">обеспечивает высокую эффективность решения жизненных </w:t>
      </w:r>
      <w:r>
        <w:rPr>
          <w:rFonts w:ascii="Times New Roman" w:hAnsi="Times New Roman"/>
          <w:color w:val="auto"/>
          <w:sz w:val="28"/>
          <w:szCs w:val="28"/>
        </w:rPr>
        <w:t>задач и возможность саморазвития обучающихся.</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102" w:name="_Toc294246090"/>
      <w:bookmarkStart w:id="103" w:name="_Toc288410739"/>
      <w:bookmarkStart w:id="104" w:name="_Toc288410674"/>
      <w:bookmarkStart w:id="105" w:name="_Toc288410545"/>
      <w:bookmarkStart w:id="106" w:name="_Toc288394078"/>
      <w:r>
        <w:t>Характеристика универсальных учебных действий при получении начального общего образования</w:t>
      </w:r>
      <w:bookmarkEnd w:id="102"/>
      <w:bookmarkEnd w:id="103"/>
      <w:bookmarkEnd w:id="104"/>
      <w:bookmarkEnd w:id="105"/>
      <w:bookmarkEnd w:id="106"/>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Pr>
          <w:rFonts w:ascii="Times New Roman" w:hAnsi="Times New Roman"/>
          <w:color w:val="auto"/>
          <w:spacing w:val="2"/>
          <w:sz w:val="28"/>
          <w:szCs w:val="28"/>
        </w:rPr>
        <w:t xml:space="preserve">ность их самостоятельного движения в изучаемой области, </w:t>
      </w:r>
      <w:r>
        <w:rPr>
          <w:rFonts w:ascii="Times New Roman" w:hAnsi="Times New Roman"/>
          <w:color w:val="auto"/>
          <w:sz w:val="28"/>
          <w:szCs w:val="28"/>
        </w:rPr>
        <w:t>существенное повышение их мотивации и интереса к учёбе.</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Pr>
          <w:rFonts w:ascii="Times New Roman" w:hAnsi="Times New Roman"/>
          <w:color w:val="auto"/>
          <w:sz w:val="28"/>
          <w:szCs w:val="28"/>
        </w:rPr>
        <w:t>ка, сформированность которых является одной из составля</w:t>
      </w:r>
      <w:r>
        <w:rPr>
          <w:rFonts w:ascii="Times New Roman" w:hAnsi="Times New Roman"/>
          <w:color w:val="auto"/>
          <w:spacing w:val="-2"/>
          <w:sz w:val="28"/>
          <w:szCs w:val="28"/>
        </w:rPr>
        <w:t>ющих успешности обучения в образовательной организации.</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Pr>
          <w:rFonts w:ascii="Times New Roman" w:hAnsi="Times New Roman"/>
          <w:color w:val="auto"/>
          <w:spacing w:val="2"/>
          <w:sz w:val="28"/>
          <w:szCs w:val="28"/>
        </w:rPr>
        <w:t xml:space="preserve">степенном переходе от совместной деятельности учителя и </w:t>
      </w:r>
      <w:r>
        <w:rPr>
          <w:rFonts w:ascii="Times New Roman" w:hAnsi="Times New Roman"/>
          <w:color w:val="auto"/>
          <w:sz w:val="28"/>
          <w:szCs w:val="28"/>
        </w:rPr>
        <w:t>обучающегося к совместно</w:t>
      </w:r>
      <w:r>
        <w:rPr>
          <w:rFonts w:ascii="Times New Roman" w:hAnsi="Times New Roman"/>
          <w:color w:val="auto"/>
          <w:sz w:val="28"/>
          <w:szCs w:val="28"/>
        </w:rPr>
        <w:softHyphen/>
        <w:t>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Понятие «универсальные учебные действия»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В широком значении термин «универсальные учебные дей</w:t>
      </w:r>
      <w:r>
        <w:rPr>
          <w:rFonts w:ascii="Times New Roman" w:hAnsi="Times New Roman"/>
          <w:color w:val="auto"/>
          <w:sz w:val="28"/>
          <w:szCs w:val="28"/>
        </w:rPr>
        <w:t>ствия» означает умение учиться, т.</w:t>
      </w:r>
      <w:r>
        <w:rPr>
          <w:rFonts w:ascii="Times New Roman" w:hAnsi="Times New Roman"/>
          <w:color w:val="auto"/>
          <w:sz w:val="28"/>
          <w:szCs w:val="28"/>
        </w:rPr>
        <w:t> </w:t>
      </w:r>
      <w:r>
        <w:rPr>
          <w:rFonts w:ascii="Times New Roman" w:hAnsi="Times New Roman"/>
          <w:color w:val="auto"/>
          <w:sz w:val="28"/>
          <w:szCs w:val="28"/>
        </w:rPr>
        <w:t>е. способность субъектак саморазвитию и самосовершенствованию путём сознательного и активного присвоения нового социального опыта.</w:t>
      </w:r>
    </w:p>
    <w:p w:rsidR="009A1789" w:rsidRDefault="009A1789" w:rsidP="009A1789">
      <w:pPr>
        <w:pStyle w:val="af9"/>
        <w:spacing w:line="360" w:lineRule="auto"/>
        <w:ind w:firstLine="454"/>
        <w:rPr>
          <w:rFonts w:ascii="Times New Roman" w:hAnsi="Times New Roman"/>
          <w:b/>
          <w:bCs/>
          <w:color w:val="auto"/>
          <w:spacing w:val="-4"/>
          <w:sz w:val="28"/>
          <w:szCs w:val="28"/>
        </w:rPr>
      </w:pPr>
      <w:r>
        <w:rPr>
          <w:rFonts w:ascii="Times New Roman" w:hAnsi="Times New Roman"/>
          <w:color w:val="auto"/>
          <w:sz w:val="28"/>
          <w:szCs w:val="28"/>
        </w:rPr>
        <w:t>Способность обучающегося самостоятельно успешно усва</w:t>
      </w:r>
      <w:r>
        <w:rPr>
          <w:rFonts w:ascii="Times New Roman" w:hAnsi="Times New Roman"/>
          <w:color w:val="auto"/>
          <w:spacing w:val="-4"/>
          <w:sz w:val="28"/>
          <w:szCs w:val="28"/>
        </w:rPr>
        <w:t xml:space="preserve">ивать новые знания, формировать умения и компетентности, </w:t>
      </w:r>
      <w:r>
        <w:rPr>
          <w:rFonts w:ascii="Times New Roman" w:hAnsi="Times New Roman"/>
          <w:color w:val="auto"/>
          <w:sz w:val="28"/>
          <w:szCs w:val="28"/>
        </w:rPr>
        <w:t>включая самостоятельную организацию этойдеятельности, т.</w:t>
      </w:r>
      <w:r>
        <w:rPr>
          <w:rFonts w:ascii="Times New Roman" w:hAnsi="Times New Roman"/>
          <w:color w:val="auto"/>
          <w:sz w:val="28"/>
          <w:szCs w:val="28"/>
        </w:rPr>
        <w:t> </w:t>
      </w:r>
      <w:r>
        <w:rPr>
          <w:rFonts w:ascii="Times New Roman" w:hAnsi="Times New Roman"/>
          <w:color w:val="auto"/>
          <w:sz w:val="28"/>
          <w:szCs w:val="28"/>
        </w:rPr>
        <w:t xml:space="preserve">е. </w:t>
      </w:r>
      <w:r>
        <w:rPr>
          <w:rFonts w:ascii="Times New Roman" w:hAnsi="Times New Roman"/>
          <w:color w:val="auto"/>
          <w:spacing w:val="-4"/>
          <w:sz w:val="28"/>
          <w:szCs w:val="28"/>
        </w:rPr>
        <w:t xml:space="preserve">умение учиться, обеспечивается тем, что универсальные учебные </w:t>
      </w:r>
      <w:r>
        <w:rPr>
          <w:rFonts w:ascii="Times New Roman" w:hAnsi="Times New Roman"/>
          <w:color w:val="auto"/>
          <w:sz w:val="28"/>
          <w:szCs w:val="28"/>
        </w:rPr>
        <w:t xml:space="preserve">действия как обобщённые действия открывают обучающимся </w:t>
      </w:r>
      <w:r>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Pr>
          <w:rFonts w:ascii="Times New Roman" w:hAnsi="Times New Roman"/>
          <w:color w:val="auto"/>
          <w:spacing w:val="-4"/>
          <w:sz w:val="28"/>
          <w:szCs w:val="28"/>
        </w:rPr>
        <w:softHyphen/>
        <w:t xml:space="preserve">смысловых и операциональных характеристик. Таким образом, </w:t>
      </w:r>
      <w:r>
        <w:rPr>
          <w:rFonts w:ascii="Times New Roman" w:hAnsi="Times New Roman"/>
          <w:color w:val="auto"/>
          <w:spacing w:val="-2"/>
          <w:sz w:val="28"/>
          <w:szCs w:val="28"/>
        </w:rPr>
        <w:t>достижение умения учиться предполагает полноценное осво</w:t>
      </w:r>
      <w:r>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Pr>
          <w:rFonts w:ascii="Times New Roman" w:hAnsi="Times New Roman"/>
          <w:color w:val="auto"/>
          <w:spacing w:val="-2"/>
          <w:sz w:val="28"/>
          <w:szCs w:val="28"/>
        </w:rPr>
        <w:t xml:space="preserve">учиться — существенный фактор повышения эффективности </w:t>
      </w:r>
      <w:r>
        <w:rPr>
          <w:rFonts w:ascii="Times New Roman" w:hAnsi="Times New Roman"/>
          <w:color w:val="auto"/>
          <w:sz w:val="28"/>
          <w:szCs w:val="28"/>
        </w:rPr>
        <w:t xml:space="preserve">освоения обучающимися предметных знаний, формирования </w:t>
      </w:r>
      <w:r>
        <w:rPr>
          <w:rFonts w:ascii="Times New Roman" w:hAnsi="Times New Roman"/>
          <w:color w:val="auto"/>
          <w:spacing w:val="-4"/>
          <w:sz w:val="28"/>
          <w:szCs w:val="28"/>
        </w:rPr>
        <w:t>умений и компетентностей, образа мира и ценностно</w:t>
      </w:r>
      <w:r>
        <w:rPr>
          <w:rFonts w:ascii="Times New Roman" w:hAnsi="Times New Roman"/>
          <w:color w:val="auto"/>
          <w:spacing w:val="-4"/>
          <w:sz w:val="28"/>
          <w:szCs w:val="28"/>
        </w:rPr>
        <w:softHyphen/>
        <w:t>смысловых оснований личностного морального выбора.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Функции универсальных учебных действий:</w:t>
      </w:r>
    </w:p>
    <w:p w:rsidR="009A1789" w:rsidRDefault="009A1789" w:rsidP="009A1789">
      <w:pPr>
        <w:pStyle w:val="21"/>
      </w:pPr>
      <w:r>
        <w:rPr>
          <w:spacing w:val="2"/>
        </w:rPr>
        <w:t>обеспечение возможностей обучающегося самостоятель</w:t>
      </w:r>
      <w: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A1789" w:rsidRDefault="009A1789" w:rsidP="009A1789">
      <w:pPr>
        <w:pStyle w:val="21"/>
      </w:pPr>
      <w:r>
        <w:t xml:space="preserve">создание условий для гармоничного развития личности </w:t>
      </w:r>
      <w:r>
        <w:rPr>
          <w:spacing w:val="2"/>
        </w:rPr>
        <w:t xml:space="preserve">и её самореализации на основе готовности к непрерывному образованию; обеспечение успешного усвоения знаний, </w:t>
      </w:r>
      <w:r>
        <w:t>формирования умений, навыков и компетентностей в любой предметной области.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Pr>
          <w:rFonts w:ascii="Times New Roman" w:hAnsi="Times New Roman"/>
          <w:color w:val="auto"/>
          <w:spacing w:val="-2"/>
          <w:sz w:val="28"/>
          <w:szCs w:val="28"/>
        </w:rPr>
        <w:t xml:space="preserve">тер; обеспечивают целостность общекультурного, личностного </w:t>
      </w:r>
      <w:r>
        <w:rPr>
          <w:rFonts w:ascii="Times New Roman" w:hAnsi="Times New Roman"/>
          <w:color w:val="auto"/>
          <w:sz w:val="28"/>
          <w:szCs w:val="28"/>
        </w:rPr>
        <w:t>и познавательного развития и саморазвития личности; обес</w:t>
      </w:r>
      <w:r>
        <w:rPr>
          <w:rFonts w:ascii="Times New Roman" w:hAnsi="Times New Roman"/>
          <w:color w:val="auto"/>
          <w:spacing w:val="2"/>
          <w:sz w:val="28"/>
          <w:szCs w:val="28"/>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Pr>
          <w:rFonts w:ascii="Times New Roman" w:hAnsi="Times New Roman"/>
          <w:color w:val="auto"/>
          <w:spacing w:val="2"/>
          <w:sz w:val="28"/>
          <w:szCs w:val="28"/>
        </w:rPr>
        <w:softHyphen/>
      </w:r>
      <w:r>
        <w:rPr>
          <w:rFonts w:ascii="Times New Roman" w:hAnsi="Times New Roman"/>
          <w:color w:val="auto"/>
          <w:sz w:val="28"/>
          <w:szCs w:val="28"/>
        </w:rPr>
        <w:t xml:space="preserve">предметного содержания. </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Универсальные учебные действия обеспечивают этапы</w:t>
      </w:r>
      <w:r>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Виды универсальных учебных действий</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color w:val="auto"/>
          <w:spacing w:val="2"/>
          <w:sz w:val="28"/>
          <w:szCs w:val="28"/>
        </w:rPr>
        <w:t>В составе основных видов универсальных учебных дей</w:t>
      </w:r>
      <w:r>
        <w:rPr>
          <w:rFonts w:ascii="Times New Roman" w:hAnsi="Times New Roman"/>
          <w:color w:val="auto"/>
          <w:sz w:val="28"/>
          <w:szCs w:val="28"/>
        </w:rPr>
        <w:t>ствий, соответствующих ключевым целям общего образова</w:t>
      </w:r>
      <w:r>
        <w:rPr>
          <w:rFonts w:ascii="Times New Roman" w:hAnsi="Times New Roman"/>
          <w:color w:val="auto"/>
          <w:spacing w:val="2"/>
          <w:sz w:val="28"/>
          <w:szCs w:val="28"/>
        </w:rPr>
        <w:t xml:space="preserve">ния, можно выделить четыре блока: </w:t>
      </w:r>
      <w:r>
        <w:rPr>
          <w:rFonts w:ascii="Times New Roman" w:hAnsi="Times New Roman"/>
          <w:b/>
          <w:bCs/>
          <w:iCs/>
          <w:color w:val="auto"/>
          <w:spacing w:val="2"/>
          <w:sz w:val="28"/>
          <w:szCs w:val="28"/>
        </w:rPr>
        <w:t>личностный</w:t>
      </w:r>
      <w:r>
        <w:rPr>
          <w:rFonts w:ascii="Times New Roman" w:hAnsi="Times New Roman"/>
          <w:color w:val="auto"/>
          <w:spacing w:val="2"/>
          <w:sz w:val="28"/>
          <w:szCs w:val="28"/>
        </w:rPr>
        <w:t xml:space="preserve">, </w:t>
      </w:r>
      <w:r>
        <w:rPr>
          <w:rFonts w:ascii="Times New Roman" w:hAnsi="Times New Roman"/>
          <w:b/>
          <w:bCs/>
          <w:iCs/>
          <w:color w:val="auto"/>
          <w:spacing w:val="2"/>
          <w:sz w:val="28"/>
          <w:szCs w:val="28"/>
        </w:rPr>
        <w:t>регуля</w:t>
      </w:r>
      <w:r>
        <w:rPr>
          <w:rFonts w:ascii="Times New Roman" w:hAnsi="Times New Roman"/>
          <w:b/>
          <w:bCs/>
          <w:iCs/>
          <w:color w:val="auto"/>
          <w:spacing w:val="4"/>
          <w:sz w:val="28"/>
          <w:szCs w:val="28"/>
        </w:rPr>
        <w:t xml:space="preserve">тивный </w:t>
      </w:r>
      <w:r>
        <w:rPr>
          <w:rFonts w:ascii="Times New Roman" w:hAnsi="Times New Roman"/>
          <w:color w:val="auto"/>
          <w:spacing w:val="4"/>
          <w:sz w:val="28"/>
          <w:szCs w:val="28"/>
        </w:rPr>
        <w:t>(</w:t>
      </w:r>
      <w:r>
        <w:rPr>
          <w:rFonts w:ascii="Times New Roman" w:hAnsi="Times New Roman"/>
          <w:iCs/>
          <w:color w:val="auto"/>
          <w:spacing w:val="4"/>
          <w:sz w:val="28"/>
          <w:szCs w:val="28"/>
        </w:rPr>
        <w:t>включающий также действия саморегуляции</w:t>
      </w:r>
      <w:r>
        <w:rPr>
          <w:rFonts w:ascii="Times New Roman" w:hAnsi="Times New Roman"/>
          <w:color w:val="auto"/>
          <w:spacing w:val="4"/>
          <w:sz w:val="28"/>
          <w:szCs w:val="28"/>
        </w:rPr>
        <w:t xml:space="preserve">), </w:t>
      </w:r>
      <w:r>
        <w:rPr>
          <w:rFonts w:ascii="Times New Roman" w:hAnsi="Times New Roman"/>
          <w:b/>
          <w:bCs/>
          <w:iCs/>
          <w:color w:val="auto"/>
          <w:sz w:val="28"/>
          <w:szCs w:val="28"/>
        </w:rPr>
        <w:t xml:space="preserve">познавательный </w:t>
      </w:r>
      <w:r>
        <w:rPr>
          <w:rFonts w:ascii="Times New Roman" w:hAnsi="Times New Roman"/>
          <w:color w:val="auto"/>
          <w:sz w:val="28"/>
          <w:szCs w:val="28"/>
        </w:rPr>
        <w:t xml:space="preserve">и </w:t>
      </w:r>
      <w:r>
        <w:rPr>
          <w:rFonts w:ascii="Times New Roman" w:hAnsi="Times New Roman"/>
          <w:b/>
          <w:bCs/>
          <w:iCs/>
          <w:color w:val="auto"/>
          <w:sz w:val="28"/>
          <w:szCs w:val="28"/>
        </w:rPr>
        <w:t>коммуникативный</w:t>
      </w:r>
      <w:r>
        <w:rPr>
          <w:rFonts w:ascii="Times New Roman" w:hAnsi="Times New Roman"/>
          <w:color w:val="auto"/>
          <w:sz w:val="28"/>
          <w:szCs w:val="28"/>
        </w:rPr>
        <w:t>.</w:t>
      </w:r>
    </w:p>
    <w:p w:rsidR="009A1789" w:rsidRDefault="009A1789" w:rsidP="009A1789">
      <w:pPr>
        <w:spacing w:line="360" w:lineRule="auto"/>
        <w:ind w:firstLine="709"/>
        <w:jc w:val="both"/>
        <w:rPr>
          <w:sz w:val="28"/>
          <w:szCs w:val="28"/>
        </w:rPr>
      </w:pPr>
      <w:r>
        <w:rPr>
          <w:b/>
          <w:bCs/>
          <w:iCs/>
          <w:spacing w:val="4"/>
          <w:sz w:val="28"/>
          <w:szCs w:val="28"/>
        </w:rPr>
        <w:t>Личностные универсальные учебные действия</w:t>
      </w:r>
      <w:r>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A1789" w:rsidRDefault="009A1789" w:rsidP="009A1789">
      <w:pPr>
        <w:spacing w:line="360" w:lineRule="auto"/>
        <w:ind w:firstLine="709"/>
        <w:jc w:val="both"/>
        <w:rPr>
          <w:sz w:val="28"/>
          <w:szCs w:val="28"/>
        </w:rPr>
      </w:pPr>
      <w:r>
        <w:rPr>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b/>
          <w:bCs/>
          <w:i/>
          <w:iCs/>
          <w:color w:val="auto"/>
          <w:spacing w:val="2"/>
          <w:sz w:val="28"/>
          <w:szCs w:val="28"/>
        </w:rPr>
        <w:t xml:space="preserve">Регулятивные универсальные учебные действия </w:t>
      </w:r>
      <w:r>
        <w:rPr>
          <w:rFonts w:ascii="Times New Roman" w:hAnsi="Times New Roman"/>
          <w:color w:val="auto"/>
          <w:spacing w:val="2"/>
          <w:sz w:val="28"/>
          <w:szCs w:val="28"/>
        </w:rPr>
        <w:t>обе</w:t>
      </w:r>
      <w:r>
        <w:rPr>
          <w:rFonts w:ascii="Times New Roman" w:hAnsi="Times New Roman"/>
          <w:color w:val="auto"/>
          <w:spacing w:val="4"/>
          <w:sz w:val="28"/>
          <w:szCs w:val="28"/>
        </w:rPr>
        <w:t>спечивают обучающимся организацию своей учебной дея</w:t>
      </w:r>
      <w:r>
        <w:rPr>
          <w:rFonts w:ascii="Times New Roman" w:hAnsi="Times New Roman"/>
          <w:color w:val="auto"/>
          <w:sz w:val="28"/>
          <w:szCs w:val="28"/>
        </w:rPr>
        <w:t>тельности. К ним относятся: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прогнозирование — предвосхищение результата и уровня усвоения знаний, его временн</w:t>
      </w:r>
      <w:r>
        <w:rPr>
          <w:rFonts w:ascii="Times New Roman" w:hAnsi="Times New Roman"/>
          <w:color w:val="auto"/>
          <w:spacing w:val="-107"/>
          <w:sz w:val="28"/>
          <w:szCs w:val="28"/>
        </w:rPr>
        <w:t>ы</w:t>
      </w:r>
      <w:r>
        <w:rPr>
          <w:rFonts w:ascii="Times New Roman" w:hAnsi="Times New Roman"/>
          <w:color w:val="auto"/>
          <w:sz w:val="28"/>
          <w:szCs w:val="28"/>
        </w:rPr>
        <w:t>´х характеристик;</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саморегуляция как способность к мобилизации сил и </w:t>
      </w:r>
      <w:r>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9A1789" w:rsidRDefault="009A1789" w:rsidP="009A1789">
      <w:pPr>
        <w:pStyle w:val="af9"/>
        <w:spacing w:line="360" w:lineRule="auto"/>
        <w:ind w:firstLine="709"/>
        <w:rPr>
          <w:rFonts w:ascii="Times New Roman" w:hAnsi="Times New Roman"/>
          <w:i/>
          <w:iCs/>
          <w:color w:val="auto"/>
          <w:sz w:val="28"/>
          <w:szCs w:val="28"/>
        </w:rPr>
      </w:pPr>
      <w:r>
        <w:rPr>
          <w:rFonts w:ascii="Times New Roman" w:hAnsi="Times New Roman"/>
          <w:b/>
          <w:bCs/>
          <w:i/>
          <w:iCs/>
          <w:color w:val="auto"/>
          <w:spacing w:val="-4"/>
          <w:sz w:val="28"/>
          <w:szCs w:val="28"/>
        </w:rPr>
        <w:t xml:space="preserve">Познавательные универсальные учебные действия </w:t>
      </w:r>
      <w:r>
        <w:rPr>
          <w:rFonts w:ascii="Times New Roman" w:hAnsi="Times New Roman"/>
          <w:color w:val="auto"/>
          <w:spacing w:val="-4"/>
          <w:sz w:val="28"/>
          <w:szCs w:val="28"/>
        </w:rPr>
        <w:t>вклю</w:t>
      </w:r>
      <w:r>
        <w:rPr>
          <w:rFonts w:ascii="Times New Roman" w:hAnsi="Times New Roman"/>
          <w:color w:val="auto"/>
          <w:spacing w:val="2"/>
          <w:sz w:val="28"/>
          <w:szCs w:val="28"/>
        </w:rPr>
        <w:t xml:space="preserve">чают: общеучебные, логические учебные действия, а также </w:t>
      </w:r>
      <w:r>
        <w:rPr>
          <w:rFonts w:ascii="Times New Roman" w:hAnsi="Times New Roman"/>
          <w:color w:val="auto"/>
          <w:sz w:val="28"/>
          <w:szCs w:val="28"/>
        </w:rPr>
        <w:t>постановку и решение проблемы.</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iCs/>
          <w:color w:val="auto"/>
          <w:sz w:val="28"/>
          <w:szCs w:val="28"/>
        </w:rPr>
        <w:t>К</w:t>
      </w:r>
      <w:r>
        <w:rPr>
          <w:rFonts w:ascii="Times New Roman" w:hAnsi="Times New Roman"/>
          <w:i/>
          <w:iCs/>
          <w:color w:val="auto"/>
          <w:sz w:val="28"/>
          <w:szCs w:val="28"/>
        </w:rPr>
        <w:t xml:space="preserve"> общеучебным универсальным действиям</w:t>
      </w:r>
      <w:r>
        <w:rPr>
          <w:rFonts w:ascii="Times New Roman" w:hAnsi="Times New Roman"/>
          <w:iCs/>
          <w:color w:val="auto"/>
          <w:sz w:val="28"/>
          <w:szCs w:val="28"/>
        </w:rPr>
        <w:t xml:space="preserve"> относятся</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самостоятельное выделение и формулирование познавательной цели;</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структурирование знаний;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выбор наиболее эффективных способов решения</w:t>
      </w:r>
      <w:r>
        <w:rPr>
          <w:rFonts w:ascii="Times New Roman" w:hAnsi="Times New Roman"/>
          <w:color w:val="auto"/>
          <w:spacing w:val="-2"/>
          <w:sz w:val="28"/>
          <w:szCs w:val="28"/>
        </w:rPr>
        <w:t xml:space="preserve"> практических и познавательных</w:t>
      </w:r>
      <w:r>
        <w:rPr>
          <w:rFonts w:ascii="Times New Roman" w:hAnsi="Times New Roman"/>
          <w:color w:val="auto"/>
          <w:spacing w:val="2"/>
          <w:sz w:val="28"/>
          <w:szCs w:val="28"/>
        </w:rPr>
        <w:t xml:space="preserve"> задач </w:t>
      </w:r>
      <w:r>
        <w:rPr>
          <w:rFonts w:ascii="Times New Roman" w:hAnsi="Times New Roman"/>
          <w:color w:val="auto"/>
          <w:sz w:val="28"/>
          <w:szCs w:val="28"/>
        </w:rPr>
        <w:t>в зависимости от конкретных условий;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рефлексия способов и условий действия, контроль и оцен</w:t>
      </w:r>
      <w:r>
        <w:rPr>
          <w:rFonts w:ascii="Times New Roman" w:hAnsi="Times New Roman"/>
          <w:color w:val="auto"/>
          <w:sz w:val="28"/>
          <w:szCs w:val="28"/>
        </w:rPr>
        <w:t>ка процесса и результатов деятельности;</w:t>
      </w:r>
    </w:p>
    <w:p w:rsidR="009A1789" w:rsidRDefault="009A1789" w:rsidP="009A1789">
      <w:pPr>
        <w:pStyle w:val="aff"/>
        <w:spacing w:line="360" w:lineRule="auto"/>
        <w:ind w:firstLine="709"/>
        <w:rPr>
          <w:rFonts w:ascii="Times New Roman" w:hAnsi="Times New Roman"/>
          <w:color w:val="auto"/>
          <w:spacing w:val="-4"/>
          <w:sz w:val="28"/>
          <w:szCs w:val="28"/>
        </w:rPr>
      </w:pPr>
      <w:r>
        <w:rPr>
          <w:rFonts w:ascii="Times New Roman" w:hAnsi="Times New Roman"/>
          <w:color w:val="auto"/>
          <w:sz w:val="28"/>
          <w:szCs w:val="28"/>
        </w:rPr>
        <w:t xml:space="preserve">- смысловое чтение как осмысление цели чтения и выбор </w:t>
      </w:r>
      <w:r>
        <w:rPr>
          <w:rFonts w:ascii="Times New Roman" w:hAnsi="Times New Roman"/>
          <w:color w:val="auto"/>
          <w:spacing w:val="-4"/>
          <w:sz w:val="28"/>
          <w:szCs w:val="28"/>
        </w:rPr>
        <w:t xml:space="preserve">вида чтения в зависимости от цели; извлечение необходимой </w:t>
      </w:r>
      <w:r>
        <w:rPr>
          <w:rFonts w:ascii="Times New Roman" w:hAnsi="Times New Roman"/>
          <w:color w:val="auto"/>
          <w:spacing w:val="2"/>
          <w:sz w:val="28"/>
          <w:szCs w:val="28"/>
        </w:rPr>
        <w:t xml:space="preserve">информации из прослушанных текстов различных жанров; </w:t>
      </w:r>
      <w:r>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Pr>
          <w:rFonts w:ascii="Times New Roman" w:hAnsi="Times New Roman"/>
          <w:color w:val="auto"/>
          <w:spacing w:val="-4"/>
          <w:sz w:val="28"/>
          <w:szCs w:val="28"/>
        </w:rPr>
        <w:softHyphen/>
        <w:t>делового стилей; понимание и адекватная оценка языка средств массовой информации;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Особую группу общеучебных универсальных действий составляют </w:t>
      </w:r>
      <w:r>
        <w:rPr>
          <w:rFonts w:ascii="Times New Roman" w:hAnsi="Times New Roman"/>
          <w:i/>
          <w:iCs/>
          <w:color w:val="auto"/>
          <w:sz w:val="28"/>
          <w:szCs w:val="28"/>
        </w:rPr>
        <w:t>знаково</w:t>
      </w:r>
      <w:r>
        <w:rPr>
          <w:rFonts w:ascii="Times New Roman" w:hAnsi="Times New Roman"/>
          <w:i/>
          <w:iCs/>
          <w:color w:val="auto"/>
          <w:sz w:val="28"/>
          <w:szCs w:val="28"/>
        </w:rPr>
        <w:softHyphen/>
        <w:t>символические действия</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w:t>
      </w:r>
      <w:r>
        <w:rPr>
          <w:rFonts w:ascii="Times New Roman" w:hAnsi="Times New Roman"/>
          <w:color w:val="auto"/>
          <w:sz w:val="28"/>
          <w:szCs w:val="28"/>
        </w:rPr>
        <w:softHyphen/>
        <w:t>графическая или знаково</w:t>
      </w:r>
      <w:r>
        <w:rPr>
          <w:rFonts w:ascii="Times New Roman" w:hAnsi="Times New Roman"/>
          <w:color w:val="auto"/>
          <w:sz w:val="28"/>
          <w:szCs w:val="28"/>
        </w:rPr>
        <w:softHyphen/>
        <w:t>символическая модели);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iCs/>
          <w:color w:val="auto"/>
          <w:sz w:val="28"/>
          <w:szCs w:val="28"/>
        </w:rPr>
        <w:t>К</w:t>
      </w:r>
      <w:r>
        <w:rPr>
          <w:rFonts w:ascii="Times New Roman" w:hAnsi="Times New Roman"/>
          <w:i/>
          <w:iCs/>
          <w:color w:val="auto"/>
          <w:sz w:val="28"/>
          <w:szCs w:val="28"/>
        </w:rPr>
        <w:t xml:space="preserve"> логическим универсальным действиям </w:t>
      </w:r>
      <w:r>
        <w:rPr>
          <w:rFonts w:ascii="Times New Roman" w:hAnsi="Times New Roman"/>
          <w:iCs/>
          <w:color w:val="auto"/>
          <w:sz w:val="28"/>
          <w:szCs w:val="28"/>
        </w:rPr>
        <w:t>относятся</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анализ объектов с целью выделения признаков (суще</w:t>
      </w:r>
      <w:r>
        <w:rPr>
          <w:rFonts w:ascii="Times New Roman" w:hAnsi="Times New Roman"/>
          <w:color w:val="auto"/>
          <w:sz w:val="28"/>
          <w:szCs w:val="28"/>
        </w:rPr>
        <w:t>ственных, несущественных);</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синтез — составление целого из частей, в том числе са</w:t>
      </w:r>
      <w:r>
        <w:rPr>
          <w:rFonts w:ascii="Times New Roman" w:hAnsi="Times New Roman"/>
          <w:color w:val="auto"/>
          <w:spacing w:val="2"/>
          <w:sz w:val="28"/>
          <w:szCs w:val="28"/>
        </w:rPr>
        <w:t xml:space="preserve">мостоятельное достраивание с восполнением недостающих </w:t>
      </w:r>
      <w:r>
        <w:rPr>
          <w:rFonts w:ascii="Times New Roman" w:hAnsi="Times New Roman"/>
          <w:color w:val="auto"/>
          <w:sz w:val="28"/>
          <w:szCs w:val="28"/>
        </w:rPr>
        <w:t>компонентов;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выбор оснований и критериев для сравнения, сериации, классификации объектов;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подведение под понятие, выведение следствий;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установление причинно</w:t>
      </w:r>
      <w:r>
        <w:rPr>
          <w:rFonts w:ascii="Times New Roman" w:hAnsi="Times New Roman"/>
          <w:color w:val="auto"/>
          <w:spacing w:val="2"/>
          <w:sz w:val="28"/>
          <w:szCs w:val="28"/>
        </w:rPr>
        <w:softHyphen/>
        <w:t>следственных связей, представ</w:t>
      </w:r>
      <w:r>
        <w:rPr>
          <w:rFonts w:ascii="Times New Roman" w:hAnsi="Times New Roman"/>
          <w:color w:val="auto"/>
          <w:sz w:val="28"/>
          <w:szCs w:val="28"/>
        </w:rPr>
        <w:t>ление цепочек объектов и явлений;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построение логической цепочки рассуждений, анализ истинности утверждений;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доказательство;</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выдвижение гипотез и их обоснование.</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iCs/>
          <w:color w:val="auto"/>
          <w:sz w:val="28"/>
          <w:szCs w:val="28"/>
        </w:rPr>
        <w:t xml:space="preserve">К </w:t>
      </w:r>
      <w:r>
        <w:rPr>
          <w:rFonts w:ascii="Times New Roman" w:hAnsi="Times New Roman"/>
          <w:i/>
          <w:iCs/>
          <w:color w:val="auto"/>
          <w:sz w:val="28"/>
          <w:szCs w:val="28"/>
        </w:rPr>
        <w:t xml:space="preserve">постановке и решению проблемы </w:t>
      </w:r>
      <w:r>
        <w:rPr>
          <w:rFonts w:ascii="Times New Roman" w:hAnsi="Times New Roman"/>
          <w:iCs/>
          <w:color w:val="auto"/>
          <w:sz w:val="28"/>
          <w:szCs w:val="28"/>
        </w:rPr>
        <w:t>относятся</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формулирование проблемы;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самостоятельное создание </w:t>
      </w:r>
      <w:r>
        <w:rPr>
          <w:rFonts w:ascii="Times New Roman" w:hAnsi="Times New Roman"/>
          <w:color w:val="auto"/>
          <w:sz w:val="28"/>
          <w:szCs w:val="28"/>
        </w:rPr>
        <w:t>алгоритмов (</w:t>
      </w:r>
      <w:r>
        <w:rPr>
          <w:rFonts w:ascii="Times New Roman" w:hAnsi="Times New Roman"/>
          <w:color w:val="auto"/>
          <w:spacing w:val="-4"/>
          <w:sz w:val="28"/>
          <w:szCs w:val="28"/>
        </w:rPr>
        <w:t>способов)</w:t>
      </w:r>
      <w:r>
        <w:rPr>
          <w:rFonts w:ascii="Times New Roman" w:hAnsi="Times New Roman"/>
          <w:color w:val="auto"/>
          <w:sz w:val="28"/>
          <w:szCs w:val="28"/>
        </w:rPr>
        <w:t xml:space="preserve"> деятельности при решении</w:t>
      </w:r>
      <w:r>
        <w:rPr>
          <w:rFonts w:ascii="Times New Roman" w:hAnsi="Times New Roman"/>
          <w:color w:val="auto"/>
          <w:spacing w:val="-4"/>
          <w:sz w:val="28"/>
          <w:szCs w:val="28"/>
        </w:rPr>
        <w:t xml:space="preserve"> проблем твор</w:t>
      </w:r>
      <w:r>
        <w:rPr>
          <w:rFonts w:ascii="Times New Roman" w:hAnsi="Times New Roman"/>
          <w:color w:val="auto"/>
          <w:sz w:val="28"/>
          <w:szCs w:val="28"/>
        </w:rPr>
        <w:t>ческого и поискового характера.</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b/>
          <w:bCs/>
          <w:i/>
          <w:iCs/>
          <w:color w:val="auto"/>
          <w:spacing w:val="2"/>
          <w:sz w:val="28"/>
          <w:szCs w:val="28"/>
        </w:rPr>
        <w:t xml:space="preserve">Коммуникативные универсальные учебные действия </w:t>
      </w:r>
      <w:r>
        <w:rPr>
          <w:rFonts w:ascii="Times New Roman" w:hAnsi="Times New Roman"/>
          <w:color w:val="auto"/>
          <w:spacing w:val="2"/>
          <w:sz w:val="28"/>
          <w:szCs w:val="28"/>
        </w:rPr>
        <w:t xml:space="preserve">обеспечивают социальную компетентность и учёт позиции </w:t>
      </w:r>
      <w:r>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Pr>
          <w:rFonts w:ascii="Times New Roman" w:hAnsi="Times New Roman"/>
          <w:color w:val="auto"/>
          <w:spacing w:val="-2"/>
          <w:sz w:val="28"/>
          <w:szCs w:val="28"/>
        </w:rPr>
        <w:t>сверстников и строить продуктивное взаимодействие и со</w:t>
      </w:r>
      <w:r>
        <w:rPr>
          <w:rFonts w:ascii="Times New Roman" w:hAnsi="Times New Roman"/>
          <w:color w:val="auto"/>
          <w:sz w:val="28"/>
          <w:szCs w:val="28"/>
        </w:rPr>
        <w:t>трудничество со сверстниками и взрослыми.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К коммуникативным действиям относятся: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планирование учебного сотрудничества с учителем и свер</w:t>
      </w:r>
      <w:r>
        <w:rPr>
          <w:rFonts w:ascii="Times New Roman" w:hAnsi="Times New Roman"/>
          <w:color w:val="auto"/>
          <w:sz w:val="28"/>
          <w:szCs w:val="28"/>
        </w:rPr>
        <w:t>стниками — определение цели, функций участников, способов взаимодействия;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постановка вопросов — инициативное сотрудничество в поиске и сборе информации;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разрешение конфликтов — выявление, идентификация </w:t>
      </w:r>
      <w:r>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управление поведением партнёра — контроль, коррек</w:t>
      </w:r>
      <w:r>
        <w:rPr>
          <w:rFonts w:ascii="Times New Roman" w:hAnsi="Times New Roman"/>
          <w:color w:val="auto"/>
          <w:sz w:val="28"/>
          <w:szCs w:val="28"/>
        </w:rPr>
        <w:t>ция, оценка его действий;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Pr>
          <w:rFonts w:ascii="Times New Roman" w:hAnsi="Times New Roman"/>
          <w:color w:val="auto"/>
          <w:spacing w:val="2"/>
          <w:sz w:val="28"/>
          <w:szCs w:val="28"/>
        </w:rPr>
        <w:t>ми речи в соответствии с грамматическими и синтаксиче</w:t>
      </w:r>
      <w:r>
        <w:rPr>
          <w:rFonts w:ascii="Times New Roman" w:hAnsi="Times New Roman"/>
          <w:color w:val="auto"/>
          <w:sz w:val="28"/>
          <w:szCs w:val="28"/>
        </w:rPr>
        <w:t>скими нормами родного языка, современных средств коммуникации.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w:t>
      </w:r>
      <w:r>
        <w:rPr>
          <w:rFonts w:ascii="Times New Roman" w:hAnsi="Times New Roman"/>
          <w:color w:val="auto"/>
          <w:sz w:val="28"/>
          <w:szCs w:val="28"/>
        </w:rPr>
        <w:t xml:space="preserve"> и их свойства.</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е. самооценка и Я</w:t>
      </w:r>
      <w:r>
        <w:rPr>
          <w:rFonts w:ascii="Times New Roman" w:hAnsi="Times New Roman"/>
          <w:color w:val="auto"/>
          <w:sz w:val="28"/>
          <w:szCs w:val="28"/>
        </w:rPr>
        <w:noBreakHyphen/>
        <w:t>концепция как результат самоопределения. И</w:t>
      </w:r>
      <w:r>
        <w:rPr>
          <w:rFonts w:ascii="Times New Roman" w:hAnsi="Times New Roman"/>
          <w:color w:val="auto"/>
          <w:spacing w:val="2"/>
          <w:sz w:val="28"/>
          <w:szCs w:val="28"/>
        </w:rPr>
        <w:t>з ситуативно</w:t>
      </w:r>
      <w:r>
        <w:rPr>
          <w:rFonts w:ascii="Times New Roman" w:hAnsi="Times New Roman"/>
          <w:color w:val="auto"/>
          <w:spacing w:val="2"/>
          <w:sz w:val="28"/>
          <w:szCs w:val="28"/>
        </w:rPr>
        <w:softHyphen/>
        <w:t>познавательного и внеситуативно</w:t>
      </w:r>
      <w:r>
        <w:rPr>
          <w:rFonts w:ascii="Times New Roman" w:hAnsi="Times New Roman"/>
          <w:color w:val="auto"/>
          <w:spacing w:val="2"/>
          <w:sz w:val="28"/>
          <w:szCs w:val="28"/>
        </w:rPr>
        <w:softHyphen/>
        <w:t>позна</w:t>
      </w:r>
      <w:r>
        <w:rPr>
          <w:rFonts w:ascii="Times New Roman" w:hAnsi="Times New Roman"/>
          <w:color w:val="auto"/>
          <w:sz w:val="28"/>
          <w:szCs w:val="28"/>
        </w:rPr>
        <w:t>вательного общения формируются познавательные действия ребёнка.</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Содержание, способы общения и коммуникации об</w:t>
      </w:r>
      <w:r>
        <w:rPr>
          <w:rFonts w:ascii="Times New Roman" w:hAnsi="Times New Roman"/>
          <w:color w:val="auto"/>
          <w:spacing w:val="-2"/>
          <w:sz w:val="28"/>
          <w:szCs w:val="28"/>
        </w:rPr>
        <w:t>условливают развитие способности ребёнка к регуляции пове</w:t>
      </w:r>
      <w:r>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Pr>
          <w:rFonts w:ascii="Times New Roman" w:hAnsi="Times New Roman"/>
          <w:color w:val="auto"/>
          <w:spacing w:val="2"/>
          <w:sz w:val="28"/>
          <w:szCs w:val="28"/>
        </w:rPr>
        <w:t xml:space="preserve">но поэтому </w:t>
      </w:r>
      <w:r>
        <w:rPr>
          <w:rFonts w:ascii="Times New Roman" w:hAnsi="Times New Roman"/>
          <w:color w:val="auto"/>
          <w:sz w:val="28"/>
          <w:szCs w:val="28"/>
        </w:rPr>
        <w:t>становлению коммуникативных универсальных учебных действий</w:t>
      </w:r>
      <w:r>
        <w:rPr>
          <w:rFonts w:ascii="Times New Roman" w:hAnsi="Times New Roman"/>
          <w:color w:val="auto"/>
          <w:spacing w:val="2"/>
          <w:sz w:val="28"/>
          <w:szCs w:val="28"/>
        </w:rPr>
        <w:t xml:space="preserve"> в программе развития уни</w:t>
      </w:r>
      <w:r>
        <w:rPr>
          <w:rFonts w:ascii="Times New Roman" w:hAnsi="Times New Roman"/>
          <w:color w:val="auto"/>
          <w:sz w:val="28"/>
          <w:szCs w:val="28"/>
        </w:rPr>
        <w:t xml:space="preserve">версальных учебных действий следует уделить </w:t>
      </w:r>
      <w:r>
        <w:rPr>
          <w:rFonts w:ascii="Times New Roman" w:hAnsi="Times New Roman"/>
          <w:color w:val="auto"/>
          <w:spacing w:val="2"/>
          <w:sz w:val="28"/>
          <w:szCs w:val="28"/>
        </w:rPr>
        <w:t xml:space="preserve">особое внимание. </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w:t>
      </w:r>
      <w:r>
        <w:rPr>
          <w:rFonts w:ascii="Times New Roman" w:hAnsi="Times New Roman"/>
          <w:color w:val="auto"/>
          <w:spacing w:val="4"/>
          <w:sz w:val="28"/>
          <w:szCs w:val="28"/>
        </w:rPr>
        <w:softHyphen/>
        <w:t>эти</w:t>
      </w:r>
      <w:r>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Pr>
          <w:rFonts w:ascii="Times New Roman" w:hAnsi="Times New Roman"/>
          <w:color w:val="auto"/>
          <w:sz w:val="28"/>
          <w:szCs w:val="28"/>
        </w:rPr>
        <w:t xml:space="preserve">ных и регулятивных) претерпевают значительные изменения. </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9A1789" w:rsidRDefault="009A1789" w:rsidP="004961B2">
      <w:pPr>
        <w:pStyle w:val="a"/>
        <w:rPr>
          <w:color w:val="auto"/>
        </w:rPr>
      </w:pPr>
      <w:bookmarkStart w:id="107" w:name="_Toc294246091"/>
      <w:bookmarkStart w:id="108" w:name="_Toc288410740"/>
      <w:bookmarkStart w:id="109" w:name="_Toc288410675"/>
      <w:bookmarkStart w:id="110" w:name="_Toc288410546"/>
      <w:bookmarkStart w:id="111" w:name="_Toc288394079"/>
      <w:r>
        <w:t>Связь универсальных учебных действийс содержанием учебных предметов</w:t>
      </w:r>
      <w:bookmarkEnd w:id="107"/>
      <w:bookmarkEnd w:id="108"/>
      <w:bookmarkEnd w:id="109"/>
      <w:bookmarkEnd w:id="110"/>
      <w:bookmarkEnd w:id="111"/>
    </w:p>
    <w:p w:rsidR="009A1789" w:rsidRDefault="009A1789" w:rsidP="009A1789">
      <w:pPr>
        <w:pStyle w:val="af9"/>
        <w:spacing w:line="360" w:lineRule="auto"/>
        <w:ind w:firstLine="709"/>
        <w:rPr>
          <w:rFonts w:ascii="Times New Roman" w:eastAsia="Times New Roman" w:hAnsi="Times New Roman"/>
          <w:color w:val="auto"/>
          <w:sz w:val="28"/>
          <w:szCs w:val="28"/>
          <w:lang w:eastAsia="ru-RU"/>
        </w:rPr>
      </w:pPr>
      <w:r>
        <w:rPr>
          <w:rFonts w:ascii="Times New Roman" w:hAnsi="Times New Roman"/>
          <w:color w:val="auto"/>
          <w:spacing w:val="2"/>
          <w:sz w:val="28"/>
          <w:szCs w:val="28"/>
        </w:rPr>
        <w:t>Формирование универсальных учебных действий, обеспечивающих решение задач общекультурного, ценностно</w:t>
      </w:r>
      <w:r>
        <w:rPr>
          <w:rFonts w:ascii="Times New Roman" w:hAnsi="Times New Roman"/>
          <w:color w:val="auto"/>
          <w:spacing w:val="2"/>
          <w:sz w:val="28"/>
          <w:szCs w:val="28"/>
        </w:rPr>
        <w:softHyphen/>
        <w:t xml:space="preserve">личностного, познавательного развития обучающихся, реализуется в рамках целостной образовательной деятельности в </w:t>
      </w:r>
      <w:r>
        <w:rPr>
          <w:rFonts w:ascii="Times New Roman" w:hAnsi="Times New Roman"/>
          <w:color w:val="auto"/>
          <w:sz w:val="28"/>
          <w:szCs w:val="28"/>
        </w:rPr>
        <w:t xml:space="preserve">ходе изучения обучающимися системы учебных предметов и дисциплин, в </w:t>
      </w:r>
      <w:r>
        <w:rPr>
          <w:rFonts w:ascii="Times New Roman" w:hAnsi="Times New Roman"/>
          <w:color w:val="auto"/>
          <w:spacing w:val="2"/>
          <w:sz w:val="28"/>
          <w:szCs w:val="28"/>
        </w:rPr>
        <w:t xml:space="preserve">метапредметной деятельности, организации форм учебного </w:t>
      </w:r>
      <w:r>
        <w:rPr>
          <w:rFonts w:ascii="Times New Roman" w:hAnsi="Times New Roman"/>
          <w:color w:val="auto"/>
          <w:sz w:val="28"/>
          <w:szCs w:val="28"/>
        </w:rPr>
        <w:t>сотрудничества и решения важных задач жизнедеятельности обучающихся.</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На уровне начального общего образования </w:t>
      </w:r>
      <w:r>
        <w:rPr>
          <w:rFonts w:ascii="Times New Roman" w:hAnsi="Times New Roman"/>
          <w:color w:val="auto"/>
          <w:spacing w:val="2"/>
          <w:sz w:val="28"/>
          <w:szCs w:val="28"/>
        </w:rPr>
        <w:t xml:space="preserve">при организации образовательной деятельности </w:t>
      </w:r>
      <w:r>
        <w:rPr>
          <w:rFonts w:ascii="Times New Roman" w:hAnsi="Times New Roman"/>
          <w:color w:val="auto"/>
          <w:spacing w:val="-2"/>
          <w:sz w:val="28"/>
          <w:szCs w:val="28"/>
        </w:rPr>
        <w:t xml:space="preserve">особое </w:t>
      </w:r>
      <w:r>
        <w:rPr>
          <w:rFonts w:ascii="Times New Roman" w:hAnsi="Times New Roman"/>
          <w:color w:val="auto"/>
          <w:spacing w:val="2"/>
          <w:sz w:val="28"/>
          <w:szCs w:val="28"/>
        </w:rPr>
        <w:t xml:space="preserve">значение </w:t>
      </w:r>
      <w:r>
        <w:rPr>
          <w:rFonts w:ascii="Times New Roman" w:hAnsi="Times New Roman"/>
          <w:color w:val="auto"/>
          <w:spacing w:val="-2"/>
          <w:sz w:val="28"/>
          <w:szCs w:val="28"/>
        </w:rPr>
        <w:t xml:space="preserve">имеет </w:t>
      </w:r>
      <w:r>
        <w:rPr>
          <w:rFonts w:ascii="Times New Roman" w:hAnsi="Times New Roman"/>
          <w:color w:val="auto"/>
          <w:spacing w:val="2"/>
          <w:sz w:val="28"/>
          <w:szCs w:val="28"/>
        </w:rPr>
        <w:t xml:space="preserve">обеспечение </w:t>
      </w:r>
      <w:r>
        <w:rPr>
          <w:rFonts w:ascii="Times New Roman" w:hAnsi="Times New Roman"/>
          <w:color w:val="auto"/>
          <w:spacing w:val="-2"/>
          <w:sz w:val="28"/>
          <w:szCs w:val="28"/>
        </w:rPr>
        <w:t>сбалансированного развития у обучающихся логического, на</w:t>
      </w:r>
      <w:r>
        <w:rPr>
          <w:rFonts w:ascii="Times New Roman" w:hAnsi="Times New Roman"/>
          <w:color w:val="auto"/>
          <w:sz w:val="28"/>
          <w:szCs w:val="28"/>
        </w:rPr>
        <w:t>глядно</w:t>
      </w:r>
      <w:r>
        <w:rPr>
          <w:rFonts w:ascii="Times New Roman" w:hAnsi="Times New Roman"/>
          <w:color w:val="auto"/>
          <w:sz w:val="28"/>
          <w:szCs w:val="28"/>
        </w:rPr>
        <w:softHyphen/>
        <w:t>образного и знаково</w:t>
      </w:r>
      <w:r>
        <w:rPr>
          <w:rFonts w:ascii="Times New Roman" w:hAnsi="Times New Roman"/>
          <w:color w:val="auto"/>
          <w:sz w:val="28"/>
          <w:szCs w:val="28"/>
        </w:rPr>
        <w:softHyphen/>
        <w:t>символического мышления, ис</w:t>
      </w:r>
      <w:r>
        <w:rPr>
          <w:rFonts w:ascii="Times New Roman" w:hAnsi="Times New Roman"/>
          <w:color w:val="auto"/>
          <w:spacing w:val="2"/>
          <w:sz w:val="28"/>
          <w:szCs w:val="28"/>
        </w:rPr>
        <w:t>ключающее риск развития формализма мышления, форми</w:t>
      </w:r>
      <w:r>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Каждый учебный предмет в зависимости от предметного </w:t>
      </w:r>
      <w:r>
        <w:rPr>
          <w:rFonts w:ascii="Times New Roman" w:hAnsi="Times New Roman"/>
          <w:color w:val="auto"/>
          <w:spacing w:val="-2"/>
          <w:sz w:val="28"/>
          <w:szCs w:val="28"/>
        </w:rPr>
        <w:t>содержания и релевантных способов организации учебной де</w:t>
      </w:r>
      <w:r>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z w:val="28"/>
          <w:szCs w:val="28"/>
        </w:rPr>
        <w:t xml:space="preserve">В частности, учебные предметы </w:t>
      </w:r>
      <w:r>
        <w:rPr>
          <w:rFonts w:ascii="Times New Roman" w:hAnsi="Times New Roman"/>
          <w:b/>
          <w:bCs/>
          <w:color w:val="auto"/>
          <w:sz w:val="28"/>
          <w:szCs w:val="28"/>
        </w:rPr>
        <w:t>«Русский язык», «Род</w:t>
      </w:r>
      <w:r>
        <w:rPr>
          <w:rFonts w:ascii="Times New Roman" w:hAnsi="Times New Roman"/>
          <w:b/>
          <w:bCs/>
          <w:color w:val="auto"/>
          <w:spacing w:val="2"/>
          <w:sz w:val="28"/>
          <w:szCs w:val="28"/>
        </w:rPr>
        <w:t xml:space="preserve">ной язык» </w:t>
      </w:r>
      <w:r>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w:t>
      </w:r>
      <w:r>
        <w:rPr>
          <w:rFonts w:ascii="Times New Roman" w:hAnsi="Times New Roman"/>
          <w:color w:val="auto"/>
          <w:sz w:val="28"/>
          <w:szCs w:val="28"/>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Pr>
          <w:rFonts w:ascii="Times New Roman" w:hAnsi="Times New Roman"/>
          <w:color w:val="auto"/>
          <w:spacing w:val="2"/>
          <w:sz w:val="28"/>
          <w:szCs w:val="28"/>
        </w:rPr>
        <w:t>витие знаково</w:t>
      </w:r>
      <w:r>
        <w:rPr>
          <w:rFonts w:ascii="Times New Roman" w:hAnsi="Times New Roman"/>
          <w:color w:val="auto"/>
          <w:spacing w:val="2"/>
          <w:sz w:val="28"/>
          <w:szCs w:val="28"/>
        </w:rP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w:t>
      </w:r>
      <w:r>
        <w:rPr>
          <w:rFonts w:ascii="Times New Roman" w:hAnsi="Times New Roman"/>
          <w:color w:val="auto"/>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«Литературное чтение», «Литературное чтение на род</w:t>
      </w:r>
      <w:r>
        <w:rPr>
          <w:rFonts w:ascii="Times New Roman" w:hAnsi="Times New Roman"/>
          <w:b/>
          <w:bCs/>
          <w:color w:val="auto"/>
          <w:spacing w:val="2"/>
          <w:sz w:val="28"/>
          <w:szCs w:val="28"/>
        </w:rPr>
        <w:t>ном языке».</w:t>
      </w:r>
      <w:r>
        <w:rPr>
          <w:rFonts w:ascii="Times New Roman" w:hAnsi="Times New Roman"/>
          <w:color w:val="auto"/>
          <w:spacing w:val="2"/>
          <w:sz w:val="28"/>
          <w:szCs w:val="28"/>
        </w:rPr>
        <w:t xml:space="preserve"> Требования к результатам изучения учебного </w:t>
      </w:r>
      <w:r>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Pr>
          <w:rFonts w:ascii="Times New Roman" w:hAnsi="Times New Roman"/>
          <w:color w:val="auto"/>
          <w:sz w:val="28"/>
          <w:szCs w:val="28"/>
        </w:rPr>
        <w:softHyphen/>
        <w:t>смысловой сферы и коммуникации).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Литературное чтение — осмысленная, творческая духовная </w:t>
      </w:r>
      <w:r>
        <w:rPr>
          <w:rFonts w:ascii="Times New Roman" w:hAnsi="Times New Roman"/>
          <w:color w:val="auto"/>
          <w:spacing w:val="2"/>
          <w:sz w:val="28"/>
          <w:szCs w:val="28"/>
        </w:rPr>
        <w:t>деятельность, которая обеспечивает освоение идейно</w:t>
      </w:r>
      <w:r>
        <w:rPr>
          <w:rFonts w:ascii="Times New Roman" w:hAnsi="Times New Roman"/>
          <w:color w:val="auto"/>
          <w:spacing w:val="2"/>
          <w:sz w:val="28"/>
          <w:szCs w:val="28"/>
        </w:rPr>
        <w:softHyphen/>
        <w:t>нрав</w:t>
      </w:r>
      <w:r>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Pr>
          <w:rFonts w:ascii="Times New Roman" w:hAnsi="Times New Roman"/>
          <w:color w:val="auto"/>
          <w:spacing w:val="2"/>
          <w:sz w:val="28"/>
          <w:szCs w:val="28"/>
        </w:rPr>
        <w:t>художественной литературы является трансляция духовно</w:t>
      </w:r>
      <w:r>
        <w:rPr>
          <w:rFonts w:ascii="Times New Roman" w:hAnsi="Times New Roman"/>
          <w:color w:val="auto"/>
          <w:spacing w:val="2"/>
          <w:sz w:val="28"/>
          <w:szCs w:val="28"/>
        </w:rPr>
        <w:softHyphen/>
      </w:r>
      <w:r>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Pr>
          <w:rFonts w:ascii="Times New Roman" w:hAnsi="Times New Roman"/>
          <w:color w:val="auto"/>
          <w:spacing w:val="2"/>
          <w:sz w:val="28"/>
          <w:szCs w:val="28"/>
        </w:rPr>
        <w:t>При получении  начального общего образования важным сред</w:t>
      </w:r>
      <w:r>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9A1789" w:rsidRDefault="009A1789" w:rsidP="009A1789">
      <w:pPr>
        <w:pStyle w:val="21"/>
      </w:pPr>
      <w:r>
        <w:t>смыслообразования через прослеживание судьбы героя и ориентацию обучающегося в системе личностных смыслов;</w:t>
      </w:r>
    </w:p>
    <w:p w:rsidR="009A1789" w:rsidRDefault="009A1789" w:rsidP="009A1789">
      <w:pPr>
        <w:pStyle w:val="21"/>
      </w:pPr>
      <w:r>
        <w:rPr>
          <w:spacing w:val="2"/>
        </w:rPr>
        <w:t>самоопределения и самопознания на основе сравнения образа «Я» с героями литературных произведений посред</w:t>
      </w:r>
      <w:r>
        <w:t>ством эмоционально</w:t>
      </w:r>
      <w:r>
        <w:softHyphen/>
        <w:t>действенной идентификации;</w:t>
      </w:r>
    </w:p>
    <w:p w:rsidR="009A1789" w:rsidRDefault="009A1789" w:rsidP="009A1789">
      <w:pPr>
        <w:pStyle w:val="21"/>
      </w:pPr>
      <w:r>
        <w:t>основ гражданской идентичности путём знакомства с ге</w:t>
      </w:r>
      <w:r>
        <w:rPr>
          <w:spacing w:val="2"/>
        </w:rPr>
        <w:t xml:space="preserve">роическим историческим прошлым своего народа и своей </w:t>
      </w:r>
      <w:r>
        <w:t>страны и переживания гордости и эмоциональной сопричастности подвигам и достижениям её граждан;</w:t>
      </w:r>
    </w:p>
    <w:p w:rsidR="009A1789" w:rsidRDefault="009A1789" w:rsidP="009A1789">
      <w:pPr>
        <w:pStyle w:val="21"/>
      </w:pPr>
      <w:r>
        <w:rPr>
          <w:spacing w:val="-2"/>
        </w:rPr>
        <w:t>эстетических ценностей и на их основе эстетических кри</w:t>
      </w:r>
      <w:r>
        <w:t>териев;</w:t>
      </w:r>
    </w:p>
    <w:p w:rsidR="009A1789" w:rsidRDefault="009A1789" w:rsidP="009A1789">
      <w:pPr>
        <w:pStyle w:val="21"/>
      </w:pPr>
      <w:r>
        <w:rPr>
          <w:spacing w:val="2"/>
        </w:rPr>
        <w:t>нравственно</w:t>
      </w:r>
      <w:r>
        <w:rPr>
          <w:spacing w:val="2"/>
        </w:rPr>
        <w:softHyphen/>
        <w:t xml:space="preserve">этического оценивания через выявлениеморального содержания и нравственного значения действий </w:t>
      </w:r>
      <w:r>
        <w:rPr>
          <w:spacing w:val="-2"/>
        </w:rPr>
        <w:t>пер</w:t>
      </w:r>
      <w:r>
        <w:t>сонажей;</w:t>
      </w:r>
    </w:p>
    <w:p w:rsidR="009A1789" w:rsidRDefault="009A1789" w:rsidP="009A1789">
      <w:pPr>
        <w:pStyle w:val="21"/>
      </w:pPr>
      <w:r>
        <w:rPr>
          <w:spacing w:val="2"/>
        </w:rPr>
        <w:t>эмоционально</w:t>
      </w:r>
      <w:r>
        <w:rPr>
          <w:spacing w:val="2"/>
        </w:rPr>
        <w:softHyphen/>
        <w:t xml:space="preserve">личностной децентрации на основе отождествления себя с героями произведения, соотнесения и </w:t>
      </w:r>
      <w:r>
        <w:t>сопоставления их позиций, взглядов и мнений;</w:t>
      </w:r>
    </w:p>
    <w:p w:rsidR="009A1789" w:rsidRDefault="009A1789" w:rsidP="009A1789">
      <w:pPr>
        <w:pStyle w:val="21"/>
      </w:pPr>
      <w:r>
        <w:t>умения понимать контекстную речь на основе воссоздания картины событий и поступков персонажей;</w:t>
      </w:r>
    </w:p>
    <w:p w:rsidR="009A1789" w:rsidRDefault="009A1789" w:rsidP="009A1789">
      <w:pPr>
        <w:pStyle w:val="21"/>
      </w:pPr>
      <w:r>
        <w:rPr>
          <w:spacing w:val="2"/>
        </w:rPr>
        <w:t>умения произвольно и выразительно строить контекст</w:t>
      </w:r>
      <w:r>
        <w:t>ную речь с учётом целей коммуникации, особенностей слушателя, в том числе используя аудиовизуальные средства;</w:t>
      </w:r>
    </w:p>
    <w:p w:rsidR="009A1789" w:rsidRDefault="009A1789" w:rsidP="009A1789">
      <w:pPr>
        <w:pStyle w:val="21"/>
      </w:pPr>
      <w:r>
        <w:rPr>
          <w:spacing w:val="2"/>
        </w:rPr>
        <w:t>умения устанавливать логическую причинно</w:t>
      </w:r>
      <w:r>
        <w:rPr>
          <w:spacing w:val="2"/>
        </w:rPr>
        <w:softHyphen/>
        <w:t>следствен</w:t>
      </w:r>
      <w:r>
        <w:t>ную последовательность событий и действий героев произведения;</w:t>
      </w:r>
    </w:p>
    <w:p w:rsidR="009A1789" w:rsidRDefault="009A1789" w:rsidP="009A1789">
      <w:pPr>
        <w:pStyle w:val="21"/>
      </w:pPr>
      <w:r>
        <w:t>умения строить план с выделением существенной и дополнительной информации.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«Иностранный язык» </w:t>
      </w:r>
      <w:r>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A1789" w:rsidRDefault="009A1789" w:rsidP="009A1789">
      <w:pPr>
        <w:pStyle w:val="21"/>
      </w:pPr>
      <w:r>
        <w:rPr>
          <w:spacing w:val="-2"/>
        </w:rPr>
        <w:t xml:space="preserve">общему речевому развитию обучающегося на основе </w:t>
      </w:r>
      <w:r>
        <w:t>формирования обобщённых лингвистических структур грамматики и синтаксиса;</w:t>
      </w:r>
    </w:p>
    <w:p w:rsidR="009A1789" w:rsidRDefault="009A1789" w:rsidP="009A1789">
      <w:pPr>
        <w:pStyle w:val="21"/>
      </w:pPr>
      <w:r>
        <w:rPr>
          <w:spacing w:val="2"/>
        </w:rPr>
        <w:t>развитию произвольности и осознанности монологиче</w:t>
      </w:r>
      <w:r>
        <w:t>ской и диалогической речи;</w:t>
      </w:r>
    </w:p>
    <w:p w:rsidR="009A1789" w:rsidRDefault="009A1789" w:rsidP="009A1789">
      <w:pPr>
        <w:pStyle w:val="21"/>
      </w:pPr>
      <w:r>
        <w:t>развитию письменной речи;</w:t>
      </w:r>
    </w:p>
    <w:p w:rsidR="009A1789" w:rsidRDefault="009A1789" w:rsidP="009A1789">
      <w:pPr>
        <w:pStyle w:val="21"/>
      </w:pPr>
      <w:r>
        <w:t>формированию ориентации на партнёра, его высказыва</w:t>
      </w:r>
      <w:r>
        <w:rPr>
          <w:spacing w:val="2"/>
        </w:rPr>
        <w:t xml:space="preserve">ния, поведение, эмоциональное состояние и переживания; </w:t>
      </w:r>
      <w: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Pr>
          <w:rFonts w:ascii="Times New Roman" w:hAnsi="Times New Roman"/>
          <w:color w:val="auto"/>
          <w:sz w:val="28"/>
          <w:szCs w:val="28"/>
        </w:rPr>
        <w:t>условия для формирования личностных универсальных дей</w:t>
      </w:r>
      <w:r>
        <w:rPr>
          <w:rFonts w:ascii="Times New Roman" w:hAnsi="Times New Roman"/>
          <w:color w:val="auto"/>
          <w:spacing w:val="2"/>
          <w:sz w:val="28"/>
          <w:szCs w:val="28"/>
        </w:rPr>
        <w:t>ствий — формирования гражданской идентичности лично</w:t>
      </w:r>
      <w:r>
        <w:rPr>
          <w:rFonts w:ascii="Times New Roman" w:hAnsi="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4"/>
          <w:sz w:val="28"/>
          <w:szCs w:val="28"/>
        </w:rPr>
        <w:t>Изучение иностранного языка способствует развитию обще</w:t>
      </w:r>
      <w:r>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«Математика и информатика». </w:t>
      </w:r>
      <w:r>
        <w:rPr>
          <w:rFonts w:ascii="Times New Roman" w:hAnsi="Times New Roman"/>
          <w:color w:val="auto"/>
          <w:sz w:val="28"/>
          <w:szCs w:val="28"/>
        </w:rPr>
        <w:t xml:space="preserve">При получении  начального </w:t>
      </w:r>
      <w:r>
        <w:rPr>
          <w:rFonts w:ascii="Times New Roman" w:hAnsi="Times New Roman"/>
          <w:color w:val="auto"/>
          <w:spacing w:val="2"/>
          <w:sz w:val="28"/>
          <w:szCs w:val="28"/>
        </w:rPr>
        <w:t>общего образования этот учебный предмет является осно</w:t>
      </w:r>
      <w:r>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Pr>
          <w:rFonts w:ascii="Times New Roman" w:hAnsi="Times New Roman"/>
          <w:color w:val="auto"/>
          <w:sz w:val="28"/>
          <w:szCs w:val="28"/>
        </w:rPr>
        <w:softHyphen/>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Формирование моделирования как универсального учебно</w:t>
      </w:r>
      <w:r>
        <w:rPr>
          <w:rFonts w:ascii="Times New Roman" w:hAnsi="Times New Roman"/>
          <w:color w:val="auto"/>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«Окружающий мир».</w:t>
      </w:r>
      <w:r>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Pr>
          <w:rFonts w:ascii="Times New Roman" w:hAnsi="Times New Roman"/>
          <w:color w:val="auto"/>
          <w:spacing w:val="2"/>
          <w:sz w:val="28"/>
          <w:szCs w:val="28"/>
        </w:rPr>
        <w:t xml:space="preserve">другими людьми, государством, осознания своего места в </w:t>
      </w:r>
      <w:r>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Pr>
          <w:rFonts w:ascii="Times New Roman" w:hAnsi="Times New Roman"/>
          <w:color w:val="auto"/>
          <w:sz w:val="28"/>
          <w:szCs w:val="28"/>
        </w:rPr>
        <w:t>когнитивного, эмоционально</w:t>
      </w:r>
      <w:r>
        <w:rPr>
          <w:rFonts w:ascii="Times New Roman" w:hAnsi="Times New Roman"/>
          <w:color w:val="auto"/>
          <w:sz w:val="28"/>
          <w:szCs w:val="28"/>
        </w:rPr>
        <w:softHyphen/>
        <w:t>ценностного и деятельностного компонентов гражданской российской идентичности:</w:t>
      </w:r>
    </w:p>
    <w:p w:rsidR="009A1789" w:rsidRDefault="009A1789" w:rsidP="009A1789">
      <w:pPr>
        <w:pStyle w:val="21"/>
      </w:pPr>
      <w:r>
        <w:rPr>
          <w:spacing w:val="2"/>
        </w:rPr>
        <w:t>формирование умения различать государственную сим</w:t>
      </w:r>
      <w:r>
        <w:t xml:space="preserve">волику Российской Федерации и своего региона, описывать достопримечательности столицы и родного края, находить на </w:t>
      </w:r>
      <w:r>
        <w:rPr>
          <w:spacing w:val="2"/>
        </w:rPr>
        <w:t xml:space="preserve">карте Российскую Федерацию, Москву — столицу России, </w:t>
      </w:r>
      <w:r>
        <w:t>свой регион и его столицу; ознакомление с особенностями некоторых зарубежных стран;</w:t>
      </w:r>
    </w:p>
    <w:p w:rsidR="009A1789" w:rsidRDefault="009A1789" w:rsidP="009A1789">
      <w:pPr>
        <w:pStyle w:val="21"/>
      </w:pPr>
      <w:r>
        <w:rPr>
          <w:spacing w:val="-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A1789" w:rsidRDefault="009A1789" w:rsidP="009A1789">
      <w:pPr>
        <w:pStyle w:val="21"/>
      </w:pPr>
      <w:r>
        <w:rPr>
          <w:spacing w:val="2"/>
        </w:rPr>
        <w:t xml:space="preserve">формирование основ экологического сознания, грамотности и культуры учащихся, освоение элементарных норм </w:t>
      </w:r>
      <w:r>
        <w:t>адекватного природосообразного поведения;</w:t>
      </w:r>
    </w:p>
    <w:p w:rsidR="009A1789" w:rsidRDefault="009A1789" w:rsidP="009A1789">
      <w:pPr>
        <w:pStyle w:val="21"/>
      </w:pPr>
      <w:r>
        <w:t>развитие морально</w:t>
      </w:r>
      <w:r>
        <w:softHyphen/>
        <w:t>этического сознания — норм и правил взаимоотношений человека с другими людьми, социальными группами и сообществами.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В сфере личностных универсальных учебных действийизучение предмета способствует принятию обучающимися </w:t>
      </w:r>
      <w:r>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Изучение данного предмета способствует формированию </w:t>
      </w:r>
      <w:r>
        <w:rPr>
          <w:rFonts w:ascii="Times New Roman" w:hAnsi="Times New Roman"/>
          <w:color w:val="auto"/>
          <w:sz w:val="28"/>
          <w:szCs w:val="28"/>
        </w:rPr>
        <w:t>общепознавательных универсальных учебных действий:</w:t>
      </w:r>
    </w:p>
    <w:p w:rsidR="009A1789" w:rsidRDefault="009A1789" w:rsidP="009A1789">
      <w:pPr>
        <w:pStyle w:val="21"/>
      </w:pPr>
      <w:r>
        <w:t>овладению начальными формами исследовательской деятельности, включая умение поиска и работы с информацией;</w:t>
      </w:r>
    </w:p>
    <w:p w:rsidR="009A1789" w:rsidRDefault="009A1789" w:rsidP="009A1789">
      <w:pPr>
        <w:pStyle w:val="21"/>
      </w:pPr>
      <w:r>
        <w:rPr>
          <w:spacing w:val="2"/>
        </w:rPr>
        <w:t xml:space="preserve">формированию действий замещения и моделирования (использование готовых моделей для объяснения явлений </w:t>
      </w:r>
      <w:r>
        <w:t>или выявления свойств объектов и создания моделей);</w:t>
      </w:r>
    </w:p>
    <w:p w:rsidR="009A1789" w:rsidRDefault="009A1789" w:rsidP="009A1789">
      <w:pPr>
        <w:pStyle w:val="21"/>
      </w:pPr>
      <w: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softHyphen/>
        <w:t>следственных связей в окружающем мире, в том числе на многообразном материале природы и культуры родного края.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«Изобразительное искусство».</w:t>
      </w:r>
      <w:r>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Pr>
          <w:rFonts w:ascii="Times New Roman" w:hAnsi="Times New Roman"/>
          <w:color w:val="auto"/>
          <w:spacing w:val="2"/>
          <w:sz w:val="28"/>
          <w:szCs w:val="28"/>
        </w:rPr>
        <w:t>учающихся. Такое моделирование является основой разви</w:t>
      </w:r>
      <w:r>
        <w:rPr>
          <w:rFonts w:ascii="Times New Roman" w:hAnsi="Times New Roman"/>
          <w:color w:val="auto"/>
          <w:sz w:val="28"/>
          <w:szCs w:val="28"/>
        </w:rPr>
        <w:t xml:space="preserve">тия познания ребёнком мира и способствует формированию </w:t>
      </w:r>
      <w:r>
        <w:rPr>
          <w:rFonts w:ascii="Times New Roman" w:hAnsi="Times New Roman"/>
          <w:color w:val="auto"/>
          <w:spacing w:val="-2"/>
          <w:sz w:val="28"/>
          <w:szCs w:val="28"/>
        </w:rPr>
        <w:t xml:space="preserve">логических операций сравнения, установления тождества и </w:t>
      </w:r>
      <w:r>
        <w:rPr>
          <w:rFonts w:ascii="Times New Roman" w:hAnsi="Times New Roman"/>
          <w:color w:val="auto"/>
          <w:sz w:val="28"/>
          <w:szCs w:val="28"/>
        </w:rPr>
        <w:t>различий, аналогий, причинно</w:t>
      </w:r>
      <w:r>
        <w:rPr>
          <w:rFonts w:ascii="Times New Roman" w:hAnsi="Times New Roman"/>
          <w:color w:val="auto"/>
          <w:sz w:val="28"/>
          <w:szCs w:val="28"/>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w:t>
      </w:r>
      <w:r>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Pr>
          <w:rFonts w:ascii="Times New Roman" w:hAnsi="Times New Roman"/>
          <w:color w:val="auto"/>
          <w:sz w:val="28"/>
          <w:szCs w:val="28"/>
        </w:rPr>
        <w:t xml:space="preserve">умению контролировать соответствие выполняемых действий </w:t>
      </w:r>
      <w:r>
        <w:rPr>
          <w:rFonts w:ascii="Times New Roman" w:hAnsi="Times New Roman"/>
          <w:color w:val="auto"/>
          <w:spacing w:val="2"/>
          <w:sz w:val="28"/>
          <w:szCs w:val="28"/>
        </w:rPr>
        <w:t xml:space="preserve">способу, внесению коррективов на основе предвосхищения </w:t>
      </w:r>
      <w:r>
        <w:rPr>
          <w:rFonts w:ascii="Times New Roman" w:hAnsi="Times New Roman"/>
          <w:color w:val="auto"/>
          <w:sz w:val="28"/>
          <w:szCs w:val="28"/>
        </w:rPr>
        <w:t>будущего результата и его соответствия замыслу.</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В сфере личностных действий приобщение к мировойи отечественной культуре и освоение сокровищницы изо</w:t>
      </w:r>
      <w:r>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Pr>
          <w:rFonts w:ascii="Times New Roman" w:hAnsi="Times New Roman"/>
          <w:color w:val="auto"/>
          <w:spacing w:val="2"/>
          <w:sz w:val="28"/>
          <w:szCs w:val="28"/>
        </w:rPr>
        <w:t>данской идентичности личности, толерантности, эстетиче</w:t>
      </w:r>
      <w:r>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A1789" w:rsidRDefault="009A1789" w:rsidP="009A1789">
      <w:pPr>
        <w:spacing w:line="360" w:lineRule="auto"/>
        <w:ind w:firstLine="709"/>
        <w:jc w:val="both"/>
        <w:rPr>
          <w:sz w:val="28"/>
          <w:szCs w:val="28"/>
          <w:lang w:eastAsia="en-US"/>
        </w:rPr>
      </w:pPr>
      <w:r>
        <w:rPr>
          <w:b/>
          <w:bCs/>
          <w:spacing w:val="-2"/>
          <w:sz w:val="28"/>
          <w:szCs w:val="28"/>
        </w:rPr>
        <w:t>«Музыка».</w:t>
      </w:r>
      <w:r>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A1789" w:rsidRDefault="009A1789" w:rsidP="009A1789">
      <w:pPr>
        <w:tabs>
          <w:tab w:val="left" w:pos="955"/>
        </w:tabs>
        <w:autoSpaceDE w:val="0"/>
        <w:autoSpaceDN w:val="0"/>
        <w:adjustRightInd w:val="0"/>
        <w:spacing w:line="360" w:lineRule="auto"/>
        <w:ind w:firstLine="709"/>
        <w:jc w:val="both"/>
        <w:rPr>
          <w:sz w:val="28"/>
        </w:rPr>
      </w:pPr>
      <w:r>
        <w:rPr>
          <w:b/>
          <w:sz w:val="28"/>
          <w:szCs w:val="28"/>
        </w:rPr>
        <w:t>Личностные результаты</w:t>
      </w:r>
      <w:r>
        <w:rPr>
          <w:sz w:val="28"/>
          <w:szCs w:val="28"/>
        </w:rPr>
        <w:t>освоения программы должны отражать:</w:t>
      </w:r>
    </w:p>
    <w:p w:rsidR="009A1789" w:rsidRDefault="009A1789" w:rsidP="009A1789">
      <w:pPr>
        <w:widowControl w:val="0"/>
        <w:tabs>
          <w:tab w:val="left" w:pos="955"/>
        </w:tabs>
        <w:autoSpaceDE w:val="0"/>
        <w:autoSpaceDN w:val="0"/>
        <w:adjustRightInd w:val="0"/>
        <w:spacing w:line="360" w:lineRule="auto"/>
        <w:ind w:firstLine="709"/>
        <w:jc w:val="both"/>
        <w:rPr>
          <w:sz w:val="28"/>
          <w:szCs w:val="28"/>
        </w:rPr>
      </w:pPr>
      <w:r>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A1789" w:rsidRDefault="009A1789" w:rsidP="009A1789">
      <w:pPr>
        <w:widowControl w:val="0"/>
        <w:tabs>
          <w:tab w:val="left" w:pos="955"/>
        </w:tabs>
        <w:autoSpaceDE w:val="0"/>
        <w:autoSpaceDN w:val="0"/>
        <w:adjustRightInd w:val="0"/>
        <w:spacing w:line="360" w:lineRule="auto"/>
        <w:ind w:firstLine="709"/>
        <w:jc w:val="both"/>
        <w:rPr>
          <w:sz w:val="28"/>
          <w:szCs w:val="28"/>
        </w:rPr>
      </w:pPr>
      <w:r>
        <w:rPr>
          <w:sz w:val="28"/>
          <w:szCs w:val="28"/>
        </w:rPr>
        <w:t>- формирование целостного, социально ориентированного взгляда на мир в его органичном единстве и разнообразии культур;</w:t>
      </w:r>
    </w:p>
    <w:p w:rsidR="009A1789" w:rsidRDefault="009A1789" w:rsidP="009A1789">
      <w:pPr>
        <w:widowControl w:val="0"/>
        <w:tabs>
          <w:tab w:val="left" w:pos="955"/>
        </w:tabs>
        <w:autoSpaceDE w:val="0"/>
        <w:autoSpaceDN w:val="0"/>
        <w:adjustRightInd w:val="0"/>
        <w:spacing w:line="360" w:lineRule="auto"/>
        <w:ind w:firstLine="709"/>
        <w:jc w:val="both"/>
        <w:rPr>
          <w:sz w:val="28"/>
          <w:szCs w:val="28"/>
        </w:rPr>
      </w:pPr>
      <w:r>
        <w:rPr>
          <w:sz w:val="28"/>
          <w:szCs w:val="28"/>
        </w:rPr>
        <w:t>- формирование уважительного отношения к культуре других народов;</w:t>
      </w:r>
    </w:p>
    <w:p w:rsidR="009A1789" w:rsidRDefault="009A1789" w:rsidP="009A1789">
      <w:pPr>
        <w:widowControl w:val="0"/>
        <w:tabs>
          <w:tab w:val="left" w:pos="955"/>
        </w:tabs>
        <w:autoSpaceDE w:val="0"/>
        <w:autoSpaceDN w:val="0"/>
        <w:adjustRightInd w:val="0"/>
        <w:spacing w:line="360" w:lineRule="auto"/>
        <w:ind w:firstLine="709"/>
        <w:jc w:val="both"/>
        <w:rPr>
          <w:sz w:val="28"/>
          <w:szCs w:val="28"/>
        </w:rPr>
      </w:pPr>
      <w:r>
        <w:rPr>
          <w:sz w:val="28"/>
          <w:szCs w:val="28"/>
        </w:rPr>
        <w:t>- формирование эстетических потребностей, ценностей и чувств;</w:t>
      </w:r>
    </w:p>
    <w:p w:rsidR="009A1789" w:rsidRDefault="009A1789" w:rsidP="009A1789">
      <w:pPr>
        <w:widowControl w:val="0"/>
        <w:tabs>
          <w:tab w:val="left" w:pos="955"/>
        </w:tabs>
        <w:autoSpaceDE w:val="0"/>
        <w:autoSpaceDN w:val="0"/>
        <w:adjustRightInd w:val="0"/>
        <w:spacing w:line="360" w:lineRule="auto"/>
        <w:ind w:firstLine="709"/>
        <w:jc w:val="both"/>
        <w:rPr>
          <w:sz w:val="28"/>
          <w:szCs w:val="28"/>
        </w:rPr>
      </w:pPr>
      <w:r>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9A1789" w:rsidRDefault="009A1789" w:rsidP="009A1789">
      <w:pPr>
        <w:widowControl w:val="0"/>
        <w:tabs>
          <w:tab w:val="left" w:pos="955"/>
        </w:tabs>
        <w:autoSpaceDE w:val="0"/>
        <w:autoSpaceDN w:val="0"/>
        <w:adjustRightInd w:val="0"/>
        <w:spacing w:line="360" w:lineRule="auto"/>
        <w:ind w:firstLine="709"/>
        <w:jc w:val="both"/>
        <w:rPr>
          <w:sz w:val="28"/>
          <w:szCs w:val="28"/>
        </w:rPr>
      </w:pPr>
      <w:r>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9A1789" w:rsidRDefault="009A1789" w:rsidP="009A1789">
      <w:pPr>
        <w:widowControl w:val="0"/>
        <w:tabs>
          <w:tab w:val="left" w:pos="955"/>
        </w:tabs>
        <w:autoSpaceDE w:val="0"/>
        <w:autoSpaceDN w:val="0"/>
        <w:adjustRightInd w:val="0"/>
        <w:spacing w:line="360" w:lineRule="auto"/>
        <w:ind w:firstLine="709"/>
        <w:jc w:val="both"/>
        <w:rPr>
          <w:sz w:val="28"/>
          <w:szCs w:val="28"/>
        </w:rPr>
      </w:pPr>
      <w:r>
        <w:rPr>
          <w:sz w:val="28"/>
          <w:szCs w:val="28"/>
        </w:rPr>
        <w:t>- развитие навыков сотрудничества со взрослыми и сверстниками в разных социальных ситуациях;</w:t>
      </w:r>
    </w:p>
    <w:p w:rsidR="009A1789" w:rsidRDefault="009A1789" w:rsidP="009A1789">
      <w:pPr>
        <w:tabs>
          <w:tab w:val="left" w:pos="955"/>
        </w:tabs>
        <w:autoSpaceDE w:val="0"/>
        <w:autoSpaceDN w:val="0"/>
        <w:adjustRightInd w:val="0"/>
        <w:spacing w:line="360" w:lineRule="auto"/>
        <w:ind w:firstLine="709"/>
        <w:jc w:val="both"/>
        <w:rPr>
          <w:sz w:val="28"/>
          <w:szCs w:val="28"/>
        </w:rPr>
      </w:pPr>
      <w:r>
        <w:rPr>
          <w:sz w:val="28"/>
          <w:szCs w:val="28"/>
        </w:rPr>
        <w:t xml:space="preserve">- формирование установки на наличие мотивации к бережному отношению к культурным и духовным ценностям. </w:t>
      </w:r>
    </w:p>
    <w:p w:rsidR="009A1789" w:rsidRDefault="009A1789" w:rsidP="009A1789">
      <w:pPr>
        <w:tabs>
          <w:tab w:val="left" w:pos="955"/>
        </w:tabs>
        <w:autoSpaceDE w:val="0"/>
        <w:autoSpaceDN w:val="0"/>
        <w:adjustRightInd w:val="0"/>
        <w:spacing w:line="360" w:lineRule="auto"/>
        <w:ind w:firstLine="709"/>
        <w:jc w:val="both"/>
        <w:rPr>
          <w:sz w:val="28"/>
          <w:szCs w:val="28"/>
        </w:rPr>
      </w:pPr>
      <w:r>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A1789" w:rsidRDefault="009A1789" w:rsidP="009A1789">
      <w:pPr>
        <w:spacing w:line="360" w:lineRule="auto"/>
        <w:ind w:firstLine="709"/>
        <w:jc w:val="both"/>
        <w:rPr>
          <w:rFonts w:ascii="Calibri" w:hAnsi="Calibri"/>
          <w:sz w:val="22"/>
          <w:szCs w:val="22"/>
          <w:lang w:eastAsia="en-US"/>
        </w:rPr>
      </w:pPr>
      <w:r>
        <w:rPr>
          <w:sz w:val="28"/>
          <w:szCs w:val="28"/>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A1789" w:rsidRDefault="009A1789" w:rsidP="009A1789">
      <w:pPr>
        <w:spacing w:line="360" w:lineRule="auto"/>
        <w:ind w:firstLine="709"/>
        <w:jc w:val="both"/>
        <w:rPr>
          <w:sz w:val="28"/>
          <w:szCs w:val="28"/>
          <w:lang w:eastAsia="en-US"/>
        </w:rPr>
      </w:pPr>
      <w:r>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A1789" w:rsidRDefault="009A1789" w:rsidP="009A1789">
      <w:pPr>
        <w:widowControl w:val="0"/>
        <w:suppressLineNumbers/>
        <w:suppressAutoHyphens/>
        <w:autoSpaceDN w:val="0"/>
        <w:spacing w:line="360" w:lineRule="auto"/>
        <w:ind w:firstLine="709"/>
        <w:jc w:val="both"/>
        <w:rPr>
          <w:rFonts w:eastAsia="Calibri" w:cs="Tahoma"/>
          <w:kern w:val="3"/>
          <w:sz w:val="28"/>
          <w:szCs w:val="28"/>
          <w:lang w:eastAsia="zh-CN" w:bidi="hi-IN"/>
        </w:rPr>
      </w:pPr>
      <w:r>
        <w:rPr>
          <w:rFonts w:eastAsia="Calibri" w:cs="Tahoma"/>
          <w:b/>
          <w:kern w:val="3"/>
          <w:sz w:val="28"/>
          <w:szCs w:val="28"/>
          <w:lang w:eastAsia="zh-CN" w:bidi="hi-IN"/>
        </w:rPr>
        <w:t>Метапредметные результаты</w:t>
      </w:r>
      <w:r>
        <w:rPr>
          <w:rFonts w:eastAsia="Calibri" w:cs="Tahoma"/>
          <w:kern w:val="3"/>
          <w:sz w:val="28"/>
          <w:szCs w:val="28"/>
          <w:lang w:eastAsia="zh-CN" w:bidi="hi-IN"/>
        </w:rPr>
        <w:t>освоения программы должны отражать:</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9A1789" w:rsidRDefault="009A1789" w:rsidP="009A1789">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9A1789" w:rsidRDefault="009A1789" w:rsidP="009A1789">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9A1789" w:rsidRDefault="009A1789" w:rsidP="009A1789">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овладение базовыми предметными и межпредметными понятиями в процессе освоения учебного предмета «Музыка»;</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9A1789" w:rsidRDefault="009A1789" w:rsidP="009A1789">
      <w:pPr>
        <w:autoSpaceDE w:val="0"/>
        <w:autoSpaceDN w:val="0"/>
        <w:adjustRightInd w:val="0"/>
        <w:spacing w:line="360" w:lineRule="auto"/>
        <w:ind w:firstLine="709"/>
        <w:jc w:val="both"/>
        <w:rPr>
          <w:sz w:val="28"/>
          <w:szCs w:val="28"/>
          <w:lang w:eastAsia="en-US"/>
        </w:rPr>
      </w:pPr>
      <w:r>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9A1789" w:rsidRDefault="009A1789" w:rsidP="009A1789">
      <w:pPr>
        <w:autoSpaceDE w:val="0"/>
        <w:autoSpaceDN w:val="0"/>
        <w:adjustRightInd w:val="0"/>
        <w:spacing w:line="360" w:lineRule="auto"/>
        <w:ind w:firstLine="709"/>
        <w:jc w:val="both"/>
        <w:rPr>
          <w:i/>
          <w:sz w:val="28"/>
          <w:szCs w:val="28"/>
          <w:lang w:eastAsia="en-US"/>
        </w:rPr>
      </w:pPr>
      <w:r>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9A1789" w:rsidRDefault="009A1789" w:rsidP="009A1789">
      <w:pPr>
        <w:pStyle w:val="af9"/>
        <w:spacing w:line="360" w:lineRule="auto"/>
        <w:ind w:firstLine="709"/>
        <w:rPr>
          <w:rFonts w:ascii="Times New Roman" w:hAnsi="Times New Roman"/>
          <w:color w:val="auto"/>
          <w:spacing w:val="-2"/>
          <w:sz w:val="28"/>
          <w:szCs w:val="28"/>
          <w:lang w:eastAsia="ru-RU"/>
        </w:rPr>
      </w:pPr>
      <w:r>
        <w:rPr>
          <w:color w:val="auto"/>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pacing w:val="2"/>
          <w:sz w:val="28"/>
          <w:szCs w:val="28"/>
        </w:rPr>
        <w:t>«Технология».</w:t>
      </w:r>
      <w:r>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Pr>
          <w:rFonts w:ascii="Times New Roman" w:hAnsi="Times New Roman"/>
          <w:color w:val="auto"/>
          <w:sz w:val="28"/>
          <w:szCs w:val="28"/>
        </w:rPr>
        <w:t>обусловлены:</w:t>
      </w:r>
    </w:p>
    <w:p w:rsidR="009A1789" w:rsidRDefault="009A1789" w:rsidP="009A1789">
      <w:pPr>
        <w:pStyle w:val="21"/>
      </w:pPr>
      <w:r>
        <w:t>ключевой ролью предметно</w:t>
      </w:r>
      <w:r>
        <w:softHyphen/>
        <w:t>преобразовательной деятель</w:t>
      </w:r>
      <w:r>
        <w:rPr>
          <w:spacing w:val="2"/>
        </w:rPr>
        <w:t xml:space="preserve">ности как основы формирования системы универсальных </w:t>
      </w:r>
      <w:r>
        <w:t>учебных действий;</w:t>
      </w:r>
    </w:p>
    <w:p w:rsidR="009A1789" w:rsidRDefault="009A1789" w:rsidP="009A1789">
      <w:pPr>
        <w:pStyle w:val="21"/>
      </w:pPr>
      <w:r>
        <w:rPr>
          <w:spacing w:val="2"/>
        </w:rPr>
        <w:t>значением универсальных учебных действий моделиро</w:t>
      </w:r>
      <w:r>
        <w:t xml:space="preserve">вания и планирования, которые являются непосредственным предметом усвоения в ходе выполнения различных заданий </w:t>
      </w:r>
      <w:r>
        <w:rPr>
          <w:spacing w:val="2"/>
        </w:rPr>
        <w:t>по курсу (так, в ходе решения задач на конструированиеобучающиеся учатся использовать схемы, карты и модели,</w:t>
      </w:r>
      <w:r>
        <w:rPr>
          <w:spacing w:val="-2"/>
        </w:rPr>
        <w:t>задающие полную ориентировочную основу выполнения пред</w:t>
      </w:r>
      <w:r>
        <w:rPr>
          <w:spacing w:val="2"/>
        </w:rPr>
        <w:t xml:space="preserve">ложенных заданий и позволяющие выделять необходимую </w:t>
      </w:r>
      <w:r>
        <w:t>систему ориентиров);</w:t>
      </w:r>
    </w:p>
    <w:p w:rsidR="009A1789" w:rsidRDefault="009A1789" w:rsidP="009A1789">
      <w:pPr>
        <w:pStyle w:val="21"/>
      </w:pPr>
      <w:r>
        <w:t>специальной организацией процесса планомерно</w:t>
      </w:r>
      <w:r>
        <w:softHyphen/>
        <w:t>поэтап</w:t>
      </w:r>
      <w:r>
        <w:rPr>
          <w:spacing w:val="2"/>
        </w:rPr>
        <w:t>ной отработки предметно</w:t>
      </w:r>
      <w:r>
        <w:rPr>
          <w:spacing w:val="2"/>
        </w:rPr>
        <w:softHyphen/>
        <w:t xml:space="preserve">преобразовательной деятельности </w:t>
      </w:r>
      <w: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A1789" w:rsidRDefault="009A1789" w:rsidP="009A1789">
      <w:pPr>
        <w:pStyle w:val="21"/>
      </w:pPr>
      <w:r>
        <w:rPr>
          <w:spacing w:val="2"/>
        </w:rPr>
        <w:t xml:space="preserve">широким использованием форм группового сотрудничества и проектных форм работы для реализации учебных </w:t>
      </w:r>
      <w:r>
        <w:t>целей курса;</w:t>
      </w:r>
    </w:p>
    <w:p w:rsidR="009A1789" w:rsidRDefault="009A1789" w:rsidP="009A1789">
      <w:pPr>
        <w:pStyle w:val="21"/>
      </w:pPr>
      <w:r>
        <w:t>формированием первоначальных элементов ИКТ</w:t>
      </w:r>
      <w:r>
        <w:softHyphen/>
        <w:t>компетентности обучающихся.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Изучение технологии обеспечивает реализацию следующих целей:</w:t>
      </w:r>
    </w:p>
    <w:p w:rsidR="009A1789" w:rsidRDefault="009A1789" w:rsidP="009A1789">
      <w:pPr>
        <w:pStyle w:val="21"/>
      </w:pPr>
      <w:r>
        <w:t>формирование картины мира материальной и духовной культуры как продукта творческой предметно</w:t>
      </w:r>
      <w:r>
        <w:softHyphen/>
        <w:t>преобразующей деятельности человека;</w:t>
      </w:r>
    </w:p>
    <w:p w:rsidR="009A1789" w:rsidRDefault="009A1789" w:rsidP="009A1789">
      <w:pPr>
        <w:pStyle w:val="21"/>
      </w:pPr>
      <w:r>
        <w:rPr>
          <w:spacing w:val="2"/>
        </w:rPr>
        <w:t>развитие знаково</w:t>
      </w:r>
      <w:r>
        <w:rPr>
          <w:spacing w:val="2"/>
        </w:rPr>
        <w:softHyphen/>
        <w:t xml:space="preserve">символического и пространственного </w:t>
      </w:r>
      <w:r>
        <w:t xml:space="preserve">мышления, творческого и репродуктивного воображения на </w:t>
      </w:r>
      <w:r>
        <w:rPr>
          <w:spacing w:val="2"/>
        </w:rPr>
        <w:t>основе развития способности обучающегося к моделирова</w:t>
      </w:r>
      <w:r>
        <w:t>нию и отображению объекта и процесса его преобразования в форме моделей (рисунков, планов, схем, чертежей);</w:t>
      </w:r>
    </w:p>
    <w:p w:rsidR="009A1789" w:rsidRDefault="009A1789" w:rsidP="009A1789">
      <w:pPr>
        <w:pStyle w:val="21"/>
      </w:pPr>
      <w:r>
        <w:rPr>
          <w:spacing w:val="-2"/>
        </w:rPr>
        <w:t xml:space="preserve">развитие регулятивных действий, включая целеполагание; </w:t>
      </w:r>
      <w:r>
        <w:rPr>
          <w:spacing w:val="2"/>
        </w:rPr>
        <w:t>планирование (умение составлять план действий и приме</w:t>
      </w:r>
      <w: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A1789" w:rsidRDefault="009A1789" w:rsidP="009A1789">
      <w:pPr>
        <w:pStyle w:val="21"/>
      </w:pPr>
      <w:r>
        <w:t>формирование внутреннего плана на основе поэтапной отработки предметно</w:t>
      </w:r>
      <w:r>
        <w:softHyphen/>
        <w:t>преобразующих действий;</w:t>
      </w:r>
    </w:p>
    <w:p w:rsidR="009A1789" w:rsidRDefault="009A1789" w:rsidP="009A1789">
      <w:pPr>
        <w:pStyle w:val="21"/>
      </w:pPr>
      <w:r>
        <w:t>развитие планирующей и регулирующей функций речи;</w:t>
      </w:r>
    </w:p>
    <w:p w:rsidR="009A1789" w:rsidRDefault="009A1789" w:rsidP="009A1789">
      <w:pPr>
        <w:pStyle w:val="21"/>
      </w:pPr>
      <w:r>
        <w:t>развитие коммуникативной компетентности обучающихся на основе организации совместно</w:t>
      </w:r>
      <w:r>
        <w:softHyphen/>
        <w:t>продуктивной деятельности;</w:t>
      </w:r>
    </w:p>
    <w:p w:rsidR="009A1789" w:rsidRDefault="009A1789" w:rsidP="009A1789">
      <w:pPr>
        <w:pStyle w:val="21"/>
      </w:pPr>
      <w:r>
        <w:rPr>
          <w:spacing w:val="2"/>
        </w:rPr>
        <w:t>развитие эстетических представлений и критериев на основе изобразительной и художественной конструктивной</w:t>
      </w:r>
      <w:r>
        <w:t xml:space="preserve"> деятельности;</w:t>
      </w:r>
    </w:p>
    <w:p w:rsidR="009A1789" w:rsidRDefault="009A1789" w:rsidP="009A1789">
      <w:pPr>
        <w:pStyle w:val="21"/>
      </w:pPr>
      <w:r>
        <w:t>формирование мотивации успеха и достижений младших школьников, творческой самореализации на основе эффективной организации предметно</w:t>
      </w:r>
      <w:r>
        <w:softHyphen/>
        <w:t>преобразующей символико</w:t>
      </w:r>
      <w:r>
        <w:softHyphen/>
        <w:t>моделирующей деятельности;</w:t>
      </w:r>
    </w:p>
    <w:p w:rsidR="009A1789" w:rsidRDefault="009A1789" w:rsidP="009A1789">
      <w:pPr>
        <w:pStyle w:val="21"/>
      </w:pPr>
      <w:r>
        <w:t xml:space="preserve">ознакомление обучающихся с миром профессий и их социальным значением, историей их возникновения и развития </w:t>
      </w:r>
      <w:r>
        <w:rPr>
          <w:spacing w:val="2"/>
        </w:rPr>
        <w:t>как первая ступень формирования готовности к предвари</w:t>
      </w:r>
      <w:r>
        <w:t>тельному профессиональному самоопределению;</w:t>
      </w:r>
    </w:p>
    <w:p w:rsidR="009A1789" w:rsidRDefault="009A1789" w:rsidP="009A1789">
      <w:pPr>
        <w:pStyle w:val="21"/>
        <w:rPr>
          <w:b/>
          <w:bCs/>
        </w:rPr>
      </w:pPr>
      <w:r>
        <w:rPr>
          <w:spacing w:val="-2"/>
        </w:rPr>
        <w:t>формирование ИКТ</w:t>
      </w:r>
      <w:r>
        <w:rPr>
          <w:spacing w:val="-2"/>
        </w:rPr>
        <w:softHyphen/>
        <w:t>компетентности обучающихся, вклю</w:t>
      </w:r>
      <w:r>
        <w:t>чая ознакомление с правилами жизни людей в мире инфор</w:t>
      </w:r>
      <w:r>
        <w:rPr>
          <w:spacing w:val="2"/>
        </w:rPr>
        <w:t>мации: избирательность в потреблении информации, ува</w:t>
      </w:r>
      <w:r>
        <w:t>жение к личной информации другого человека, к процессу познания учения, к состоянию неполного знания и другим аспектам.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«Физическая культура».</w:t>
      </w:r>
      <w:r>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9A1789" w:rsidRDefault="009A1789" w:rsidP="009A1789">
      <w:pPr>
        <w:pStyle w:val="21"/>
      </w:pPr>
      <w:r>
        <w:t>основ общекультурной и российской гражданской идентичности как чувства гордости за достижения в мировом и отечественном спорте;</w:t>
      </w:r>
    </w:p>
    <w:p w:rsidR="009A1789" w:rsidRDefault="009A1789" w:rsidP="009A1789">
      <w:pPr>
        <w:pStyle w:val="21"/>
      </w:pPr>
      <w:r>
        <w:t>освоение моральных норм помощи тем, кто в ней нуждается, готовности принять на себя ответственность;</w:t>
      </w:r>
    </w:p>
    <w:p w:rsidR="009A1789" w:rsidRDefault="009A1789" w:rsidP="009A1789">
      <w:pPr>
        <w:pStyle w:val="21"/>
      </w:pPr>
      <w:r>
        <w:rPr>
          <w:spacing w:val="2"/>
        </w:rPr>
        <w:t>развитие мотивации достижения и готовности к преодолению трудностей на основе конструктивных стратегий</w:t>
      </w:r>
      <w:r>
        <w:rPr>
          <w:spacing w:val="2"/>
        </w:rPr>
        <w:br/>
      </w:r>
      <w:r>
        <w:t>совладания и умения мобилизовать свои личностные и физические ресурсы, стрессоустойчивости;</w:t>
      </w:r>
    </w:p>
    <w:p w:rsidR="009A1789" w:rsidRDefault="009A1789" w:rsidP="009A1789">
      <w:pPr>
        <w:pStyle w:val="21"/>
      </w:pPr>
      <w:r>
        <w:t>освоение правил здорового и безопасного образа жизни.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«Физическая культура» как учебный предмет способствует:</w:t>
      </w:r>
    </w:p>
    <w:p w:rsidR="009A1789" w:rsidRDefault="009A1789" w:rsidP="009A1789">
      <w:pPr>
        <w:pStyle w:val="21"/>
      </w:pPr>
      <w:r>
        <w:t>в области регулятивных действий развитию умений пла</w:t>
      </w:r>
      <w:r>
        <w:rPr>
          <w:spacing w:val="2"/>
        </w:rPr>
        <w:t xml:space="preserve">нировать, регулировать, контролировать и оценивать свои </w:t>
      </w:r>
      <w:r>
        <w:t>действия;</w:t>
      </w:r>
    </w:p>
    <w:p w:rsidR="009A1789" w:rsidRDefault="009A1789" w:rsidP="009A1789">
      <w:pPr>
        <w:pStyle w:val="21"/>
      </w:pPr>
      <w: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Pr>
          <w:spacing w:val="2"/>
        </w:rPr>
        <w:t xml:space="preserve">ления функций и ролей в совместной деятельности; конструктивно разрешать конфликты; осуществлять взаимный </w:t>
      </w:r>
      <w: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A1789" w:rsidRDefault="009A1789" w:rsidP="004961B2">
      <w:pPr>
        <w:pStyle w:val="a"/>
      </w:pPr>
      <w:bookmarkStart w:id="112" w:name="_Toc294246092"/>
      <w:bookmarkStart w:id="113" w:name="_Toc288410741"/>
      <w:bookmarkStart w:id="114" w:name="_Toc288410676"/>
      <w:bookmarkStart w:id="115" w:name="_Toc288410547"/>
      <w:bookmarkStart w:id="116" w:name="_Toc288394080"/>
      <w: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p>
    <w:p w:rsidR="009A1789" w:rsidRDefault="009A1789" w:rsidP="009A1789">
      <w:pPr>
        <w:tabs>
          <w:tab w:val="left" w:pos="709"/>
        </w:tabs>
        <w:spacing w:line="360" w:lineRule="auto"/>
        <w:ind w:firstLine="709"/>
        <w:jc w:val="both"/>
        <w:rPr>
          <w:sz w:val="28"/>
          <w:szCs w:val="28"/>
          <w:shd w:val="clear" w:color="auto" w:fill="FFFFFF"/>
        </w:rPr>
      </w:pPr>
      <w:r>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9A1789" w:rsidRDefault="009A1789" w:rsidP="009A1789">
      <w:pPr>
        <w:tabs>
          <w:tab w:val="left" w:pos="709"/>
        </w:tabs>
        <w:spacing w:line="360" w:lineRule="auto"/>
        <w:ind w:firstLine="709"/>
        <w:jc w:val="both"/>
        <w:rPr>
          <w:sz w:val="28"/>
          <w:szCs w:val="28"/>
          <w:shd w:val="clear" w:color="auto" w:fill="FFFFFF"/>
        </w:rPr>
      </w:pPr>
      <w:r>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9A1789" w:rsidRDefault="009A1789" w:rsidP="009A1789">
      <w:pPr>
        <w:tabs>
          <w:tab w:val="left" w:pos="709"/>
        </w:tabs>
        <w:spacing w:line="360" w:lineRule="auto"/>
        <w:ind w:firstLine="709"/>
        <w:jc w:val="both"/>
        <w:rPr>
          <w:sz w:val="28"/>
          <w:szCs w:val="28"/>
          <w:shd w:val="clear" w:color="auto" w:fill="FFFFFF"/>
        </w:rPr>
      </w:pPr>
      <w:r>
        <w:rPr>
          <w:sz w:val="28"/>
          <w:szCs w:val="28"/>
          <w:shd w:val="clear" w:color="auto" w:fill="FFFFFF"/>
        </w:rPr>
        <w:t>В ходе освоения учебно-исследовательской и проектной деятельности учащийся начальной школы</w:t>
      </w:r>
      <w:r>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A1789" w:rsidRDefault="009A1789" w:rsidP="009A1789">
      <w:pPr>
        <w:pStyle w:val="8"/>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Pr>
          <w:rFonts w:ascii="Times New Roman" w:eastAsia="Calibri" w:hAnsi="Times New Roman"/>
          <w:spacing w:val="0"/>
        </w:rPr>
        <w:t xml:space="preserve">Основными задачами </w:t>
      </w:r>
      <w:r>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A1789" w:rsidRDefault="009A1789" w:rsidP="009A1789">
      <w:pPr>
        <w:shd w:val="clear" w:color="auto" w:fill="FFFFFF"/>
        <w:tabs>
          <w:tab w:val="left" w:pos="709"/>
        </w:tabs>
        <w:spacing w:line="360" w:lineRule="auto"/>
        <w:ind w:firstLine="709"/>
        <w:jc w:val="both"/>
        <w:rPr>
          <w:rFonts w:eastAsia="Calibri"/>
          <w:sz w:val="28"/>
          <w:szCs w:val="28"/>
        </w:rPr>
      </w:pPr>
      <w:r>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A1789" w:rsidRDefault="009A1789" w:rsidP="009A1789">
      <w:pPr>
        <w:pStyle w:val="8"/>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A1789" w:rsidRDefault="009A1789" w:rsidP="009A1789">
      <w:pPr>
        <w:pStyle w:val="8"/>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A1789" w:rsidRDefault="009A1789" w:rsidP="009A1789">
      <w:pPr>
        <w:pStyle w:val="8"/>
        <w:shd w:val="clear" w:color="auto" w:fill="auto"/>
        <w:tabs>
          <w:tab w:val="left" w:pos="709"/>
          <w:tab w:val="left" w:pos="9355"/>
        </w:tabs>
        <w:spacing w:before="0" w:after="0" w:line="360" w:lineRule="auto"/>
        <w:ind w:firstLine="709"/>
        <w:jc w:val="both"/>
        <w:rPr>
          <w:rFonts w:ascii="Times New Roman" w:hAnsi="Times New Roman"/>
          <w:spacing w:val="0"/>
        </w:rPr>
      </w:pPr>
      <w:r>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A1789" w:rsidRDefault="009A1789" w:rsidP="009A1789">
      <w:pPr>
        <w:shd w:val="clear" w:color="auto" w:fill="FFFFFF"/>
        <w:tabs>
          <w:tab w:val="left" w:pos="709"/>
        </w:tabs>
        <w:spacing w:line="360" w:lineRule="auto"/>
        <w:ind w:firstLine="709"/>
        <w:jc w:val="both"/>
        <w:rPr>
          <w:sz w:val="28"/>
          <w:szCs w:val="28"/>
        </w:rPr>
      </w:pPr>
      <w:r>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9A1789" w:rsidRDefault="009A1789" w:rsidP="009A1789">
      <w:pPr>
        <w:shd w:val="clear" w:color="auto" w:fill="FFFFFF"/>
        <w:tabs>
          <w:tab w:val="left" w:pos="709"/>
        </w:tabs>
        <w:spacing w:line="360" w:lineRule="auto"/>
        <w:ind w:firstLine="709"/>
        <w:jc w:val="both"/>
        <w:rPr>
          <w:sz w:val="28"/>
          <w:szCs w:val="28"/>
        </w:rPr>
      </w:pPr>
    </w:p>
    <w:p w:rsidR="009A1789" w:rsidRDefault="009A1789" w:rsidP="004961B2">
      <w:pPr>
        <w:pStyle w:val="a"/>
      </w:pPr>
      <w:bookmarkStart w:id="117" w:name="_Toc294246093"/>
      <w:bookmarkEnd w:id="113"/>
      <w:bookmarkEnd w:id="114"/>
      <w:bookmarkEnd w:id="115"/>
      <w:bookmarkEnd w:id="116"/>
      <w:r>
        <w:t>Условия, обеспечивающие развитие универсальных учебных действий у обучающихся</w:t>
      </w:r>
      <w:bookmarkEnd w:id="117"/>
    </w:p>
    <w:p w:rsidR="009A1789" w:rsidRDefault="009A1789" w:rsidP="009A1789">
      <w:pPr>
        <w:tabs>
          <w:tab w:val="left" w:pos="709"/>
        </w:tabs>
        <w:spacing w:line="360" w:lineRule="auto"/>
        <w:ind w:firstLine="709"/>
        <w:jc w:val="both"/>
        <w:rPr>
          <w:sz w:val="28"/>
          <w:szCs w:val="28"/>
        </w:rPr>
      </w:pPr>
      <w:r>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A1789" w:rsidRDefault="009A1789" w:rsidP="009A1789">
      <w:pPr>
        <w:tabs>
          <w:tab w:val="left" w:pos="709"/>
        </w:tabs>
        <w:spacing w:line="360" w:lineRule="auto"/>
        <w:ind w:firstLine="709"/>
        <w:jc w:val="both"/>
        <w:rPr>
          <w:sz w:val="28"/>
          <w:szCs w:val="28"/>
        </w:rPr>
      </w:pPr>
      <w:r>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9A1789" w:rsidRDefault="009A1789" w:rsidP="009A1789">
      <w:pPr>
        <w:tabs>
          <w:tab w:val="left" w:pos="709"/>
        </w:tabs>
        <w:spacing w:line="360" w:lineRule="auto"/>
        <w:ind w:firstLine="709"/>
        <w:jc w:val="both"/>
        <w:rPr>
          <w:sz w:val="28"/>
          <w:szCs w:val="28"/>
        </w:rPr>
      </w:pPr>
      <w:r>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A1789" w:rsidRDefault="009A1789" w:rsidP="009A1789">
      <w:pPr>
        <w:tabs>
          <w:tab w:val="left" w:pos="709"/>
        </w:tabs>
        <w:spacing w:line="360" w:lineRule="auto"/>
        <w:ind w:firstLine="709"/>
        <w:jc w:val="both"/>
        <w:rPr>
          <w:sz w:val="28"/>
          <w:szCs w:val="28"/>
        </w:rPr>
      </w:pPr>
      <w:r>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9A1789" w:rsidRDefault="009A1789" w:rsidP="009A1789">
      <w:pPr>
        <w:tabs>
          <w:tab w:val="left" w:pos="709"/>
        </w:tabs>
        <w:spacing w:line="360" w:lineRule="auto"/>
        <w:ind w:firstLine="709"/>
        <w:jc w:val="both"/>
        <w:rPr>
          <w:sz w:val="28"/>
          <w:szCs w:val="28"/>
        </w:rPr>
      </w:pPr>
      <w:r>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9A1789" w:rsidRDefault="009A1789" w:rsidP="009A1789">
      <w:pPr>
        <w:tabs>
          <w:tab w:val="left" w:pos="709"/>
        </w:tabs>
        <w:spacing w:line="360" w:lineRule="auto"/>
        <w:ind w:firstLine="709"/>
        <w:jc w:val="both"/>
        <w:rPr>
          <w:sz w:val="28"/>
          <w:szCs w:val="28"/>
        </w:rPr>
      </w:pPr>
      <w:r>
        <w:rPr>
          <w:sz w:val="28"/>
          <w:szCs w:val="28"/>
        </w:rPr>
        <w:t>эффективного использования средств ИКТ.</w:t>
      </w:r>
    </w:p>
    <w:p w:rsidR="009A1789" w:rsidRDefault="009A1789" w:rsidP="009A1789">
      <w:pPr>
        <w:tabs>
          <w:tab w:val="left" w:pos="709"/>
        </w:tabs>
        <w:spacing w:line="360" w:lineRule="auto"/>
        <w:ind w:firstLine="709"/>
        <w:jc w:val="both"/>
        <w:rPr>
          <w:sz w:val="28"/>
          <w:szCs w:val="28"/>
        </w:rPr>
      </w:pPr>
      <w:r>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В условиях интенсификации процессов информатизации </w:t>
      </w:r>
      <w:r>
        <w:rPr>
          <w:rFonts w:ascii="Times New Roman" w:hAnsi="Times New Roman"/>
          <w:color w:val="auto"/>
          <w:sz w:val="28"/>
          <w:szCs w:val="28"/>
        </w:rPr>
        <w:t xml:space="preserve">общества и образования при формировании универсальных </w:t>
      </w:r>
      <w:r>
        <w:rPr>
          <w:rFonts w:ascii="Times New Roman" w:hAnsi="Times New Roman"/>
          <w:color w:val="auto"/>
          <w:spacing w:val="-2"/>
          <w:sz w:val="28"/>
          <w:szCs w:val="28"/>
        </w:rPr>
        <w:t>учебных действий наряду с предметными  методиками целе</w:t>
      </w:r>
      <w:r>
        <w:rPr>
          <w:rFonts w:ascii="Times New Roman" w:hAnsi="Times New Roman"/>
          <w:color w:val="auto"/>
          <w:sz w:val="28"/>
          <w:szCs w:val="28"/>
        </w:rPr>
        <w:t>сообразно широкое использование цифровых инструментов и возможностей современной информационно</w:t>
      </w:r>
      <w:r>
        <w:rPr>
          <w:rFonts w:ascii="Times New Roman" w:hAnsi="Times New Roman"/>
          <w:color w:val="auto"/>
          <w:sz w:val="28"/>
          <w:szCs w:val="28"/>
        </w:rPr>
        <w:softHyphen/>
        <w:t xml:space="preserve">образовательной </w:t>
      </w:r>
      <w:r>
        <w:rPr>
          <w:rFonts w:ascii="Times New Roman" w:hAnsi="Times New Roman"/>
          <w:color w:val="auto"/>
          <w:spacing w:val="2"/>
          <w:sz w:val="28"/>
          <w:szCs w:val="28"/>
        </w:rPr>
        <w:t xml:space="preserve">среды. Ориентировка младших школьников в </w:t>
      </w:r>
      <w:r>
        <w:rPr>
          <w:rFonts w:ascii="Times New Roman" w:hAnsi="Times New Roman"/>
          <w:color w:val="auto"/>
          <w:sz w:val="28"/>
          <w:szCs w:val="28"/>
        </w:rPr>
        <w:t>ИКТ и формирова</w:t>
      </w:r>
      <w:r>
        <w:rPr>
          <w:rFonts w:ascii="Times New Roman" w:hAnsi="Times New Roman"/>
          <w:color w:val="auto"/>
          <w:spacing w:val="2"/>
          <w:sz w:val="28"/>
          <w:szCs w:val="28"/>
        </w:rPr>
        <w:t>ние способности их грамотно применять (ИКТ</w:t>
      </w:r>
      <w:r>
        <w:rPr>
          <w:rFonts w:ascii="Times New Roman" w:hAnsi="Times New Roman"/>
          <w:color w:val="auto"/>
          <w:spacing w:val="2"/>
          <w:sz w:val="28"/>
          <w:szCs w:val="28"/>
        </w:rPr>
        <w:softHyphen/>
        <w:t>компетентность) являются одними из важных средств форми</w:t>
      </w:r>
      <w:r>
        <w:rPr>
          <w:rFonts w:ascii="Times New Roman" w:hAnsi="Times New Roman"/>
          <w:color w:val="auto"/>
          <w:sz w:val="28"/>
          <w:szCs w:val="28"/>
        </w:rPr>
        <w:t>рования уни</w:t>
      </w:r>
      <w:r>
        <w:rPr>
          <w:rFonts w:ascii="Times New Roman" w:hAnsi="Times New Roman"/>
          <w:color w:val="auto"/>
          <w:spacing w:val="2"/>
          <w:sz w:val="28"/>
          <w:szCs w:val="28"/>
        </w:rPr>
        <w:t>версальных учебных действий обучающихся в рамках</w:t>
      </w:r>
      <w:r>
        <w:rPr>
          <w:rFonts w:ascii="Times New Roman" w:hAnsi="Times New Roman"/>
          <w:color w:val="auto"/>
          <w:sz w:val="28"/>
          <w:szCs w:val="28"/>
        </w:rPr>
        <w:t xml:space="preserve"> начального общего образования. </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ИКТ также могут (и должны) широко применять</w:t>
      </w:r>
      <w:r>
        <w:rPr>
          <w:rFonts w:ascii="Times New Roman" w:hAnsi="Times New Roman"/>
          <w:color w:val="auto"/>
          <w:spacing w:val="2"/>
          <w:sz w:val="28"/>
          <w:szCs w:val="28"/>
        </w:rPr>
        <w:t xml:space="preserve">ся при оценке сформированности универсальных учебных </w:t>
      </w:r>
      <w:r>
        <w:rPr>
          <w:rFonts w:ascii="Times New Roman" w:hAnsi="Times New Roman"/>
          <w:color w:val="auto"/>
          <w:sz w:val="28"/>
          <w:szCs w:val="28"/>
        </w:rPr>
        <w:t xml:space="preserve">действий. Для их формирования исключительную важность </w:t>
      </w:r>
      <w:r>
        <w:rPr>
          <w:rFonts w:ascii="Times New Roman" w:hAnsi="Times New Roman"/>
          <w:color w:val="auto"/>
          <w:spacing w:val="2"/>
          <w:sz w:val="28"/>
          <w:szCs w:val="28"/>
        </w:rPr>
        <w:t>имеет использование информационно</w:t>
      </w:r>
      <w:r>
        <w:rPr>
          <w:rFonts w:ascii="Times New Roman" w:hAnsi="Times New Roman"/>
          <w:color w:val="auto"/>
          <w:spacing w:val="2"/>
          <w:sz w:val="28"/>
          <w:szCs w:val="28"/>
        </w:rPr>
        <w:softHyphen/>
        <w:t>образовательной сре</w:t>
      </w:r>
      <w:r>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В рамках ИКТ</w:t>
      </w:r>
      <w:r>
        <w:rPr>
          <w:rFonts w:ascii="Times New Roman" w:hAnsi="Times New Roman"/>
          <w:color w:val="auto"/>
          <w:spacing w:val="2"/>
          <w:sz w:val="28"/>
          <w:szCs w:val="28"/>
        </w:rPr>
        <w:softHyphen/>
        <w:t>компетентности выделяется учебная ИКТ</w:t>
      </w:r>
      <w:r>
        <w:rPr>
          <w:rFonts w:ascii="Times New Roman" w:hAnsi="Times New Roman"/>
          <w:color w:val="auto"/>
          <w:spacing w:val="2"/>
          <w:sz w:val="28"/>
          <w:szCs w:val="28"/>
        </w:rPr>
        <w:softHyphen/>
        <w:t>компе</w:t>
      </w:r>
      <w:r>
        <w:rPr>
          <w:rFonts w:ascii="Times New Roman" w:hAnsi="Times New Roman"/>
          <w:color w:val="auto"/>
          <w:sz w:val="28"/>
          <w:szCs w:val="28"/>
        </w:rPr>
        <w:t>тентность - способность решать учебные задачи с исполь</w:t>
      </w:r>
      <w:r>
        <w:rPr>
          <w:rFonts w:ascii="Times New Roman" w:hAnsi="Times New Roman"/>
          <w:color w:val="auto"/>
          <w:spacing w:val="2"/>
          <w:sz w:val="28"/>
          <w:szCs w:val="28"/>
        </w:rPr>
        <w:t xml:space="preserve">зованием общедоступных в начальной школе инструментов </w:t>
      </w:r>
      <w:r>
        <w:rPr>
          <w:rFonts w:ascii="Times New Roman" w:hAnsi="Times New Roman"/>
          <w:color w:val="auto"/>
          <w:sz w:val="28"/>
          <w:szCs w:val="28"/>
        </w:rPr>
        <w:t>ИКТ и источников информации в соответствии с возрастны</w:t>
      </w:r>
      <w:r>
        <w:rPr>
          <w:rFonts w:ascii="Times New Roman" w:hAnsi="Times New Roman"/>
          <w:color w:val="auto"/>
          <w:spacing w:val="2"/>
          <w:sz w:val="28"/>
          <w:szCs w:val="28"/>
        </w:rPr>
        <w:t xml:space="preserve">ми потребностями и возможностями младшего школьника. </w:t>
      </w:r>
      <w:r>
        <w:rPr>
          <w:rFonts w:ascii="Times New Roman" w:hAnsi="Times New Roman"/>
          <w:color w:val="auto"/>
          <w:sz w:val="28"/>
          <w:szCs w:val="28"/>
        </w:rPr>
        <w:t>Решение задачи формирования ИКТ</w:t>
      </w:r>
      <w:r>
        <w:rPr>
          <w:rFonts w:ascii="Times New Roman" w:hAnsi="Times New Roman"/>
          <w:color w:val="auto"/>
          <w:sz w:val="28"/>
          <w:szCs w:val="28"/>
        </w:rPr>
        <w:softHyphen/>
        <w:t xml:space="preserve">компетентности должно </w:t>
      </w:r>
      <w:r>
        <w:rPr>
          <w:rFonts w:ascii="Times New Roman" w:hAnsi="Times New Roman"/>
          <w:color w:val="auto"/>
          <w:spacing w:val="-2"/>
          <w:sz w:val="28"/>
          <w:szCs w:val="28"/>
        </w:rPr>
        <w:t>проходить не только на занятиях по отдельным учебным пред</w:t>
      </w:r>
      <w:r>
        <w:rPr>
          <w:rFonts w:ascii="Times New Roman" w:hAnsi="Times New Roman"/>
          <w:color w:val="auto"/>
          <w:spacing w:val="2"/>
          <w:sz w:val="28"/>
          <w:szCs w:val="28"/>
        </w:rPr>
        <w:t>метам (где формируется предметная ИКТ</w:t>
      </w:r>
      <w:r>
        <w:rPr>
          <w:rFonts w:ascii="Times New Roman" w:hAnsi="Times New Roman"/>
          <w:color w:val="auto"/>
          <w:spacing w:val="2"/>
          <w:sz w:val="28"/>
          <w:szCs w:val="28"/>
        </w:rPr>
        <w:softHyphen/>
        <w:t xml:space="preserve">компетентность), </w:t>
      </w:r>
      <w:r>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критическое отношение к информации и избирательность </w:t>
      </w:r>
      <w:r>
        <w:rPr>
          <w:rFonts w:ascii="Times New Roman" w:hAnsi="Times New Roman"/>
          <w:color w:val="auto"/>
          <w:sz w:val="28"/>
          <w:szCs w:val="28"/>
        </w:rPr>
        <w:t>её восприятия;</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основы правовой культуры в области использования информации.</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При освоении регулятивных универсальных учебных действий обеспечиваются:</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создание цифрового портфолио учебных достижений обучающегося.</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При освоении познавательных универсальных учебных </w:t>
      </w:r>
      <w:r>
        <w:rPr>
          <w:rFonts w:ascii="Times New Roman" w:hAnsi="Times New Roman"/>
          <w:color w:val="auto"/>
          <w:sz w:val="28"/>
          <w:szCs w:val="28"/>
        </w:rPr>
        <w:t>действий ИКТ играют ключевую роль в следующих универсальных учебных действиях:</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поиск информации;</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фиксация (запись) информации с помощью различных </w:t>
      </w:r>
      <w:r>
        <w:rPr>
          <w:rFonts w:ascii="Times New Roman" w:hAnsi="Times New Roman"/>
          <w:color w:val="auto"/>
          <w:sz w:val="28"/>
          <w:szCs w:val="28"/>
        </w:rPr>
        <w:t>технических средств;</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Pr>
          <w:rFonts w:ascii="Times New Roman" w:hAnsi="Times New Roman"/>
          <w:color w:val="auto"/>
          <w:sz w:val="28"/>
          <w:szCs w:val="28"/>
        </w:rPr>
        <w:t> </w:t>
      </w:r>
      <w:r>
        <w:rPr>
          <w:rFonts w:ascii="Times New Roman" w:hAnsi="Times New Roman"/>
          <w:color w:val="auto"/>
          <w:sz w:val="28"/>
          <w:szCs w:val="28"/>
        </w:rPr>
        <w:t>пр.;</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создание простых гипермедиасообщений;</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построение простейших моделей объектов и процессов.</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ИКТ является важным инструментом для формирования </w:t>
      </w:r>
      <w:r>
        <w:rPr>
          <w:rFonts w:ascii="Times New Roman" w:hAnsi="Times New Roman"/>
          <w:color w:val="auto"/>
          <w:spacing w:val="-2"/>
          <w:sz w:val="28"/>
          <w:szCs w:val="28"/>
        </w:rPr>
        <w:t>коммуникативных универсальных учебных действий. Для это</w:t>
      </w:r>
      <w:r>
        <w:rPr>
          <w:rFonts w:ascii="Times New Roman" w:hAnsi="Times New Roman"/>
          <w:color w:val="auto"/>
          <w:sz w:val="28"/>
          <w:szCs w:val="28"/>
        </w:rPr>
        <w:t>го используются:</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обмен гипермедиасообщениями;</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выступление с аудиовизуальной поддержкой;</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фиксация хода коллективной/личной коммуникации;</w:t>
      </w:r>
    </w:p>
    <w:p w:rsidR="009A1789" w:rsidRDefault="009A1789" w:rsidP="009A1789">
      <w:pPr>
        <w:pStyle w:val="aff"/>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 общение в цифровой среде (электронная почта, чат, видеоконференция, форум, блог).</w:t>
      </w:r>
    </w:p>
    <w:p w:rsidR="009A1789" w:rsidRDefault="009A1789" w:rsidP="009A1789">
      <w:pPr>
        <w:pStyle w:val="af9"/>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ИКТ</w:t>
      </w:r>
      <w:r>
        <w:rPr>
          <w:rFonts w:ascii="Times New Roman" w:hAnsi="Times New Roman"/>
          <w:color w:val="auto"/>
          <w:sz w:val="28"/>
          <w:szCs w:val="28"/>
        </w:rPr>
        <w:softHyphen/>
        <w:t>компетентности обучающихся происходит в рамках системно</w:t>
      </w:r>
      <w:r>
        <w:rPr>
          <w:rFonts w:ascii="Times New Roman" w:hAnsi="Times New Roman"/>
          <w:color w:val="auto"/>
          <w:sz w:val="28"/>
          <w:szCs w:val="28"/>
        </w:rPr>
        <w:softHyphen/>
        <w:t>деятельностного подхода, на основе изучения всех без исключения предметов учебного плана. Включение задачи формирования ИКТ</w:t>
      </w:r>
      <w:r>
        <w:rPr>
          <w:rFonts w:ascii="Times New Roman" w:hAnsi="Times New Roman"/>
          <w:color w:val="auto"/>
          <w:sz w:val="28"/>
          <w:szCs w:val="28"/>
        </w:rPr>
        <w:softHyphen/>
        <w:t xml:space="preserve">компетентности в программу </w:t>
      </w:r>
      <w:r>
        <w:rPr>
          <w:rFonts w:ascii="Times New Roman" w:hAnsi="Times New Roman"/>
          <w:color w:val="auto"/>
          <w:spacing w:val="2"/>
          <w:sz w:val="28"/>
          <w:szCs w:val="28"/>
        </w:rPr>
        <w:t xml:space="preserve">формирования универсальных учебных действий позволяет </w:t>
      </w:r>
      <w:r>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9A1789" w:rsidRDefault="009A1789" w:rsidP="009A1789">
      <w:pPr>
        <w:pStyle w:val="af9"/>
        <w:spacing w:line="360" w:lineRule="auto"/>
        <w:ind w:left="720" w:firstLine="0"/>
        <w:rPr>
          <w:rFonts w:ascii="Times New Roman" w:hAnsi="Times New Roman"/>
          <w:color w:val="auto"/>
          <w:sz w:val="28"/>
          <w:szCs w:val="28"/>
        </w:rPr>
      </w:pPr>
    </w:p>
    <w:p w:rsidR="009A1789" w:rsidRDefault="009A1789" w:rsidP="004961B2">
      <w:pPr>
        <w:pStyle w:val="a"/>
        <w:rPr>
          <w:color w:val="auto"/>
        </w:rPr>
      </w:pPr>
      <w:bookmarkStart w:id="118" w:name="_Toc294246094"/>
      <w:r>
        <w:rPr>
          <w:spacing w:val="-4"/>
        </w:rPr>
        <w:t>Условия, обеспечивающие преемственность про</w:t>
      </w:r>
      <w: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8"/>
    </w:p>
    <w:p w:rsidR="009A1789" w:rsidRDefault="009A1789" w:rsidP="009A1789">
      <w:pPr>
        <w:pStyle w:val="af9"/>
        <w:spacing w:line="360" w:lineRule="auto"/>
        <w:ind w:firstLine="709"/>
        <w:rPr>
          <w:rFonts w:ascii="Times New Roman" w:eastAsia="Times New Roman" w:hAnsi="Times New Roman"/>
          <w:color w:val="auto"/>
          <w:sz w:val="28"/>
          <w:szCs w:val="28"/>
          <w:lang w:eastAsia="ru-RU"/>
        </w:rPr>
      </w:pPr>
      <w:r>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Pr>
          <w:rFonts w:ascii="Times New Roman" w:hAnsi="Times New Roman"/>
          <w:color w:val="auto"/>
          <w:sz w:val="28"/>
          <w:szCs w:val="28"/>
        </w:rPr>
        <w:t>организации, осуществляющей образовательную деятельность</w:t>
      </w:r>
      <w:r>
        <w:rPr>
          <w:rFonts w:ascii="Times New Roman" w:hAnsi="Times New Roman"/>
          <w:color w:val="auto"/>
          <w:spacing w:val="2"/>
          <w:sz w:val="28"/>
          <w:szCs w:val="28"/>
        </w:rPr>
        <w:t xml:space="preserve"> на уровне дошкольного образования,в</w:t>
      </w:r>
      <w:r>
        <w:rPr>
          <w:rFonts w:ascii="Times New Roman" w:hAnsi="Times New Roman"/>
          <w:color w:val="auto"/>
          <w:sz w:val="28"/>
          <w:szCs w:val="28"/>
        </w:rPr>
        <w:t>организацию, осуществляющую образовательную деятельность</w:t>
      </w:r>
      <w:r>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Pr>
          <w:rFonts w:ascii="Times New Roman" w:hAnsi="Times New Roman"/>
          <w:color w:val="auto"/>
          <w:spacing w:val="-2"/>
          <w:sz w:val="28"/>
          <w:szCs w:val="28"/>
        </w:rPr>
        <w:t>на огромные возрастно</w:t>
      </w:r>
      <w:r>
        <w:rPr>
          <w:rFonts w:ascii="Times New Roman" w:hAnsi="Times New Roman"/>
          <w:color w:val="auto"/>
          <w:spacing w:val="-2"/>
          <w:sz w:val="28"/>
          <w:szCs w:val="28"/>
        </w:rPr>
        <w:softHyphen/>
        <w:t>психологические различия между обу</w:t>
      </w:r>
      <w:r>
        <w:rPr>
          <w:rFonts w:ascii="Times New Roman" w:hAnsi="Times New Roman"/>
          <w:color w:val="auto"/>
          <w:sz w:val="28"/>
          <w:szCs w:val="28"/>
        </w:rPr>
        <w:t>чающимися, переживаемые ими трудности переходных периодов имеют много общего.</w:t>
      </w:r>
    </w:p>
    <w:p w:rsidR="009A1789" w:rsidRDefault="009A1789" w:rsidP="009A1789">
      <w:pPr>
        <w:pStyle w:val="af9"/>
        <w:spacing w:line="360" w:lineRule="auto"/>
        <w:ind w:firstLine="709"/>
        <w:rPr>
          <w:rFonts w:ascii="Times New Roman" w:hAnsi="Times New Roman"/>
          <w:color w:val="auto"/>
          <w:sz w:val="28"/>
          <w:szCs w:val="28"/>
        </w:rPr>
      </w:pP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A1789" w:rsidRDefault="009A1789" w:rsidP="009A1789">
      <w:pPr>
        <w:pStyle w:val="af9"/>
        <w:spacing w:line="360" w:lineRule="auto"/>
        <w:ind w:firstLine="709"/>
        <w:rPr>
          <w:rFonts w:ascii="Times New Roman" w:hAnsi="Times New Roman"/>
          <w:i/>
          <w:iCs/>
          <w:color w:val="auto"/>
          <w:sz w:val="28"/>
          <w:szCs w:val="28"/>
        </w:rPr>
      </w:pPr>
      <w:r>
        <w:rPr>
          <w:rFonts w:ascii="Times New Roman" w:hAnsi="Times New Roman"/>
          <w:color w:val="auto"/>
          <w:sz w:val="28"/>
          <w:szCs w:val="28"/>
        </w:rPr>
        <w:t xml:space="preserve">Исследования </w:t>
      </w:r>
      <w:r>
        <w:rPr>
          <w:rFonts w:ascii="Times New Roman" w:hAnsi="Times New Roman"/>
          <w:b/>
          <w:bCs/>
          <w:i/>
          <w:iCs/>
          <w:color w:val="auto"/>
          <w:sz w:val="28"/>
          <w:szCs w:val="28"/>
        </w:rPr>
        <w:t xml:space="preserve">готовности детей к обучению в школе </w:t>
      </w:r>
      <w:r>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A1789" w:rsidRDefault="009A1789" w:rsidP="009A1789">
      <w:pPr>
        <w:pStyle w:val="af9"/>
        <w:spacing w:line="360" w:lineRule="auto"/>
        <w:ind w:firstLine="709"/>
        <w:rPr>
          <w:rFonts w:ascii="Times New Roman" w:hAnsi="Times New Roman"/>
          <w:i/>
          <w:iCs/>
          <w:color w:val="auto"/>
          <w:sz w:val="28"/>
          <w:szCs w:val="28"/>
        </w:rPr>
      </w:pPr>
      <w:r>
        <w:rPr>
          <w:rFonts w:ascii="Times New Roman" w:hAnsi="Times New Roman"/>
          <w:i/>
          <w:iCs/>
          <w:color w:val="auto"/>
          <w:spacing w:val="-4"/>
          <w:sz w:val="28"/>
          <w:szCs w:val="28"/>
        </w:rPr>
        <w:t xml:space="preserve">Физическая готовность </w:t>
      </w:r>
      <w:r>
        <w:rPr>
          <w:rFonts w:ascii="Times New Roman" w:hAnsi="Times New Roman"/>
          <w:color w:val="auto"/>
          <w:spacing w:val="-4"/>
          <w:sz w:val="28"/>
          <w:szCs w:val="28"/>
        </w:rPr>
        <w:t>определяется состоянием здоровья,</w:t>
      </w:r>
      <w:r>
        <w:rPr>
          <w:rFonts w:ascii="Times New Roman" w:hAnsi="Times New Roman"/>
          <w:color w:val="auto"/>
          <w:spacing w:val="-4"/>
          <w:sz w:val="28"/>
          <w:szCs w:val="28"/>
        </w:rPr>
        <w:br/>
      </w:r>
      <w:r>
        <w:rPr>
          <w:rFonts w:ascii="Times New Roman" w:hAnsi="Times New Roman"/>
          <w:color w:val="auto"/>
          <w:spacing w:val="2"/>
          <w:sz w:val="28"/>
          <w:szCs w:val="28"/>
        </w:rPr>
        <w:t>уровнем морфофункциональной зрелости организма ребён</w:t>
      </w:r>
      <w:r>
        <w:rPr>
          <w:rFonts w:ascii="Times New Roman" w:hAnsi="Times New Roman"/>
          <w:color w:val="auto"/>
          <w:sz w:val="28"/>
          <w:szCs w:val="28"/>
        </w:rPr>
        <w:t xml:space="preserve">ка, в том числе развитием двигательных навыков и качеств </w:t>
      </w:r>
      <w:r>
        <w:rPr>
          <w:rFonts w:ascii="Times New Roman" w:hAnsi="Times New Roman"/>
          <w:color w:val="auto"/>
          <w:spacing w:val="2"/>
          <w:sz w:val="28"/>
          <w:szCs w:val="28"/>
        </w:rPr>
        <w:t xml:space="preserve">(тонкая моторная координация), физической и умственной </w:t>
      </w:r>
      <w:r>
        <w:rPr>
          <w:rFonts w:ascii="Times New Roman" w:hAnsi="Times New Roman"/>
          <w:color w:val="auto"/>
          <w:sz w:val="28"/>
          <w:szCs w:val="28"/>
        </w:rPr>
        <w:t>работоспособности.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i/>
          <w:iCs/>
          <w:color w:val="auto"/>
          <w:sz w:val="28"/>
          <w:szCs w:val="28"/>
        </w:rPr>
        <w:t xml:space="preserve">Психологическая готовность </w:t>
      </w:r>
      <w:r>
        <w:rPr>
          <w:rFonts w:ascii="Times New Roman" w:hAnsi="Times New Roman"/>
          <w:color w:val="auto"/>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Психологическая готовность к школе имеет следующую </w:t>
      </w:r>
      <w:r>
        <w:rPr>
          <w:rFonts w:ascii="Times New Roman" w:hAnsi="Times New Roman"/>
          <w:color w:val="auto"/>
          <w:spacing w:val="-2"/>
          <w:sz w:val="28"/>
          <w:szCs w:val="28"/>
        </w:rPr>
        <w:t>структуру: личностная готовность, умственная зрелость и про</w:t>
      </w:r>
      <w:r>
        <w:rPr>
          <w:rFonts w:ascii="Times New Roman" w:hAnsi="Times New Roman"/>
          <w:color w:val="auto"/>
          <w:sz w:val="28"/>
          <w:szCs w:val="28"/>
        </w:rPr>
        <w:t>извольность регуляции поведения и деятельности.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Личностная готовность включает мотивационную готов</w:t>
      </w:r>
      <w:r>
        <w:rPr>
          <w:rFonts w:ascii="Times New Roman" w:hAnsi="Times New Roman"/>
          <w:color w:val="auto"/>
          <w:spacing w:val="-4"/>
          <w:sz w:val="28"/>
          <w:szCs w:val="28"/>
        </w:rPr>
        <w:t>ность, коммуникативную готовность, сформированность Я</w:t>
      </w:r>
      <w:r>
        <w:rPr>
          <w:rFonts w:ascii="Times New Roman" w:hAnsi="Times New Roman"/>
          <w:color w:val="auto"/>
          <w:spacing w:val="-4"/>
          <w:sz w:val="28"/>
          <w:szCs w:val="28"/>
        </w:rPr>
        <w:softHyphen/>
        <w:t>кон</w:t>
      </w:r>
      <w:r>
        <w:rPr>
          <w:rFonts w:ascii="Times New Roman" w:hAnsi="Times New Roman"/>
          <w:color w:val="auto"/>
          <w:sz w:val="28"/>
          <w:szCs w:val="28"/>
        </w:rPr>
        <w:t>цепции и самооценки, эмоциональную зрелость. Мотиваци</w:t>
      </w:r>
      <w:r>
        <w:rPr>
          <w:rFonts w:ascii="Times New Roman" w:hAnsi="Times New Roman"/>
          <w:color w:val="auto"/>
          <w:spacing w:val="-2"/>
          <w:sz w:val="28"/>
          <w:szCs w:val="28"/>
        </w:rPr>
        <w:t xml:space="preserve">онная готовность предполагает сформированность социальных </w:t>
      </w:r>
      <w:r>
        <w:rPr>
          <w:rFonts w:ascii="Times New Roman" w:hAnsi="Times New Roman"/>
          <w:color w:val="auto"/>
          <w:sz w:val="28"/>
          <w:szCs w:val="28"/>
        </w:rPr>
        <w:t>мотивов (стремление к социально значимому статусу, потреб</w:t>
      </w:r>
      <w:r>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Мотивационная готовность характеризуется первичным </w:t>
      </w:r>
      <w:r>
        <w:rPr>
          <w:rFonts w:ascii="Times New Roman" w:hAnsi="Times New Roman"/>
          <w:color w:val="auto"/>
          <w:sz w:val="28"/>
          <w:szCs w:val="28"/>
        </w:rPr>
        <w:t>соподчинением мотивов с доминированием учебно</w:t>
      </w:r>
      <w:r>
        <w:rPr>
          <w:rFonts w:ascii="Times New Roman" w:hAnsi="Times New Roman"/>
          <w:color w:val="auto"/>
          <w:sz w:val="28"/>
          <w:szCs w:val="28"/>
        </w:rPr>
        <w:softHyphen/>
        <w:t>познава</w:t>
      </w:r>
      <w:r>
        <w:rPr>
          <w:rFonts w:ascii="Times New Roman" w:hAnsi="Times New Roman"/>
          <w:color w:val="auto"/>
          <w:spacing w:val="2"/>
          <w:sz w:val="28"/>
          <w:szCs w:val="28"/>
        </w:rPr>
        <w:t xml:space="preserve">тельных мотивов. Коммуникативная готовность выступает </w:t>
      </w:r>
      <w:r>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Pr>
          <w:rFonts w:ascii="Times New Roman" w:hAnsi="Times New Roman"/>
          <w:color w:val="auto"/>
          <w:spacing w:val="2"/>
          <w:sz w:val="28"/>
          <w:szCs w:val="28"/>
        </w:rPr>
        <w:t xml:space="preserve">чи и учебного содержания. Коммуникативная готовность </w:t>
      </w:r>
      <w:r>
        <w:rPr>
          <w:rFonts w:ascii="Times New Roman" w:hAnsi="Times New Roman"/>
          <w:color w:val="auto"/>
          <w:sz w:val="28"/>
          <w:szCs w:val="28"/>
        </w:rPr>
        <w:t>создаёт возможности для продуктивного сотрудничества ребёнка с учителем и трансляции культурного опыта в процессе обучения. Сформированность Я</w:t>
      </w:r>
      <w:r>
        <w:rPr>
          <w:rFonts w:ascii="Times New Roman" w:hAnsi="Times New Roman"/>
          <w:color w:val="auto"/>
          <w:sz w:val="28"/>
          <w:szCs w:val="28"/>
        </w:rPr>
        <w:softHyphen/>
        <w:t xml:space="preserve">концепции и самосознания характеризуется осознанием ребёнком своих физических возможностей, умений, нравственных качеств, переживаний </w:t>
      </w:r>
      <w:r>
        <w:rPr>
          <w:rFonts w:ascii="Times New Roman" w:hAnsi="Times New Roman"/>
          <w:color w:val="auto"/>
          <w:spacing w:val="2"/>
          <w:sz w:val="28"/>
          <w:szCs w:val="28"/>
        </w:rPr>
        <w:t xml:space="preserve">(личное сознание), характера отношения к нему взрослых, </w:t>
      </w:r>
      <w:r>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Pr>
          <w:rFonts w:ascii="Times New Roman" w:hAnsi="Times New Roman"/>
          <w:color w:val="auto"/>
          <w:sz w:val="28"/>
          <w:szCs w:val="28"/>
        </w:rPr>
        <w:t>чению является сформированность высших чувств — нрав</w:t>
      </w:r>
      <w:r>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Умственную зрелость составляет интеллектуальная, речевая </w:t>
      </w:r>
      <w:r>
        <w:rPr>
          <w:rFonts w:ascii="Times New Roman" w:hAnsi="Times New Roman"/>
          <w:color w:val="auto"/>
          <w:spacing w:val="2"/>
          <w:sz w:val="28"/>
          <w:szCs w:val="28"/>
        </w:rPr>
        <w:t>готовность и сформированность восприятия, памяти, вни</w:t>
      </w:r>
      <w:r>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Pr>
          <w:rFonts w:ascii="Times New Roman" w:hAnsi="Times New Roman"/>
          <w:color w:val="auto"/>
          <w:spacing w:val="2"/>
          <w:sz w:val="28"/>
          <w:szCs w:val="28"/>
        </w:rPr>
        <w:t xml:space="preserve">представлений и умений. Речевая готовность предполагает </w:t>
      </w:r>
      <w:r>
        <w:rPr>
          <w:rFonts w:ascii="Times New Roman" w:hAnsi="Times New Roman"/>
          <w:color w:val="auto"/>
          <w:sz w:val="28"/>
          <w:szCs w:val="28"/>
        </w:rPr>
        <w:t>сформированность фонематической, лексической, граммати</w:t>
      </w:r>
      <w:r>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Pr>
          <w:rFonts w:ascii="Times New Roman" w:hAnsi="Times New Roman"/>
          <w:color w:val="auto"/>
          <w:spacing w:val="2"/>
          <w:sz w:val="28"/>
          <w:szCs w:val="28"/>
        </w:rPr>
        <w:t>её единицы. Восприятие характеризуется всё большей осо</w:t>
      </w:r>
      <w:r>
        <w:rPr>
          <w:rFonts w:ascii="Times New Roman" w:hAnsi="Times New Roman"/>
          <w:color w:val="auto"/>
          <w:sz w:val="28"/>
          <w:szCs w:val="28"/>
        </w:rPr>
        <w:t>з</w:t>
      </w:r>
      <w:r>
        <w:rPr>
          <w:rFonts w:ascii="Times New Roman" w:hAnsi="Times New Roman"/>
          <w:color w:val="auto"/>
          <w:spacing w:val="-2"/>
          <w:sz w:val="28"/>
          <w:szCs w:val="28"/>
        </w:rPr>
        <w:t>нанностью, опирается на использование системы обществен</w:t>
      </w:r>
      <w:r>
        <w:rPr>
          <w:rFonts w:ascii="Times New Roman" w:hAnsi="Times New Roman"/>
          <w:color w:val="auto"/>
          <w:spacing w:val="2"/>
          <w:sz w:val="28"/>
          <w:szCs w:val="28"/>
        </w:rPr>
        <w:t xml:space="preserve">ных сенсорных эталонов и соответствующих перцептивных </w:t>
      </w:r>
      <w:r>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Pr>
          <w:rFonts w:ascii="Times New Roman" w:hAnsi="Times New Roman"/>
          <w:color w:val="auto"/>
          <w:sz w:val="28"/>
          <w:szCs w:val="28"/>
        </w:rPr>
        <w:t>тивов, целеполагании и сохранении цели, способности при</w:t>
      </w:r>
      <w:r>
        <w:rPr>
          <w:rFonts w:ascii="Times New Roman" w:hAnsi="Times New Roman"/>
          <w:color w:val="auto"/>
          <w:spacing w:val="2"/>
          <w:sz w:val="28"/>
          <w:szCs w:val="28"/>
        </w:rPr>
        <w:t xml:space="preserve">лагать волевое усилие для её достижения. Произвольность </w:t>
      </w:r>
      <w:r>
        <w:rPr>
          <w:rFonts w:ascii="Times New Roman" w:hAnsi="Times New Roman"/>
          <w:color w:val="auto"/>
          <w:sz w:val="28"/>
          <w:szCs w:val="28"/>
        </w:rPr>
        <w:t xml:space="preserve">выступает как умение строить своё поведение и деятельность </w:t>
      </w:r>
      <w:r>
        <w:rPr>
          <w:rFonts w:ascii="Times New Roman" w:hAnsi="Times New Roman"/>
          <w:color w:val="auto"/>
          <w:spacing w:val="2"/>
          <w:sz w:val="28"/>
          <w:szCs w:val="28"/>
        </w:rPr>
        <w:t xml:space="preserve">в соответствии с предлагаемыми образцами и правилами, </w:t>
      </w:r>
      <w:r>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Pr>
          <w:rFonts w:ascii="Times New Roman" w:hAnsi="Times New Roman"/>
          <w:color w:val="auto"/>
          <w:sz w:val="28"/>
          <w:szCs w:val="28"/>
        </w:rPr>
        <w:t>осуществляться в рамках специфически детских видов деятельности: сюжетно</w:t>
      </w:r>
      <w:r>
        <w:rPr>
          <w:rFonts w:ascii="Times New Roman" w:hAnsi="Times New Roman"/>
          <w:color w:val="auto"/>
          <w:sz w:val="28"/>
          <w:szCs w:val="28"/>
        </w:rPr>
        <w:softHyphen/>
        <w:t>ролевой игры, изобразительной деятельности, конструирования, восприятия сказки и</w:t>
      </w:r>
      <w:r>
        <w:rPr>
          <w:rFonts w:ascii="Times New Roman" w:hAnsi="Times New Roman"/>
          <w:color w:val="auto"/>
          <w:sz w:val="28"/>
          <w:szCs w:val="28"/>
        </w:rPr>
        <w:t> </w:t>
      </w:r>
      <w:r>
        <w:rPr>
          <w:rFonts w:ascii="Times New Roman" w:hAnsi="Times New Roman"/>
          <w:color w:val="auto"/>
          <w:sz w:val="28"/>
          <w:szCs w:val="28"/>
        </w:rPr>
        <w:t>пр.</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Не меньшее значение имеет проблема психологической </w:t>
      </w:r>
      <w:r>
        <w:rPr>
          <w:rFonts w:ascii="Times New Roman" w:hAnsi="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Pr>
          <w:rFonts w:ascii="Times New Roman" w:hAnsi="Times New Roman"/>
          <w:color w:val="auto"/>
          <w:spacing w:val="2"/>
          <w:sz w:val="28"/>
          <w:szCs w:val="28"/>
        </w:rPr>
        <w:t>учению, возрастание эмоциональной нестабильности, нару</w:t>
      </w:r>
      <w:r>
        <w:rPr>
          <w:rFonts w:ascii="Times New Roman" w:hAnsi="Times New Roman"/>
          <w:color w:val="auto"/>
          <w:sz w:val="28"/>
          <w:szCs w:val="28"/>
        </w:rPr>
        <w:t>шения поведения, которые обусловлены:</w:t>
      </w:r>
    </w:p>
    <w:p w:rsidR="009A1789" w:rsidRDefault="009A1789" w:rsidP="009A1789">
      <w:pPr>
        <w:pStyle w:val="aff"/>
        <w:numPr>
          <w:ilvl w:val="0"/>
          <w:numId w:val="40"/>
        </w:numPr>
        <w:tabs>
          <w:tab w:val="left" w:pos="993"/>
        </w:tabs>
        <w:spacing w:line="360" w:lineRule="auto"/>
        <w:ind w:left="0" w:firstLine="709"/>
        <w:rPr>
          <w:rFonts w:ascii="Times New Roman" w:hAnsi="Times New Roman"/>
          <w:color w:val="auto"/>
          <w:sz w:val="28"/>
          <w:szCs w:val="28"/>
        </w:rPr>
      </w:pPr>
      <w:r>
        <w:rPr>
          <w:rFonts w:ascii="Times New Roman" w:hAnsi="Times New Roman"/>
          <w:color w:val="auto"/>
          <w:sz w:val="28"/>
          <w:szCs w:val="28"/>
        </w:rPr>
        <w:t>необходимостью адаптации обучающихся к новой орга</w:t>
      </w:r>
      <w:r>
        <w:rPr>
          <w:rFonts w:ascii="Times New Roman" w:hAnsi="Times New Roman"/>
          <w:color w:val="auto"/>
          <w:spacing w:val="2"/>
          <w:sz w:val="28"/>
          <w:szCs w:val="28"/>
        </w:rPr>
        <w:t>низации процесса и содержания обучения (предметная си</w:t>
      </w:r>
      <w:r>
        <w:rPr>
          <w:rFonts w:ascii="Times New Roman" w:hAnsi="Times New Roman"/>
          <w:color w:val="auto"/>
          <w:sz w:val="28"/>
          <w:szCs w:val="28"/>
        </w:rPr>
        <w:t>стема, разные преподаватели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w:t>
      </w:r>
    </w:p>
    <w:p w:rsidR="009A1789" w:rsidRDefault="009A1789" w:rsidP="009A1789">
      <w:pPr>
        <w:pStyle w:val="aff"/>
        <w:numPr>
          <w:ilvl w:val="0"/>
          <w:numId w:val="40"/>
        </w:numPr>
        <w:tabs>
          <w:tab w:val="left" w:pos="993"/>
        </w:tabs>
        <w:spacing w:line="360" w:lineRule="auto"/>
        <w:ind w:left="0" w:firstLine="709"/>
        <w:rPr>
          <w:rFonts w:ascii="Times New Roman" w:hAnsi="Times New Roman"/>
          <w:color w:val="auto"/>
          <w:sz w:val="28"/>
          <w:szCs w:val="28"/>
        </w:rPr>
      </w:pPr>
      <w:r>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Pr>
          <w:rFonts w:ascii="Times New Roman" w:hAnsi="Times New Roman"/>
          <w:color w:val="auto"/>
          <w:spacing w:val="2"/>
          <w:sz w:val="28"/>
          <w:szCs w:val="28"/>
        </w:rPr>
        <w:t xml:space="preserve">(переориентацией подростков на деятельность общения со </w:t>
      </w:r>
      <w:r>
        <w:rPr>
          <w:rFonts w:ascii="Times New Roman" w:hAnsi="Times New Roman"/>
          <w:color w:val="auto"/>
          <w:sz w:val="28"/>
          <w:szCs w:val="28"/>
        </w:rPr>
        <w:t>сверстниками при сохранении значимости учебной деятельности);</w:t>
      </w:r>
    </w:p>
    <w:p w:rsidR="009A1789" w:rsidRDefault="009A1789" w:rsidP="009A1789">
      <w:pPr>
        <w:pStyle w:val="aff"/>
        <w:numPr>
          <w:ilvl w:val="0"/>
          <w:numId w:val="40"/>
        </w:numPr>
        <w:tabs>
          <w:tab w:val="left" w:pos="993"/>
        </w:tabs>
        <w:spacing w:line="360" w:lineRule="auto"/>
        <w:ind w:left="0" w:firstLine="709"/>
        <w:rPr>
          <w:rFonts w:ascii="Times New Roman" w:hAnsi="Times New Roman"/>
          <w:color w:val="auto"/>
          <w:sz w:val="28"/>
          <w:szCs w:val="28"/>
        </w:rPr>
      </w:pPr>
      <w:r>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Pr>
          <w:rFonts w:ascii="Times New Roman" w:hAnsi="Times New Roman"/>
          <w:color w:val="auto"/>
          <w:sz w:val="28"/>
          <w:szCs w:val="28"/>
        </w:rPr>
        <w:t xml:space="preserve"> контроль, оценка);</w:t>
      </w:r>
    </w:p>
    <w:p w:rsidR="009A1789" w:rsidRDefault="009A1789" w:rsidP="009A1789">
      <w:pPr>
        <w:pStyle w:val="aff"/>
        <w:numPr>
          <w:ilvl w:val="0"/>
          <w:numId w:val="40"/>
        </w:numPr>
        <w:tabs>
          <w:tab w:val="left" w:pos="993"/>
        </w:tabs>
        <w:spacing w:line="360" w:lineRule="auto"/>
        <w:ind w:left="0" w:firstLine="709"/>
        <w:rPr>
          <w:rFonts w:ascii="Times New Roman" w:hAnsi="Times New Roman"/>
          <w:color w:val="auto"/>
          <w:sz w:val="28"/>
          <w:szCs w:val="28"/>
        </w:rPr>
      </w:pPr>
      <w:r>
        <w:rPr>
          <w:rFonts w:ascii="Times New Roman" w:hAnsi="Times New Roman"/>
          <w:color w:val="auto"/>
          <w:sz w:val="28"/>
          <w:szCs w:val="28"/>
        </w:rPr>
        <w:t>недостаточно подготовленным переходом с родного языка на русский язык обучения.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Pr>
          <w:rFonts w:ascii="Times New Roman" w:hAnsi="Times New Roman"/>
          <w:color w:val="auto"/>
          <w:spacing w:val="2"/>
          <w:sz w:val="28"/>
          <w:szCs w:val="28"/>
        </w:rPr>
        <w:t>.</w:t>
      </w:r>
    </w:p>
    <w:p w:rsidR="009A1789" w:rsidRDefault="009A1789" w:rsidP="009A1789">
      <w:pPr>
        <w:pStyle w:val="af9"/>
        <w:spacing w:line="360" w:lineRule="auto"/>
        <w:ind w:firstLine="454"/>
        <w:rPr>
          <w:rFonts w:ascii="Times New Roman" w:hAnsi="Times New Roman"/>
          <w:b/>
          <w:bCs/>
          <w:color w:val="auto"/>
          <w:sz w:val="28"/>
          <w:szCs w:val="28"/>
        </w:rPr>
      </w:pPr>
    </w:p>
    <w:p w:rsidR="009A1789" w:rsidRDefault="009A1789" w:rsidP="009A1789">
      <w:pPr>
        <w:autoSpaceDE w:val="0"/>
        <w:autoSpaceDN w:val="0"/>
        <w:adjustRightInd w:val="0"/>
        <w:spacing w:line="360" w:lineRule="auto"/>
      </w:pPr>
      <w:r>
        <w:rPr>
          <w:b/>
          <w:sz w:val="28"/>
          <w:szCs w:val="28"/>
        </w:rPr>
        <w:t>2.1.7. Методика и инструментарий оценки успешности освоения и применения обучающимися универсальных учебных действий</w:t>
      </w:r>
      <w:r>
        <w:t>.</w:t>
      </w:r>
    </w:p>
    <w:p w:rsidR="009A1789" w:rsidRDefault="009A1789" w:rsidP="004961B2">
      <w:pPr>
        <w:pStyle w:val="a"/>
      </w:pPr>
      <w:r>
        <w:t>Система оценки в сфере УУД может включать в себя следующие принципы и характеристики:</w:t>
      </w:r>
    </w:p>
    <w:p w:rsidR="009A1789" w:rsidRDefault="009A1789" w:rsidP="004961B2">
      <w:pPr>
        <w:pStyle w:val="a"/>
      </w:pPr>
      <w:r>
        <w:t>систематичность сбора и анализа информации;</w:t>
      </w:r>
    </w:p>
    <w:p w:rsidR="009A1789" w:rsidRDefault="009A1789" w:rsidP="004961B2">
      <w:pPr>
        <w:pStyle w:val="a"/>
      </w:pPr>
      <w: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9A1789" w:rsidRDefault="009A1789" w:rsidP="004961B2">
      <w:pPr>
        <w:pStyle w:val="a"/>
      </w:pPr>
      <w:r>
        <w:t>доступность и прозрачность данных о результатах оценивания для всех участников образовательной деятельности.</w:t>
      </w:r>
    </w:p>
    <w:p w:rsidR="009A1789" w:rsidRDefault="009A1789" w:rsidP="004961B2">
      <w:pPr>
        <w:pStyle w:val="a"/>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9A1789" w:rsidRDefault="009A1789" w:rsidP="004961B2">
      <w:pPr>
        <w:pStyle w:val="a"/>
      </w:pPr>
      <w:r>
        <w:t>В процессе реализации мониторинга успешности освоения и применения УУД могут быть учтены следующие этапы освоения УУД:</w:t>
      </w:r>
    </w:p>
    <w:p w:rsidR="009A1789" w:rsidRDefault="009A1789" w:rsidP="004961B2">
      <w:pPr>
        <w:pStyle w:val="a"/>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A1789" w:rsidRDefault="009A1789" w:rsidP="004961B2">
      <w:pPr>
        <w:pStyle w:val="a"/>
      </w:pP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A1789" w:rsidRDefault="009A1789" w:rsidP="004961B2">
      <w:pPr>
        <w:pStyle w:val="a"/>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A1789" w:rsidRDefault="009A1789" w:rsidP="004961B2">
      <w:pPr>
        <w:pStyle w:val="a"/>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A1789" w:rsidRDefault="009A1789" w:rsidP="004961B2">
      <w:pPr>
        <w:pStyle w:val="a"/>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A1789" w:rsidRDefault="009A1789" w:rsidP="004961B2">
      <w:pPr>
        <w:pStyle w:val="a"/>
      </w:pPr>
      <w:r>
        <w:t>обобщение учебных действий на основе выявления общих принципов.</w:t>
      </w:r>
    </w:p>
    <w:p w:rsidR="009A1789" w:rsidRDefault="009A1789" w:rsidP="004961B2">
      <w:pPr>
        <w:pStyle w:val="a"/>
      </w:pPr>
      <w:r>
        <w:t>Система оценки универсальных учебных действий может быть:</w:t>
      </w:r>
    </w:p>
    <w:p w:rsidR="009A1789" w:rsidRDefault="009A1789" w:rsidP="004961B2">
      <w:pPr>
        <w:pStyle w:val="a"/>
      </w:pPr>
      <w:r>
        <w:t>уровневой (определяются уровни владения универсальными учебными действиями);</w:t>
      </w:r>
    </w:p>
    <w:p w:rsidR="009A1789" w:rsidRDefault="009A1789" w:rsidP="004961B2">
      <w:pPr>
        <w:pStyle w:val="a"/>
      </w:pPr>
      <w: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A1789" w:rsidRDefault="009A1789" w:rsidP="004961B2">
      <w:pPr>
        <w:pStyle w:val="a"/>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w:t>
      </w:r>
    </w:p>
    <w:p w:rsidR="009A1789" w:rsidRDefault="009A1789" w:rsidP="009A1789">
      <w:pPr>
        <w:pStyle w:val="Osnova"/>
        <w:tabs>
          <w:tab w:val="left" w:pos="567"/>
          <w:tab w:val="left" w:leader="dot" w:pos="624"/>
        </w:tabs>
        <w:spacing w:line="360" w:lineRule="auto"/>
        <w:ind w:firstLine="709"/>
        <w:rPr>
          <w:rStyle w:val="Zag11"/>
          <w:rFonts w:eastAsia="@Arial Unicode MS" w:cs="Times New Roman"/>
          <w:color w:val="auto"/>
          <w:lang w:val="ru-RU"/>
        </w:rPr>
      </w:pPr>
    </w:p>
    <w:p w:rsidR="009A1789" w:rsidRDefault="009A1789" w:rsidP="009A1789">
      <w:pPr>
        <w:pStyle w:val="af9"/>
        <w:spacing w:line="360" w:lineRule="auto"/>
        <w:ind w:firstLine="454"/>
        <w:rPr>
          <w:rFonts w:eastAsia="Times New Roman"/>
          <w:b/>
          <w:bCs/>
        </w:rPr>
      </w:pPr>
    </w:p>
    <w:p w:rsidR="009A1789" w:rsidRDefault="009A1789" w:rsidP="004961B2">
      <w:pPr>
        <w:pStyle w:val="a"/>
        <w:rPr>
          <w:color w:val="auto"/>
        </w:rPr>
      </w:pPr>
      <w:bookmarkStart w:id="119" w:name="_Toc294246095"/>
      <w:bookmarkStart w:id="120" w:name="_Toc288410678"/>
      <w:bookmarkStart w:id="121" w:name="_Toc288410549"/>
      <w:bookmarkStart w:id="122" w:name="_Toc288394082"/>
      <w:r>
        <w:t>Программы отдельных учебных предметов, курсов</w:t>
      </w:r>
      <w:bookmarkEnd w:id="119"/>
      <w:bookmarkEnd w:id="120"/>
      <w:bookmarkEnd w:id="121"/>
      <w:bookmarkEnd w:id="122"/>
    </w:p>
    <w:p w:rsidR="009A1789" w:rsidRDefault="009A1789" w:rsidP="004961B2">
      <w:pPr>
        <w:pStyle w:val="a"/>
      </w:pPr>
      <w:bookmarkStart w:id="123" w:name="_Toc294246096"/>
      <w:bookmarkStart w:id="124" w:name="_Toc288410679"/>
      <w:bookmarkStart w:id="125" w:name="_Toc288410550"/>
      <w:bookmarkStart w:id="126" w:name="_Toc288394083"/>
      <w:r>
        <w:t>Общие положения</w:t>
      </w:r>
      <w:bookmarkEnd w:id="123"/>
      <w:bookmarkEnd w:id="124"/>
      <w:bookmarkEnd w:id="125"/>
      <w:bookmarkEnd w:id="126"/>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color w:val="auto"/>
          <w:sz w:val="28"/>
          <w:szCs w:val="28"/>
        </w:rPr>
        <w:t xml:space="preserve">Начальная школа — самоценный, принципиально новый </w:t>
      </w:r>
      <w:r>
        <w:rPr>
          <w:rFonts w:ascii="Times New Roman" w:hAnsi="Times New Roman"/>
          <w:color w:val="auto"/>
          <w:spacing w:val="2"/>
          <w:sz w:val="28"/>
          <w:szCs w:val="28"/>
        </w:rPr>
        <w:t>этап в жизни ребёнка: начинается систематическое обуче</w:t>
      </w:r>
      <w:r>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rFonts w:ascii="Times New Roman" w:hAnsi="Times New Roman"/>
          <w:color w:val="auto"/>
          <w:spacing w:val="-2"/>
          <w:sz w:val="28"/>
          <w:szCs w:val="28"/>
        </w:rPr>
        <w:t>деятельности, а также при формировании ИКТ</w:t>
      </w:r>
      <w:r>
        <w:rPr>
          <w:rFonts w:ascii="Times New Roman" w:hAnsi="Times New Roman"/>
          <w:color w:val="auto"/>
          <w:spacing w:val="-2"/>
          <w:sz w:val="28"/>
          <w:szCs w:val="28"/>
        </w:rPr>
        <w:softHyphen/>
        <w:t>компетентнос</w:t>
      </w:r>
      <w:r>
        <w:rPr>
          <w:rFonts w:ascii="Times New Roman" w:hAnsi="Times New Roman"/>
          <w:color w:val="auto"/>
          <w:sz w:val="28"/>
          <w:szCs w:val="28"/>
        </w:rPr>
        <w:t>ти обучающихся.</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Pr>
          <w:rFonts w:ascii="Times New Roman" w:hAnsi="Times New Roman"/>
          <w:color w:val="auto"/>
          <w:spacing w:val="2"/>
          <w:sz w:val="28"/>
          <w:szCs w:val="28"/>
        </w:rPr>
        <w:t> </w:t>
      </w:r>
      <w:r>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Pr>
          <w:rFonts w:ascii="Times New Roman" w:hAnsi="Times New Roman"/>
          <w:color w:val="auto"/>
          <w:spacing w:val="2"/>
          <w:sz w:val="28"/>
          <w:szCs w:val="28"/>
        </w:rPr>
        <w:t>чества, познавательной, творческой, художественно</w:t>
      </w:r>
      <w:r>
        <w:rPr>
          <w:rFonts w:ascii="Times New Roman" w:hAnsi="Times New Roman"/>
          <w:color w:val="auto"/>
          <w:spacing w:val="2"/>
          <w:sz w:val="28"/>
          <w:szCs w:val="28"/>
        </w:rPr>
        <w:softHyphen/>
        <w:t xml:space="preserve">эстетической и коммуникативной деятельности школьников. Это </w:t>
      </w:r>
      <w:r>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Pr>
          <w:rFonts w:ascii="Times New Roman" w:hAnsi="Times New Roman"/>
          <w:color w:val="auto"/>
          <w:sz w:val="28"/>
          <w:szCs w:val="28"/>
        </w:rPr>
        <w:t>примерных программ даёт основание для утверждения гума</w:t>
      </w:r>
      <w:r>
        <w:rPr>
          <w:rFonts w:ascii="Times New Roman" w:hAnsi="Times New Roman"/>
          <w:color w:val="auto"/>
          <w:spacing w:val="2"/>
          <w:sz w:val="28"/>
          <w:szCs w:val="28"/>
        </w:rPr>
        <w:t xml:space="preserve">нистической, личностно ориентированной направленности </w:t>
      </w:r>
      <w:r>
        <w:rPr>
          <w:rFonts w:ascii="Times New Roman" w:hAnsi="Times New Roman"/>
          <w:color w:val="auto"/>
          <w:sz w:val="28"/>
          <w:szCs w:val="28"/>
        </w:rPr>
        <w:t xml:space="preserve"> образовательной деятельности младших школьников.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Важным условием развития детской любознательности, </w:t>
      </w:r>
      <w:r>
        <w:rPr>
          <w:rFonts w:ascii="Times New Roman" w:hAnsi="Times New Roman"/>
          <w:color w:val="auto"/>
          <w:sz w:val="28"/>
          <w:szCs w:val="28"/>
        </w:rPr>
        <w:t xml:space="preserve">потребности самостоятельного познания окружающего мира, </w:t>
      </w:r>
      <w:r>
        <w:rPr>
          <w:rFonts w:ascii="Times New Roman" w:hAnsi="Times New Roman"/>
          <w:color w:val="auto"/>
          <w:spacing w:val="2"/>
          <w:sz w:val="28"/>
          <w:szCs w:val="28"/>
        </w:rPr>
        <w:t xml:space="preserve">познавательной активности и инициативности в начальной </w:t>
      </w:r>
      <w:r>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Pr>
          <w:rFonts w:ascii="Times New Roman" w:hAnsi="Times New Roman"/>
          <w:color w:val="auto"/>
          <w:sz w:val="28"/>
          <w:szCs w:val="28"/>
        </w:rPr>
        <w:t> </w:t>
      </w:r>
      <w:r>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Pr>
          <w:rFonts w:ascii="Times New Roman" w:hAnsi="Times New Roman"/>
          <w:color w:val="auto"/>
          <w:sz w:val="28"/>
          <w:szCs w:val="28"/>
        </w:rPr>
        <w:t> </w:t>
      </w:r>
      <w:r>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Начальноеобщее образование вносит вклад в социально</w:t>
      </w:r>
      <w:r>
        <w:rPr>
          <w:rFonts w:ascii="Times New Roman" w:hAnsi="Times New Roman"/>
          <w:color w:val="auto"/>
          <w:sz w:val="28"/>
          <w:szCs w:val="28"/>
        </w:rPr>
        <w:softHyphen/>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Pr>
          <w:rFonts w:ascii="Times New Roman" w:hAnsi="Times New Roman"/>
          <w:color w:val="auto"/>
          <w:sz w:val="28"/>
          <w:szCs w:val="28"/>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Программа по учебным предметам начальной школы разработаны в соответствии с требованиями к результатам (личностным, метапредметным, предметным) освоения </w:t>
      </w:r>
      <w:r>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Pr>
          <w:rFonts w:ascii="Times New Roman" w:hAnsi="Times New Roman"/>
          <w:color w:val="auto"/>
          <w:sz w:val="28"/>
          <w:szCs w:val="28"/>
        </w:rPr>
        <w:t>ного стандарта начального общего образования.</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Программа включают следующие разделы: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1)</w:t>
      </w:r>
      <w:r>
        <w:rPr>
          <w:rFonts w:ascii="Times New Roman" w:hAnsi="Times New Roman"/>
          <w:color w:val="auto"/>
          <w:spacing w:val="2"/>
          <w:sz w:val="28"/>
          <w:szCs w:val="28"/>
        </w:rPr>
        <w:t> </w:t>
      </w:r>
      <w:r>
        <w:rPr>
          <w:rFonts w:ascii="Times New Roman" w:hAnsi="Times New Roman"/>
          <w:color w:val="auto"/>
          <w:spacing w:val="2"/>
          <w:sz w:val="28"/>
          <w:szCs w:val="28"/>
        </w:rPr>
        <w:t xml:space="preserve">пояснительную записку, в которой конкретизируются </w:t>
      </w:r>
      <w:r>
        <w:rPr>
          <w:rFonts w:ascii="Times New Roman" w:hAnsi="Times New Roman"/>
          <w:color w:val="auto"/>
          <w:sz w:val="28"/>
          <w:szCs w:val="28"/>
        </w:rPr>
        <w:t>общие цели начального общего образования с учётом специфики учебного предмета, курса;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2)</w:t>
      </w:r>
      <w:r>
        <w:rPr>
          <w:rFonts w:ascii="Times New Roman" w:hAnsi="Times New Roman"/>
          <w:color w:val="auto"/>
          <w:sz w:val="28"/>
          <w:szCs w:val="28"/>
        </w:rPr>
        <w:t> </w:t>
      </w:r>
      <w:r>
        <w:rPr>
          <w:rFonts w:ascii="Times New Roman" w:hAnsi="Times New Roman"/>
          <w:color w:val="auto"/>
          <w:sz w:val="28"/>
          <w:szCs w:val="28"/>
        </w:rPr>
        <w:t>общую характеристику учебного предмета, курса;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3)</w:t>
      </w:r>
      <w:r>
        <w:rPr>
          <w:rFonts w:ascii="Times New Roman" w:hAnsi="Times New Roman"/>
          <w:color w:val="auto"/>
          <w:spacing w:val="2"/>
          <w:sz w:val="28"/>
          <w:szCs w:val="28"/>
        </w:rPr>
        <w:t> </w:t>
      </w:r>
      <w:r>
        <w:rPr>
          <w:rFonts w:ascii="Times New Roman" w:hAnsi="Times New Roman"/>
          <w:color w:val="auto"/>
          <w:spacing w:val="2"/>
          <w:sz w:val="28"/>
          <w:szCs w:val="28"/>
        </w:rPr>
        <w:t xml:space="preserve">описание места учебного предмета, курса в учебном </w:t>
      </w:r>
      <w:r>
        <w:rPr>
          <w:rFonts w:ascii="Times New Roman" w:hAnsi="Times New Roman"/>
          <w:color w:val="auto"/>
          <w:sz w:val="28"/>
          <w:szCs w:val="28"/>
        </w:rPr>
        <w:t>плане;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4)</w:t>
      </w:r>
      <w:r>
        <w:rPr>
          <w:rFonts w:ascii="Times New Roman" w:hAnsi="Times New Roman"/>
          <w:color w:val="auto"/>
          <w:sz w:val="28"/>
          <w:szCs w:val="28"/>
        </w:rPr>
        <w:t> </w:t>
      </w:r>
      <w:r>
        <w:rPr>
          <w:rFonts w:ascii="Times New Roman" w:hAnsi="Times New Roman"/>
          <w:color w:val="auto"/>
          <w:sz w:val="28"/>
          <w:szCs w:val="28"/>
        </w:rPr>
        <w:t>описание ценностных ориентиров содержания учебного предмета;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5)</w:t>
      </w:r>
      <w:r>
        <w:rPr>
          <w:rFonts w:ascii="Times New Roman" w:hAnsi="Times New Roman"/>
          <w:color w:val="auto"/>
          <w:sz w:val="28"/>
          <w:szCs w:val="28"/>
        </w:rPr>
        <w:t> </w:t>
      </w:r>
      <w:r>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6)</w:t>
      </w:r>
      <w:r>
        <w:rPr>
          <w:rFonts w:ascii="Times New Roman" w:hAnsi="Times New Roman"/>
          <w:color w:val="auto"/>
          <w:sz w:val="28"/>
          <w:szCs w:val="28"/>
        </w:rPr>
        <w:t> </w:t>
      </w:r>
      <w:r>
        <w:rPr>
          <w:rFonts w:ascii="Times New Roman" w:hAnsi="Times New Roman"/>
          <w:color w:val="auto"/>
          <w:sz w:val="28"/>
          <w:szCs w:val="28"/>
        </w:rPr>
        <w:t>содержание учебного предмета, курса;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7)</w:t>
      </w:r>
      <w:r>
        <w:rPr>
          <w:rFonts w:ascii="Times New Roman" w:hAnsi="Times New Roman"/>
          <w:color w:val="auto"/>
          <w:spacing w:val="2"/>
          <w:sz w:val="28"/>
          <w:szCs w:val="28"/>
        </w:rPr>
        <w:t> </w:t>
      </w:r>
      <w:r>
        <w:rPr>
          <w:rFonts w:ascii="Times New Roman" w:hAnsi="Times New Roman"/>
          <w:color w:val="auto"/>
          <w:spacing w:val="2"/>
          <w:sz w:val="28"/>
          <w:szCs w:val="28"/>
        </w:rPr>
        <w:t xml:space="preserve">тематическое планирование с определением основных </w:t>
      </w:r>
      <w:r>
        <w:rPr>
          <w:rFonts w:ascii="Times New Roman" w:hAnsi="Times New Roman"/>
          <w:color w:val="auto"/>
          <w:sz w:val="28"/>
          <w:szCs w:val="28"/>
        </w:rPr>
        <w:t>видов учебной деятельности обучающихся;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9)</w:t>
      </w:r>
      <w:r>
        <w:rPr>
          <w:rFonts w:ascii="Times New Roman" w:hAnsi="Times New Roman"/>
          <w:color w:val="auto"/>
          <w:sz w:val="28"/>
          <w:szCs w:val="28"/>
        </w:rPr>
        <w:t> </w:t>
      </w:r>
      <w:r>
        <w:rPr>
          <w:rFonts w:ascii="Times New Roman" w:hAnsi="Times New Roman"/>
          <w:color w:val="auto"/>
          <w:sz w:val="28"/>
          <w:szCs w:val="28"/>
        </w:rPr>
        <w:t>описание материально</w:t>
      </w:r>
      <w:r>
        <w:rPr>
          <w:rFonts w:ascii="Times New Roman" w:hAnsi="Times New Roman"/>
          <w:color w:val="auto"/>
          <w:sz w:val="28"/>
          <w:szCs w:val="28"/>
        </w:rPr>
        <w:softHyphen/>
        <w:t>технического обеспечения образовательнойдеятельности.</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127" w:name="_Toc294246097"/>
      <w:bookmarkStart w:id="128" w:name="_Toc288410680"/>
      <w:bookmarkStart w:id="129" w:name="_Toc288410551"/>
      <w:bookmarkStart w:id="130" w:name="_Toc288394084"/>
      <w:r>
        <w:t>Основное содержание учебных предметов</w:t>
      </w:r>
      <w:bookmarkEnd w:id="127"/>
      <w:bookmarkEnd w:id="128"/>
      <w:bookmarkEnd w:id="129"/>
      <w:bookmarkEnd w:id="130"/>
    </w:p>
    <w:p w:rsidR="009A1789" w:rsidRDefault="009A1789" w:rsidP="004961B2">
      <w:pPr>
        <w:pStyle w:val="a"/>
      </w:pPr>
      <w:bookmarkStart w:id="131" w:name="_Toc294246098"/>
      <w:bookmarkStart w:id="132" w:name="_Toc288410681"/>
      <w:bookmarkStart w:id="133" w:name="_Toc288410552"/>
      <w:bookmarkStart w:id="134" w:name="_Toc288394085"/>
      <w:r>
        <w:t>Русский язык</w:t>
      </w:r>
      <w:bookmarkEnd w:id="131"/>
      <w:bookmarkEnd w:id="132"/>
      <w:bookmarkEnd w:id="133"/>
      <w:bookmarkEnd w:id="134"/>
    </w:p>
    <w:p w:rsidR="009A1789" w:rsidRDefault="009A1789" w:rsidP="009A1789"/>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Виды речевой деятельности</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 xml:space="preserve">Слушание. </w:t>
      </w:r>
      <w:r>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 xml:space="preserve">Говорение. </w:t>
      </w:r>
      <w:r>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 xml:space="preserve">Чтение. </w:t>
      </w:r>
      <w:r>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Style w:val="Zag11"/>
          <w:rFonts w:eastAsia="@Arial Unicode MS"/>
          <w:i/>
          <w:iCs/>
          <w:sz w:val="28"/>
          <w:szCs w:val="28"/>
        </w:rPr>
        <w:t>Анализ и оценка содержания, языковых особенностей и структуры текста</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Письмо. </w:t>
      </w:r>
      <w:r>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Обучение грамоте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Фонетика. </w:t>
      </w:r>
      <w:r>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Графика. </w:t>
      </w:r>
      <w:r>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rStyle w:val="Zag11"/>
          <w:rFonts w:eastAsia="@Arial Unicode MS"/>
          <w:b/>
          <w:bCs/>
          <w:i/>
          <w:iCs/>
          <w:sz w:val="28"/>
          <w:szCs w:val="28"/>
        </w:rPr>
        <w:t>е</w:t>
      </w:r>
      <w:r>
        <w:rPr>
          <w:rStyle w:val="Zag11"/>
          <w:rFonts w:eastAsia="@Arial Unicode MS"/>
          <w:bCs/>
          <w:iCs/>
          <w:sz w:val="28"/>
          <w:szCs w:val="28"/>
        </w:rPr>
        <w:t>,</w:t>
      </w:r>
      <w:r>
        <w:rPr>
          <w:rStyle w:val="Zag11"/>
          <w:rFonts w:eastAsia="@Arial Unicode MS"/>
          <w:b/>
          <w:bCs/>
          <w:i/>
          <w:iCs/>
          <w:sz w:val="28"/>
          <w:szCs w:val="28"/>
        </w:rPr>
        <w:t xml:space="preserve"> е</w:t>
      </w:r>
      <w:r>
        <w:rPr>
          <w:rStyle w:val="Zag11"/>
          <w:rFonts w:eastAsia="@Arial Unicode MS"/>
          <w:bCs/>
          <w:iCs/>
          <w:sz w:val="28"/>
          <w:szCs w:val="28"/>
        </w:rPr>
        <w:t xml:space="preserve">, </w:t>
      </w:r>
      <w:r>
        <w:rPr>
          <w:rStyle w:val="Zag11"/>
          <w:rFonts w:eastAsia="@Arial Unicode MS"/>
          <w:b/>
          <w:bCs/>
          <w:i/>
          <w:iCs/>
          <w:sz w:val="28"/>
          <w:szCs w:val="28"/>
        </w:rPr>
        <w:t>ю</w:t>
      </w:r>
      <w:r>
        <w:rPr>
          <w:rStyle w:val="Zag11"/>
          <w:rFonts w:eastAsia="@Arial Unicode MS"/>
          <w:bCs/>
          <w:iCs/>
          <w:sz w:val="28"/>
          <w:szCs w:val="28"/>
        </w:rPr>
        <w:t>,</w:t>
      </w:r>
      <w:r>
        <w:rPr>
          <w:rStyle w:val="Zag11"/>
          <w:rFonts w:eastAsia="@Arial Unicode MS"/>
          <w:b/>
          <w:bCs/>
          <w:i/>
          <w:iCs/>
          <w:sz w:val="28"/>
          <w:szCs w:val="28"/>
        </w:rPr>
        <w:t xml:space="preserve"> я</w:t>
      </w:r>
      <w:r>
        <w:rPr>
          <w:rStyle w:val="Zag11"/>
          <w:rFonts w:eastAsia="@Arial Unicode MS"/>
          <w:bCs/>
          <w:iCs/>
          <w:sz w:val="28"/>
          <w:szCs w:val="28"/>
        </w:rPr>
        <w:t xml:space="preserve">. </w:t>
      </w:r>
      <w:r>
        <w:rPr>
          <w:rStyle w:val="Zag11"/>
          <w:rFonts w:eastAsia="@Arial Unicode MS"/>
          <w:sz w:val="28"/>
          <w:szCs w:val="28"/>
        </w:rPr>
        <w:t>Мягкий знаккак показатель мягкости предшествующего согласного звука.</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Знакомство с русским алфавитом как последовательностью букв.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Чтение. </w:t>
      </w:r>
      <w:r>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Письмо. </w:t>
      </w:r>
      <w:r>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Понимание функции небуквенных графических средств: пробела между словами, знака переноса.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Слово и предложение. </w:t>
      </w:r>
      <w:r>
        <w:rPr>
          <w:rStyle w:val="Zag11"/>
          <w:rFonts w:eastAsia="@Arial Unicode MS"/>
          <w:sz w:val="28"/>
          <w:szCs w:val="28"/>
        </w:rPr>
        <w:t>Восприятие слова как объекта изучения, материала для анализа. Наблюдение над значением слова.</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Различение слова и предложения. Работа с предложением: выделение слов, изменение их порядка.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Орфография. </w:t>
      </w:r>
      <w:r>
        <w:rPr>
          <w:rStyle w:val="Zag11"/>
          <w:rFonts w:eastAsia="@Arial Unicode MS"/>
          <w:sz w:val="28"/>
          <w:szCs w:val="28"/>
        </w:rPr>
        <w:t>Знакомство с правилами правописания и их применение: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раздельное написание слов;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обозначение гласных после шипящих (</w:t>
      </w:r>
      <w:r>
        <w:rPr>
          <w:rStyle w:val="Zag11"/>
          <w:rFonts w:eastAsia="@Arial Unicode MS"/>
          <w:b/>
          <w:bCs/>
          <w:i/>
          <w:iCs/>
          <w:sz w:val="28"/>
          <w:szCs w:val="28"/>
        </w:rPr>
        <w:t xml:space="preserve">ча </w:t>
      </w:r>
      <w:r>
        <w:rPr>
          <w:rStyle w:val="Zag11"/>
          <w:rFonts w:eastAsia="@Arial Unicode MS"/>
          <w:b/>
          <w:bCs/>
          <w:sz w:val="28"/>
          <w:szCs w:val="28"/>
        </w:rPr>
        <w:t xml:space="preserve">– </w:t>
      </w:r>
      <w:r>
        <w:rPr>
          <w:rStyle w:val="Zag11"/>
          <w:rFonts w:eastAsia="@Arial Unicode MS"/>
          <w:b/>
          <w:bCs/>
          <w:i/>
          <w:iCs/>
          <w:sz w:val="28"/>
          <w:szCs w:val="28"/>
        </w:rPr>
        <w:t>ща</w:t>
      </w:r>
      <w:r>
        <w:rPr>
          <w:rStyle w:val="Zag11"/>
          <w:rFonts w:eastAsia="@Arial Unicode MS"/>
          <w:bCs/>
          <w:sz w:val="28"/>
          <w:szCs w:val="28"/>
        </w:rPr>
        <w:t xml:space="preserve">, </w:t>
      </w:r>
      <w:r>
        <w:rPr>
          <w:rStyle w:val="Zag11"/>
          <w:rFonts w:eastAsia="@Arial Unicode MS"/>
          <w:b/>
          <w:bCs/>
          <w:i/>
          <w:iCs/>
          <w:sz w:val="28"/>
          <w:szCs w:val="28"/>
        </w:rPr>
        <w:t xml:space="preserve">чу </w:t>
      </w:r>
      <w:r>
        <w:rPr>
          <w:rStyle w:val="Zag11"/>
          <w:rFonts w:eastAsia="@Arial Unicode MS"/>
          <w:b/>
          <w:bCs/>
          <w:sz w:val="28"/>
          <w:szCs w:val="28"/>
        </w:rPr>
        <w:t xml:space="preserve">– </w:t>
      </w:r>
      <w:r>
        <w:rPr>
          <w:rStyle w:val="Zag11"/>
          <w:rFonts w:eastAsia="@Arial Unicode MS"/>
          <w:b/>
          <w:bCs/>
          <w:i/>
          <w:iCs/>
          <w:sz w:val="28"/>
          <w:szCs w:val="28"/>
        </w:rPr>
        <w:t>щу</w:t>
      </w:r>
      <w:r>
        <w:rPr>
          <w:rStyle w:val="Zag11"/>
          <w:rFonts w:eastAsia="@Arial Unicode MS"/>
          <w:bCs/>
          <w:sz w:val="28"/>
          <w:szCs w:val="28"/>
        </w:rPr>
        <w:t>,</w:t>
      </w:r>
      <w:r>
        <w:rPr>
          <w:rStyle w:val="Zag11"/>
          <w:rFonts w:eastAsia="@Arial Unicode MS"/>
          <w:b/>
          <w:bCs/>
          <w:i/>
          <w:iCs/>
          <w:sz w:val="28"/>
          <w:szCs w:val="28"/>
        </w:rPr>
        <w:t xml:space="preserve">жи </w:t>
      </w:r>
      <w:r>
        <w:rPr>
          <w:rStyle w:val="Zag11"/>
          <w:rFonts w:eastAsia="@Arial Unicode MS"/>
          <w:b/>
          <w:bCs/>
          <w:sz w:val="28"/>
          <w:szCs w:val="28"/>
        </w:rPr>
        <w:t xml:space="preserve">– </w:t>
      </w:r>
      <w:r>
        <w:rPr>
          <w:rStyle w:val="Zag11"/>
          <w:rFonts w:eastAsia="@Arial Unicode MS"/>
          <w:b/>
          <w:bCs/>
          <w:i/>
          <w:iCs/>
          <w:sz w:val="28"/>
          <w:szCs w:val="28"/>
        </w:rPr>
        <w:t>ши</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прописная (заглавная) буква в начале предложения, в именах собственных;</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перенос слов по слогам без стечения согласных;</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знаки препинания в конце предложения.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Развитие речи. </w:t>
      </w:r>
      <w:r>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Систематический курс</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 xml:space="preserve">Фонетика и орфоэпия. </w:t>
      </w:r>
      <w:r>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Style w:val="Zag11"/>
          <w:rFonts w:eastAsia="@Arial Unicode MS"/>
          <w:i/>
          <w:iCs/>
          <w:sz w:val="28"/>
          <w:szCs w:val="28"/>
        </w:rPr>
        <w:t>Фонетический разбор слова</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Графика. </w:t>
      </w:r>
      <w:r>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Pr>
          <w:rStyle w:val="Zag11"/>
          <w:rFonts w:eastAsia="@Arial Unicode MS"/>
          <w:b/>
          <w:bCs/>
          <w:i/>
          <w:iCs/>
          <w:sz w:val="28"/>
          <w:szCs w:val="28"/>
        </w:rPr>
        <w:t xml:space="preserve">ъ </w:t>
      </w:r>
      <w:r>
        <w:rPr>
          <w:rStyle w:val="Zag11"/>
          <w:rFonts w:eastAsia="@Arial Unicode MS"/>
          <w:sz w:val="28"/>
          <w:szCs w:val="28"/>
        </w:rPr>
        <w:t xml:space="preserve">и </w:t>
      </w:r>
      <w:r>
        <w:rPr>
          <w:rStyle w:val="Zag11"/>
          <w:rFonts w:eastAsia="@Arial Unicode MS"/>
          <w:b/>
          <w:bCs/>
          <w:i/>
          <w:iCs/>
          <w:sz w:val="28"/>
          <w:szCs w:val="28"/>
        </w:rPr>
        <w:t>ь</w:t>
      </w:r>
      <w:r>
        <w:rPr>
          <w:rStyle w:val="Zag11"/>
          <w:rFonts w:eastAsia="@Arial Unicode MS"/>
          <w:bC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Установление соотношения звукового и буквенного состава слова в словах типа </w:t>
      </w:r>
      <w:r>
        <w:rPr>
          <w:rStyle w:val="Zag11"/>
          <w:rFonts w:eastAsia="@Arial Unicode MS"/>
          <w:i/>
          <w:iCs/>
          <w:sz w:val="28"/>
          <w:szCs w:val="28"/>
        </w:rPr>
        <w:t>стол</w:t>
      </w:r>
      <w:r>
        <w:rPr>
          <w:rStyle w:val="Zag11"/>
          <w:rFonts w:eastAsia="@Arial Unicode MS"/>
          <w:iCs/>
          <w:sz w:val="28"/>
          <w:szCs w:val="28"/>
        </w:rPr>
        <w:t>,</w:t>
      </w:r>
      <w:r>
        <w:rPr>
          <w:rStyle w:val="Zag11"/>
          <w:rFonts w:eastAsia="@Arial Unicode MS"/>
          <w:i/>
          <w:iCs/>
          <w:sz w:val="28"/>
          <w:szCs w:val="28"/>
        </w:rPr>
        <w:t xml:space="preserve"> конь</w:t>
      </w:r>
      <w:r>
        <w:rPr>
          <w:rStyle w:val="Zag11"/>
          <w:rFonts w:eastAsia="@Arial Unicode MS"/>
          <w:sz w:val="28"/>
          <w:szCs w:val="28"/>
        </w:rPr>
        <w:t xml:space="preserve">; в словах с йотированными гласными </w:t>
      </w:r>
      <w:r>
        <w:rPr>
          <w:rStyle w:val="Zag11"/>
          <w:rFonts w:eastAsia="@Arial Unicode MS"/>
          <w:b/>
          <w:bCs/>
          <w:i/>
          <w:iCs/>
          <w:sz w:val="28"/>
          <w:szCs w:val="28"/>
        </w:rPr>
        <w:t>е</w:t>
      </w:r>
      <w:r>
        <w:rPr>
          <w:rStyle w:val="Zag11"/>
          <w:rFonts w:eastAsia="@Arial Unicode MS"/>
          <w:bCs/>
          <w:sz w:val="28"/>
          <w:szCs w:val="28"/>
        </w:rPr>
        <w:t>,</w:t>
      </w:r>
      <w:r>
        <w:rPr>
          <w:rStyle w:val="Zag11"/>
          <w:rFonts w:eastAsia="@Arial Unicode MS"/>
          <w:b/>
          <w:bCs/>
          <w:i/>
          <w:iCs/>
          <w:sz w:val="28"/>
          <w:szCs w:val="28"/>
        </w:rPr>
        <w:t>е</w:t>
      </w:r>
      <w:r>
        <w:rPr>
          <w:rStyle w:val="Zag11"/>
          <w:rFonts w:eastAsia="@Arial Unicode MS"/>
          <w:bCs/>
          <w:sz w:val="28"/>
          <w:szCs w:val="28"/>
        </w:rPr>
        <w:t>,</w:t>
      </w:r>
      <w:r>
        <w:rPr>
          <w:rStyle w:val="Zag11"/>
          <w:rFonts w:eastAsia="@Arial Unicode MS"/>
          <w:b/>
          <w:bCs/>
          <w:i/>
          <w:iCs/>
          <w:sz w:val="28"/>
          <w:szCs w:val="28"/>
        </w:rPr>
        <w:t>ю</w:t>
      </w:r>
      <w:r>
        <w:rPr>
          <w:rStyle w:val="Zag11"/>
          <w:rFonts w:eastAsia="@Arial Unicode MS"/>
          <w:bCs/>
          <w:sz w:val="28"/>
          <w:szCs w:val="28"/>
        </w:rPr>
        <w:t xml:space="preserve">, </w:t>
      </w:r>
      <w:r>
        <w:rPr>
          <w:rStyle w:val="Zag11"/>
          <w:rFonts w:eastAsia="@Arial Unicode MS"/>
          <w:b/>
          <w:bCs/>
          <w:i/>
          <w:iCs/>
          <w:sz w:val="28"/>
          <w:szCs w:val="28"/>
        </w:rPr>
        <w:t>я</w:t>
      </w:r>
      <w:r>
        <w:rPr>
          <w:rStyle w:val="Zag11"/>
          <w:rFonts w:eastAsia="@Arial Unicode MS"/>
          <w:sz w:val="28"/>
          <w:szCs w:val="28"/>
        </w:rPr>
        <w:t>;в словах с непроизносимыми согласными.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Использование небуквенных графических средств: пробела между словами, знака переноса, абзаца.</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Лексика</w:t>
      </w:r>
      <w:r>
        <w:rPr>
          <w:rStyle w:val="affb"/>
          <w:rFonts w:eastAsia="@Arial Unicode MS"/>
          <w:b/>
          <w:bCs/>
          <w:sz w:val="28"/>
          <w:szCs w:val="28"/>
        </w:rPr>
        <w:footnoteReference w:id="1"/>
      </w:r>
      <w:r>
        <w:rPr>
          <w:rStyle w:val="Zag11"/>
          <w:rFonts w:eastAsia="@Arial Unicode MS"/>
          <w:b/>
          <w:bCs/>
          <w:sz w:val="28"/>
          <w:szCs w:val="28"/>
        </w:rPr>
        <w:t xml:space="preserve">. </w:t>
      </w:r>
      <w:r>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 xml:space="preserve">Состав слова (морфемика). </w:t>
      </w:r>
      <w:r>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Морфология. </w:t>
      </w:r>
      <w:r>
        <w:rPr>
          <w:rStyle w:val="Zag11"/>
          <w:rFonts w:eastAsia="@Arial Unicode MS"/>
          <w:sz w:val="28"/>
          <w:szCs w:val="28"/>
        </w:rPr>
        <w:t xml:space="preserve">Части речи; </w:t>
      </w:r>
      <w:r>
        <w:rPr>
          <w:rStyle w:val="Zag11"/>
          <w:rFonts w:eastAsia="@Arial Unicode MS"/>
          <w:i/>
          <w:iCs/>
          <w:sz w:val="28"/>
          <w:szCs w:val="28"/>
        </w:rPr>
        <w:t>деление частей речи на самостоятельные и служебные.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Style w:val="Zag11"/>
          <w:rFonts w:eastAsia="@Arial Unicode MS"/>
          <w:i/>
          <w:iCs/>
          <w:sz w:val="28"/>
          <w:szCs w:val="28"/>
        </w:rPr>
        <w:t xml:space="preserve">Различение падежных и смысловых (синтаксических) вопросов. </w:t>
      </w:r>
      <w:r>
        <w:rPr>
          <w:rStyle w:val="Zag11"/>
          <w:rFonts w:eastAsia="@Arial Unicode MS"/>
          <w:sz w:val="28"/>
          <w:szCs w:val="28"/>
        </w:rPr>
        <w:t xml:space="preserve">Определение принадлежности имен существительных к 1, 2, 3-му склонению. </w:t>
      </w:r>
      <w:r>
        <w:rPr>
          <w:rStyle w:val="Zag11"/>
          <w:rFonts w:eastAsia="@Arial Unicode MS"/>
          <w:i/>
          <w:iCs/>
          <w:sz w:val="28"/>
          <w:szCs w:val="28"/>
        </w:rPr>
        <w:t>Морфологический разбор имен существительных</w:t>
      </w:r>
      <w:r>
        <w:rPr>
          <w:rStyle w:val="Zag11"/>
          <w:rFonts w:eastAsia="@Arial Unicode MS"/>
          <w:sz w:val="28"/>
          <w:szCs w:val="28"/>
        </w:rPr>
        <w:t>.</w:t>
      </w:r>
    </w:p>
    <w:p w:rsidR="009A1789" w:rsidRDefault="009A1789" w:rsidP="009A1789">
      <w:pPr>
        <w:widowControl w:val="0"/>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Pr>
          <w:rStyle w:val="Zag11"/>
          <w:rFonts w:eastAsia="@Arial Unicode MS"/>
          <w:sz w:val="28"/>
          <w:szCs w:val="28"/>
        </w:rPr>
        <w:noBreakHyphen/>
      </w:r>
      <w:r>
        <w:rPr>
          <w:rStyle w:val="Zag11"/>
          <w:rFonts w:eastAsia="@Arial Unicode MS"/>
          <w:b/>
          <w:bCs/>
          <w:i/>
          <w:iCs/>
          <w:sz w:val="28"/>
          <w:szCs w:val="28"/>
        </w:rPr>
        <w:t>ий</w:t>
      </w:r>
      <w:r>
        <w:rPr>
          <w:rStyle w:val="Zag11"/>
          <w:rFonts w:eastAsia="@Arial Unicode MS"/>
          <w:sz w:val="28"/>
          <w:szCs w:val="28"/>
        </w:rPr>
        <w:t xml:space="preserve">, </w:t>
      </w:r>
      <w:r>
        <w:rPr>
          <w:rStyle w:val="Zag11"/>
          <w:rFonts w:eastAsia="@Arial Unicode MS"/>
          <w:b/>
          <w:bCs/>
          <w:sz w:val="28"/>
          <w:szCs w:val="28"/>
        </w:rPr>
        <w:noBreakHyphen/>
      </w:r>
      <w:r>
        <w:rPr>
          <w:rStyle w:val="Zag11"/>
          <w:rFonts w:eastAsia="@Arial Unicode MS"/>
          <w:b/>
          <w:bCs/>
          <w:i/>
          <w:iCs/>
          <w:sz w:val="28"/>
          <w:szCs w:val="28"/>
        </w:rPr>
        <w:t>ья</w:t>
      </w:r>
      <w:r>
        <w:rPr>
          <w:rStyle w:val="Zag11"/>
          <w:rFonts w:eastAsia="@Arial Unicode MS"/>
          <w:sz w:val="28"/>
          <w:szCs w:val="28"/>
        </w:rPr>
        <w:t xml:space="preserve">, </w:t>
      </w:r>
      <w:r>
        <w:rPr>
          <w:rStyle w:val="Zag11"/>
          <w:rFonts w:eastAsia="@Arial Unicode MS"/>
          <w:b/>
          <w:bCs/>
          <w:sz w:val="28"/>
          <w:szCs w:val="28"/>
        </w:rPr>
        <w:noBreakHyphen/>
      </w:r>
      <w:r>
        <w:rPr>
          <w:rStyle w:val="Zag11"/>
          <w:rFonts w:eastAsia="@Arial Unicode MS"/>
          <w:b/>
          <w:bCs/>
          <w:i/>
          <w:iCs/>
          <w:sz w:val="28"/>
          <w:szCs w:val="28"/>
        </w:rPr>
        <w:t>ов</w:t>
      </w:r>
      <w:r>
        <w:rPr>
          <w:rStyle w:val="Zag11"/>
          <w:rFonts w:eastAsia="@Arial Unicode MS"/>
          <w:sz w:val="28"/>
          <w:szCs w:val="28"/>
        </w:rPr>
        <w:t xml:space="preserve">, </w:t>
      </w:r>
      <w:r>
        <w:rPr>
          <w:rStyle w:val="Zag11"/>
          <w:rFonts w:eastAsia="@Arial Unicode MS"/>
          <w:b/>
          <w:bCs/>
          <w:sz w:val="28"/>
          <w:szCs w:val="28"/>
        </w:rPr>
        <w:noBreakHyphen/>
      </w:r>
      <w:r>
        <w:rPr>
          <w:rStyle w:val="Zag11"/>
          <w:rFonts w:eastAsia="@Arial Unicode MS"/>
          <w:b/>
          <w:bCs/>
          <w:i/>
          <w:iCs/>
          <w:sz w:val="28"/>
          <w:szCs w:val="28"/>
        </w:rPr>
        <w:t>ин</w:t>
      </w:r>
      <w:r>
        <w:rPr>
          <w:rStyle w:val="Zag11"/>
          <w:rFonts w:eastAsia="@Arial Unicode MS"/>
          <w:sz w:val="28"/>
          <w:szCs w:val="28"/>
        </w:rPr>
        <w:t xml:space="preserve">. </w:t>
      </w:r>
      <w:r>
        <w:rPr>
          <w:rStyle w:val="Zag11"/>
          <w:rFonts w:eastAsia="@Arial Unicode MS"/>
          <w:i/>
          <w:iCs/>
          <w:sz w:val="28"/>
          <w:szCs w:val="28"/>
        </w:rPr>
        <w:t>Морфологический разбор имен прилагательных.</w:t>
      </w:r>
    </w:p>
    <w:p w:rsidR="009A1789" w:rsidRDefault="009A1789" w:rsidP="009A1789">
      <w:pPr>
        <w:widowControl w:val="0"/>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Местоимение. Общее представление о местоимении. </w:t>
      </w:r>
      <w:r>
        <w:rPr>
          <w:rStyle w:val="Zag11"/>
          <w:rFonts w:eastAsia="@Arial Unicode MS"/>
          <w:i/>
          <w:iCs/>
          <w:sz w:val="28"/>
          <w:szCs w:val="28"/>
        </w:rPr>
        <w:t>Личные местоимения, значение и употребление в речи. Личные местоимения 1</w:t>
      </w:r>
      <w:r>
        <w:rPr>
          <w:rStyle w:val="Zag11"/>
          <w:rFonts w:eastAsia="@Arial Unicode MS"/>
          <w:sz w:val="28"/>
          <w:szCs w:val="28"/>
        </w:rPr>
        <w:t xml:space="preserve">, </w:t>
      </w:r>
      <w:r>
        <w:rPr>
          <w:rStyle w:val="Zag11"/>
          <w:rFonts w:eastAsia="@Arial Unicode MS"/>
          <w:i/>
          <w:iCs/>
          <w:sz w:val="28"/>
          <w:szCs w:val="28"/>
        </w:rPr>
        <w:t>2</w:t>
      </w:r>
      <w:r>
        <w:rPr>
          <w:rStyle w:val="Zag11"/>
          <w:rFonts w:eastAsia="@Arial Unicode MS"/>
          <w:sz w:val="28"/>
          <w:szCs w:val="28"/>
        </w:rPr>
        <w:t xml:space="preserve">, </w:t>
      </w:r>
      <w:r>
        <w:rPr>
          <w:rStyle w:val="Zag11"/>
          <w:rFonts w:eastAsia="@Arial Unicode MS"/>
          <w:i/>
          <w:iCs/>
          <w:sz w:val="28"/>
          <w:szCs w:val="28"/>
        </w:rPr>
        <w:t>3</w:t>
      </w:r>
      <w:r>
        <w:rPr>
          <w:rStyle w:val="Zag11"/>
          <w:rFonts w:eastAsia="@Arial Unicode MS"/>
          <w:i/>
          <w:iCs/>
          <w:sz w:val="28"/>
          <w:szCs w:val="28"/>
        </w:rPr>
        <w:noBreakHyphen/>
        <w:t>го лица единственного и множественного числа. Склонение личных местоимений</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i/>
          <w:iCs/>
          <w:sz w:val="28"/>
          <w:szCs w:val="28"/>
        </w:rPr>
      </w:pPr>
      <w:r>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Style w:val="Zag11"/>
          <w:rFonts w:eastAsia="@Arial Unicode MS"/>
          <w:i/>
          <w:iCs/>
          <w:sz w:val="28"/>
          <w:szCs w:val="28"/>
        </w:rPr>
        <w:t>Морфологический разбор глаголов.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i/>
          <w:iCs/>
          <w:sz w:val="28"/>
          <w:szCs w:val="28"/>
        </w:rPr>
        <w:t>Наречие. Значение и употребление в речи.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Предлог. </w:t>
      </w:r>
      <w:r>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rStyle w:val="Zag11"/>
          <w:rFonts w:eastAsia="@Arial Unicode MS"/>
          <w:sz w:val="28"/>
          <w:szCs w:val="28"/>
        </w:rPr>
        <w:t>Отличие предлогов от приставок.</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 xml:space="preserve">Союзы </w:t>
      </w:r>
      <w:r>
        <w:rPr>
          <w:rStyle w:val="Zag11"/>
          <w:rFonts w:eastAsia="@Arial Unicode MS"/>
          <w:b/>
          <w:bCs/>
          <w:i/>
          <w:iCs/>
          <w:sz w:val="28"/>
          <w:szCs w:val="28"/>
        </w:rPr>
        <w:t>и</w:t>
      </w:r>
      <w:r>
        <w:rPr>
          <w:rStyle w:val="Zag11"/>
          <w:rFonts w:eastAsia="@Arial Unicode MS"/>
          <w:sz w:val="28"/>
          <w:szCs w:val="28"/>
        </w:rPr>
        <w:t xml:space="preserve">, </w:t>
      </w:r>
      <w:r>
        <w:rPr>
          <w:rStyle w:val="Zag11"/>
          <w:rFonts w:eastAsia="@Arial Unicode MS"/>
          <w:b/>
          <w:bCs/>
          <w:i/>
          <w:iCs/>
          <w:sz w:val="28"/>
          <w:szCs w:val="28"/>
        </w:rPr>
        <w:t>а</w:t>
      </w:r>
      <w:r>
        <w:rPr>
          <w:rStyle w:val="Zag11"/>
          <w:rFonts w:eastAsia="@Arial Unicode MS"/>
          <w:sz w:val="28"/>
          <w:szCs w:val="28"/>
        </w:rPr>
        <w:t xml:space="preserve">, </w:t>
      </w:r>
      <w:r>
        <w:rPr>
          <w:rStyle w:val="Zag11"/>
          <w:rFonts w:eastAsia="@Arial Unicode MS"/>
          <w:b/>
          <w:bCs/>
          <w:i/>
          <w:iCs/>
          <w:sz w:val="28"/>
          <w:szCs w:val="28"/>
        </w:rPr>
        <w:t>но</w:t>
      </w:r>
      <w:r>
        <w:rPr>
          <w:rStyle w:val="Zag11"/>
          <w:rFonts w:eastAsia="@Arial Unicode MS"/>
          <w:sz w:val="28"/>
          <w:szCs w:val="28"/>
        </w:rPr>
        <w:t xml:space="preserve">, их роль в речи. Частица </w:t>
      </w:r>
      <w:r>
        <w:rPr>
          <w:rStyle w:val="Zag11"/>
          <w:rFonts w:eastAsia="@Arial Unicode MS"/>
          <w:b/>
          <w:bCs/>
          <w:i/>
          <w:iCs/>
          <w:sz w:val="28"/>
          <w:szCs w:val="28"/>
        </w:rPr>
        <w:t>не</w:t>
      </w:r>
      <w:r>
        <w:rPr>
          <w:rStyle w:val="Zag11"/>
          <w:rFonts w:eastAsia="@Arial Unicode MS"/>
          <w:sz w:val="28"/>
          <w:szCs w:val="28"/>
        </w:rPr>
        <w:t>, ее значение.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Синтаксис. </w:t>
      </w:r>
      <w:r>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Pr>
          <w:rStyle w:val="Zag11"/>
          <w:rFonts w:eastAsia="@Arial Unicode MS"/>
          <w:b/>
          <w:bCs/>
          <w:i/>
          <w:iCs/>
          <w:sz w:val="28"/>
          <w:szCs w:val="28"/>
        </w:rPr>
        <w:t>и</w:t>
      </w:r>
      <w:r>
        <w:rPr>
          <w:rStyle w:val="Zag11"/>
          <w:rFonts w:eastAsia="@Arial Unicode MS"/>
          <w:sz w:val="28"/>
          <w:szCs w:val="28"/>
        </w:rPr>
        <w:t xml:space="preserve">, </w:t>
      </w:r>
      <w:r>
        <w:rPr>
          <w:rStyle w:val="Zag11"/>
          <w:rFonts w:eastAsia="@Arial Unicode MS"/>
          <w:b/>
          <w:bCs/>
          <w:i/>
          <w:iCs/>
          <w:sz w:val="28"/>
          <w:szCs w:val="28"/>
        </w:rPr>
        <w:t>а</w:t>
      </w:r>
      <w:r>
        <w:rPr>
          <w:rStyle w:val="Zag11"/>
          <w:rFonts w:eastAsia="@Arial Unicode MS"/>
          <w:sz w:val="28"/>
          <w:szCs w:val="28"/>
        </w:rPr>
        <w:t xml:space="preserve">, </w:t>
      </w:r>
      <w:r>
        <w:rPr>
          <w:rStyle w:val="Zag11"/>
          <w:rFonts w:eastAsia="@Arial Unicode MS"/>
          <w:b/>
          <w:bCs/>
          <w:i/>
          <w:iCs/>
          <w:sz w:val="28"/>
          <w:szCs w:val="28"/>
        </w:rPr>
        <w:t>но</w:t>
      </w:r>
      <w:r>
        <w:rPr>
          <w:rStyle w:val="Zag11"/>
          <w:rFonts w:eastAsia="@Arial Unicode MS"/>
          <w:sz w:val="28"/>
          <w:szCs w:val="28"/>
        </w:rPr>
        <w:t>. Использование интонации перечисления в предложениях с однородными членами.</w:t>
      </w:r>
    </w:p>
    <w:p w:rsidR="009A1789" w:rsidRDefault="009A1789" w:rsidP="009A1789">
      <w:pPr>
        <w:tabs>
          <w:tab w:val="left" w:leader="dot" w:pos="624"/>
        </w:tabs>
        <w:spacing w:line="360" w:lineRule="auto"/>
        <w:ind w:firstLine="709"/>
        <w:rPr>
          <w:rStyle w:val="Zag11"/>
          <w:rFonts w:eastAsia="@Arial Unicode MS"/>
          <w:sz w:val="28"/>
          <w:szCs w:val="28"/>
        </w:rPr>
      </w:pPr>
      <w:r>
        <w:rPr>
          <w:rStyle w:val="Zag11"/>
          <w:rFonts w:eastAsia="@Arial Unicode MS"/>
          <w:i/>
          <w:iCs/>
          <w:sz w:val="28"/>
          <w:szCs w:val="28"/>
        </w:rPr>
        <w:t>Различение простых и сложных предложений</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Орфография и пунктуация.</w:t>
      </w:r>
      <w:r>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A1789" w:rsidRDefault="009A1789" w:rsidP="009A1789">
      <w:pPr>
        <w:widowControl w:val="0"/>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Применение правил правописания:</w:t>
      </w:r>
    </w:p>
    <w:p w:rsidR="009A1789" w:rsidRDefault="009A1789" w:rsidP="009A1789">
      <w:pPr>
        <w:widowControl w:val="0"/>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сочетания </w:t>
      </w:r>
      <w:r>
        <w:rPr>
          <w:rStyle w:val="Zag11"/>
          <w:rFonts w:eastAsia="@Arial Unicode MS"/>
          <w:b/>
          <w:bCs/>
          <w:i/>
          <w:iCs/>
          <w:sz w:val="28"/>
          <w:szCs w:val="28"/>
        </w:rPr>
        <w:t>жи – ши</w:t>
      </w:r>
      <w:r>
        <w:rPr>
          <w:rStyle w:val="affb"/>
          <w:rFonts w:eastAsia="@Arial Unicode MS"/>
          <w:sz w:val="28"/>
          <w:szCs w:val="28"/>
        </w:rPr>
        <w:footnoteReference w:id="2"/>
      </w:r>
      <w:r>
        <w:rPr>
          <w:rStyle w:val="Zag11"/>
          <w:rFonts w:eastAsia="@Arial Unicode MS"/>
          <w:sz w:val="28"/>
          <w:szCs w:val="28"/>
        </w:rPr>
        <w:t xml:space="preserve">, </w:t>
      </w:r>
      <w:r>
        <w:rPr>
          <w:rStyle w:val="Zag11"/>
          <w:rFonts w:eastAsia="@Arial Unicode MS"/>
          <w:b/>
          <w:bCs/>
          <w:i/>
          <w:iCs/>
          <w:sz w:val="28"/>
          <w:szCs w:val="28"/>
        </w:rPr>
        <w:t>ча – ща</w:t>
      </w:r>
      <w:r>
        <w:rPr>
          <w:rStyle w:val="Zag11"/>
          <w:rFonts w:eastAsia="@Arial Unicode MS"/>
          <w:sz w:val="28"/>
          <w:szCs w:val="28"/>
        </w:rPr>
        <w:t xml:space="preserve">, </w:t>
      </w:r>
      <w:r>
        <w:rPr>
          <w:rStyle w:val="Zag11"/>
          <w:rFonts w:eastAsia="@Arial Unicode MS"/>
          <w:b/>
          <w:bCs/>
          <w:i/>
          <w:iCs/>
          <w:sz w:val="28"/>
          <w:szCs w:val="28"/>
        </w:rPr>
        <w:t xml:space="preserve">чу – щу </w:t>
      </w:r>
      <w:r>
        <w:rPr>
          <w:rStyle w:val="Zag11"/>
          <w:rFonts w:eastAsia="@Arial Unicode MS"/>
          <w:sz w:val="28"/>
          <w:szCs w:val="28"/>
        </w:rPr>
        <w:t>в положении под ударением;</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сочетания </w:t>
      </w:r>
      <w:r>
        <w:rPr>
          <w:rStyle w:val="Zag11"/>
          <w:rFonts w:eastAsia="@Arial Unicode MS"/>
          <w:b/>
          <w:bCs/>
          <w:i/>
          <w:iCs/>
          <w:sz w:val="28"/>
          <w:szCs w:val="28"/>
        </w:rPr>
        <w:t>чк – чн</w:t>
      </w:r>
      <w:r>
        <w:rPr>
          <w:rStyle w:val="Zag11"/>
          <w:rFonts w:eastAsia="@Arial Unicode MS"/>
          <w:sz w:val="28"/>
          <w:szCs w:val="28"/>
        </w:rPr>
        <w:t xml:space="preserve">, </w:t>
      </w:r>
      <w:r>
        <w:rPr>
          <w:rStyle w:val="Zag11"/>
          <w:rFonts w:eastAsia="@Arial Unicode MS"/>
          <w:b/>
          <w:bCs/>
          <w:i/>
          <w:iCs/>
          <w:sz w:val="28"/>
          <w:szCs w:val="28"/>
        </w:rPr>
        <w:t>чт</w:t>
      </w:r>
      <w:r>
        <w:rPr>
          <w:rStyle w:val="Zag11"/>
          <w:rFonts w:eastAsia="@Arial Unicode MS"/>
          <w:sz w:val="28"/>
          <w:szCs w:val="28"/>
        </w:rPr>
        <w:t xml:space="preserve">, </w:t>
      </w:r>
      <w:r>
        <w:rPr>
          <w:rStyle w:val="Zag11"/>
          <w:rFonts w:eastAsia="@Arial Unicode MS"/>
          <w:b/>
          <w:bCs/>
          <w:i/>
          <w:iCs/>
          <w:sz w:val="28"/>
          <w:szCs w:val="28"/>
        </w:rPr>
        <w:t>щн</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перенос слов;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прописная буква в начале предложения, в именах собственных;</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проверяемые безударные гласные в корне слова;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парные звонкие и глухие согласные в корне слова;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непроизносимые согласные;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непроверяемые гласные и согласные в корне слова (на ограниченном перечне слов);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гласные и согласные в неизменяемых на письме приставках;</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разделительные </w:t>
      </w:r>
      <w:r>
        <w:rPr>
          <w:rStyle w:val="Zag11"/>
          <w:rFonts w:eastAsia="@Arial Unicode MS"/>
          <w:b/>
          <w:bCs/>
          <w:i/>
          <w:iCs/>
          <w:sz w:val="28"/>
          <w:szCs w:val="28"/>
        </w:rPr>
        <w:t xml:space="preserve">ъ </w:t>
      </w:r>
      <w:r>
        <w:rPr>
          <w:rStyle w:val="Zag11"/>
          <w:rFonts w:eastAsia="@Arial Unicode MS"/>
          <w:sz w:val="28"/>
          <w:szCs w:val="28"/>
        </w:rPr>
        <w:t xml:space="preserve">и </w:t>
      </w:r>
      <w:r>
        <w:rPr>
          <w:rStyle w:val="Zag11"/>
          <w:rFonts w:eastAsia="@Arial Unicode MS"/>
          <w:b/>
          <w:bCs/>
          <w:i/>
          <w:iCs/>
          <w:sz w:val="28"/>
          <w:szCs w:val="28"/>
        </w:rPr>
        <w:t>ь</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мягкий знак после шипящих на конце имен существительных (</w:t>
      </w:r>
      <w:r>
        <w:rPr>
          <w:rStyle w:val="Zag11"/>
          <w:rFonts w:eastAsia="@Arial Unicode MS"/>
          <w:b/>
          <w:bCs/>
          <w:i/>
          <w:iCs/>
          <w:sz w:val="28"/>
          <w:szCs w:val="28"/>
        </w:rPr>
        <w:t>ночь</w:t>
      </w:r>
      <w:r>
        <w:rPr>
          <w:rStyle w:val="Zag11"/>
          <w:rFonts w:eastAsia="@Arial Unicode MS"/>
          <w:sz w:val="28"/>
          <w:szCs w:val="28"/>
        </w:rPr>
        <w:t xml:space="preserve">, </w:t>
      </w:r>
      <w:r>
        <w:rPr>
          <w:rStyle w:val="Zag11"/>
          <w:rFonts w:eastAsia="@Arial Unicode MS"/>
          <w:b/>
          <w:bCs/>
          <w:i/>
          <w:iCs/>
          <w:sz w:val="28"/>
          <w:szCs w:val="28"/>
        </w:rPr>
        <w:t>нож</w:t>
      </w:r>
      <w:r>
        <w:rPr>
          <w:rStyle w:val="Zag11"/>
          <w:rFonts w:eastAsia="@Arial Unicode MS"/>
          <w:sz w:val="28"/>
          <w:szCs w:val="28"/>
        </w:rPr>
        <w:t xml:space="preserve">, </w:t>
      </w:r>
      <w:r>
        <w:rPr>
          <w:rStyle w:val="Zag11"/>
          <w:rFonts w:eastAsia="@Arial Unicode MS"/>
          <w:b/>
          <w:bCs/>
          <w:i/>
          <w:iCs/>
          <w:sz w:val="28"/>
          <w:szCs w:val="28"/>
        </w:rPr>
        <w:t>рожь</w:t>
      </w:r>
      <w:r>
        <w:rPr>
          <w:rStyle w:val="Zag11"/>
          <w:rFonts w:eastAsia="@Arial Unicode MS"/>
          <w:sz w:val="28"/>
          <w:szCs w:val="28"/>
        </w:rPr>
        <w:t xml:space="preserve">, </w:t>
      </w:r>
      <w:r>
        <w:rPr>
          <w:rStyle w:val="Zag11"/>
          <w:rFonts w:eastAsia="@Arial Unicode MS"/>
          <w:b/>
          <w:bCs/>
          <w:i/>
          <w:iCs/>
          <w:sz w:val="28"/>
          <w:szCs w:val="28"/>
        </w:rPr>
        <w:t>мышь</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безударные падежные окончания имен существительных (кроме существительных на </w:t>
      </w:r>
      <w:r>
        <w:rPr>
          <w:rStyle w:val="Zag11"/>
          <w:rFonts w:eastAsia="@Arial Unicode MS"/>
          <w:i/>
          <w:iCs/>
          <w:sz w:val="28"/>
          <w:szCs w:val="28"/>
        </w:rPr>
        <w:noBreakHyphen/>
      </w:r>
      <w:r>
        <w:rPr>
          <w:rStyle w:val="Zag11"/>
          <w:rFonts w:eastAsia="@Arial Unicode MS"/>
          <w:b/>
          <w:bCs/>
          <w:i/>
          <w:iCs/>
          <w:sz w:val="28"/>
          <w:szCs w:val="28"/>
        </w:rPr>
        <w:t>мя</w:t>
      </w:r>
      <w:r>
        <w:rPr>
          <w:rStyle w:val="Zag11"/>
          <w:rFonts w:eastAsia="@Arial Unicode MS"/>
          <w:sz w:val="28"/>
          <w:szCs w:val="28"/>
        </w:rPr>
        <w:t xml:space="preserve">, </w:t>
      </w:r>
      <w:r>
        <w:rPr>
          <w:rStyle w:val="Zag11"/>
          <w:rFonts w:eastAsia="@Arial Unicode MS"/>
          <w:b/>
          <w:bCs/>
          <w:i/>
          <w:iCs/>
          <w:sz w:val="28"/>
          <w:szCs w:val="28"/>
        </w:rPr>
        <w:noBreakHyphen/>
        <w:t>ий</w:t>
      </w:r>
      <w:r>
        <w:rPr>
          <w:rStyle w:val="Zag11"/>
          <w:rFonts w:eastAsia="@Arial Unicode MS"/>
          <w:sz w:val="28"/>
          <w:szCs w:val="28"/>
        </w:rPr>
        <w:t xml:space="preserve">, </w:t>
      </w:r>
      <w:r>
        <w:rPr>
          <w:rStyle w:val="Zag11"/>
          <w:rFonts w:eastAsia="@Arial Unicode MS"/>
          <w:b/>
          <w:bCs/>
          <w:i/>
          <w:iCs/>
          <w:sz w:val="28"/>
          <w:szCs w:val="28"/>
        </w:rPr>
        <w:noBreakHyphen/>
        <w:t>ья</w:t>
      </w:r>
      <w:r>
        <w:rPr>
          <w:rStyle w:val="Zag11"/>
          <w:rFonts w:eastAsia="@Arial Unicode MS"/>
          <w:sz w:val="28"/>
          <w:szCs w:val="28"/>
        </w:rPr>
        <w:t xml:space="preserve">, </w:t>
      </w:r>
      <w:r>
        <w:rPr>
          <w:rStyle w:val="Zag11"/>
          <w:rFonts w:eastAsia="@Arial Unicode MS"/>
          <w:b/>
          <w:bCs/>
          <w:i/>
          <w:iCs/>
          <w:sz w:val="28"/>
          <w:szCs w:val="28"/>
        </w:rPr>
        <w:noBreakHyphen/>
        <w:t>ье</w:t>
      </w:r>
      <w:r>
        <w:rPr>
          <w:rStyle w:val="Zag11"/>
          <w:rFonts w:eastAsia="@Arial Unicode MS"/>
          <w:sz w:val="28"/>
          <w:szCs w:val="28"/>
        </w:rPr>
        <w:t xml:space="preserve">, </w:t>
      </w:r>
      <w:r>
        <w:rPr>
          <w:rStyle w:val="Zag11"/>
          <w:rFonts w:eastAsia="@Arial Unicode MS"/>
          <w:b/>
          <w:bCs/>
          <w:i/>
          <w:iCs/>
          <w:sz w:val="28"/>
          <w:szCs w:val="28"/>
        </w:rPr>
        <w:noBreakHyphen/>
        <w:t>ия</w:t>
      </w:r>
      <w:r>
        <w:rPr>
          <w:rStyle w:val="Zag11"/>
          <w:rFonts w:eastAsia="@Arial Unicode MS"/>
          <w:sz w:val="28"/>
          <w:szCs w:val="28"/>
        </w:rPr>
        <w:t xml:space="preserve">, </w:t>
      </w:r>
      <w:r>
        <w:rPr>
          <w:rStyle w:val="Zag11"/>
          <w:rFonts w:eastAsia="@Arial Unicode MS"/>
          <w:b/>
          <w:bCs/>
          <w:i/>
          <w:iCs/>
          <w:sz w:val="28"/>
          <w:szCs w:val="28"/>
        </w:rPr>
        <w:noBreakHyphen/>
        <w:t>ов</w:t>
      </w:r>
      <w:r>
        <w:rPr>
          <w:rStyle w:val="Zag11"/>
          <w:rFonts w:eastAsia="@Arial Unicode MS"/>
          <w:sz w:val="28"/>
          <w:szCs w:val="28"/>
        </w:rPr>
        <w:t xml:space="preserve">, </w:t>
      </w:r>
      <w:r>
        <w:rPr>
          <w:rStyle w:val="Zag11"/>
          <w:rFonts w:eastAsia="@Arial Unicode MS"/>
          <w:b/>
          <w:bCs/>
          <w:i/>
          <w:iCs/>
          <w:sz w:val="28"/>
          <w:szCs w:val="28"/>
        </w:rPr>
        <w:noBreakHyphen/>
        <w:t>ин</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безударные окончания имен прилагательных;</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раздельное написание предлогов с личными местоимениями;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i/>
          <w:iCs/>
          <w:sz w:val="28"/>
          <w:szCs w:val="28"/>
        </w:rPr>
        <w:t xml:space="preserve">не </w:t>
      </w:r>
      <w:r>
        <w:rPr>
          <w:rStyle w:val="Zag11"/>
          <w:rFonts w:eastAsia="@Arial Unicode MS"/>
          <w:sz w:val="28"/>
          <w:szCs w:val="28"/>
        </w:rPr>
        <w:t>с глаголами;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мягкий знак после шипящих на конце глаголов в форме 2</w:t>
      </w:r>
      <w:r>
        <w:rPr>
          <w:rStyle w:val="Zag11"/>
          <w:rFonts w:eastAsia="@Arial Unicode MS"/>
          <w:sz w:val="28"/>
          <w:szCs w:val="28"/>
        </w:rPr>
        <w:noBreakHyphen/>
        <w:t>го лица единственного числа (</w:t>
      </w:r>
      <w:r>
        <w:rPr>
          <w:rStyle w:val="Zag11"/>
          <w:rFonts w:eastAsia="@Arial Unicode MS"/>
          <w:b/>
          <w:bCs/>
          <w:i/>
          <w:iCs/>
          <w:sz w:val="28"/>
          <w:szCs w:val="28"/>
        </w:rPr>
        <w:t>пишешь</w:t>
      </w:r>
      <w:r>
        <w:rPr>
          <w:rStyle w:val="Zag11"/>
          <w:rFonts w:eastAsia="@Arial Unicode MS"/>
          <w:sz w:val="28"/>
          <w:szCs w:val="28"/>
        </w:rPr>
        <w:t xml:space="preserve">, </w:t>
      </w:r>
      <w:r>
        <w:rPr>
          <w:rStyle w:val="Zag11"/>
          <w:rFonts w:eastAsia="@Arial Unicode MS"/>
          <w:b/>
          <w:bCs/>
          <w:i/>
          <w:iCs/>
          <w:sz w:val="28"/>
          <w:szCs w:val="28"/>
        </w:rPr>
        <w:t>учишь</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мягкий знак в глаголах в сочетании </w:t>
      </w:r>
      <w:r>
        <w:rPr>
          <w:rStyle w:val="Zag11"/>
          <w:rFonts w:eastAsia="@Arial Unicode MS"/>
          <w:sz w:val="28"/>
          <w:szCs w:val="28"/>
        </w:rPr>
        <w:noBreakHyphen/>
      </w:r>
      <w:r>
        <w:rPr>
          <w:rStyle w:val="Zag11"/>
          <w:rFonts w:eastAsia="@Arial Unicode MS"/>
          <w:b/>
          <w:bCs/>
          <w:i/>
          <w:iCs/>
          <w:sz w:val="28"/>
          <w:szCs w:val="28"/>
        </w:rPr>
        <w:t>ться</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i/>
          <w:iCs/>
          <w:sz w:val="28"/>
          <w:szCs w:val="28"/>
        </w:rPr>
        <w:t>безударные личные окончания глаголов</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раздельное написание предлогов с другими словами;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знаки препинания в конце предложения: точка, вопросительный и восклицательный знаки;</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знаки препинания (запятая) в предложениях с однородными членами.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Развитие речи.</w:t>
      </w:r>
      <w:r>
        <w:rPr>
          <w:rStyle w:val="Zag11"/>
          <w:rFonts w:eastAsia="@Arial Unicode MS"/>
          <w:sz w:val="28"/>
          <w:szCs w:val="28"/>
        </w:rPr>
        <w:t xml:space="preserve"> Осознание ситуации общения: с какой целью, с кем и где происходит общение.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Текст. Признаки текста. Смысловое единство предложений в тексте. Заглавие текста.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Последовательность предложений в тексте.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Последовательность частей текста (</w:t>
      </w:r>
      <w:r>
        <w:rPr>
          <w:rStyle w:val="Zag11"/>
          <w:rFonts w:eastAsia="@Arial Unicode MS"/>
          <w:i/>
          <w:iCs/>
          <w:sz w:val="28"/>
          <w:szCs w:val="28"/>
        </w:rPr>
        <w:t>абзацев</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Pr>
          <w:rStyle w:val="Zag11"/>
          <w:rFonts w:eastAsia="@Arial Unicode MS"/>
          <w:i/>
          <w:iCs/>
          <w:sz w:val="28"/>
          <w:szCs w:val="28"/>
        </w:rPr>
        <w:t>абзацев</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План текста. Составление планов к данным текстам. </w:t>
      </w:r>
      <w:r>
        <w:rPr>
          <w:rStyle w:val="Zag11"/>
          <w:rFonts w:eastAsia="@Arial Unicode MS"/>
          <w:i/>
          <w:iCs/>
          <w:sz w:val="28"/>
          <w:szCs w:val="28"/>
        </w:rPr>
        <w:t>Создание собственных текстов по предложенным планам</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Типы текстов: описание, повествование, рассуждение, их особенности.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Знакомство с жанрами письма и поздравления.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Style w:val="Zag11"/>
          <w:rFonts w:eastAsia="@Arial Unicode MS"/>
          <w:i/>
          <w:iCs/>
          <w:sz w:val="28"/>
          <w:szCs w:val="28"/>
        </w:rPr>
        <w:t>использование в текстах синонимов и антонимов</w:t>
      </w:r>
      <w:r>
        <w:rPr>
          <w:rStyle w:val="Zag11"/>
          <w:rFonts w:eastAsia="@Arial Unicode MS"/>
          <w:sz w:val="28"/>
          <w:szCs w:val="28"/>
        </w:rPr>
        <w:t>.</w:t>
      </w:r>
    </w:p>
    <w:p w:rsidR="009A1789" w:rsidRDefault="009A1789" w:rsidP="009A1789">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Pr>
          <w:rStyle w:val="Zag11"/>
          <w:rFonts w:eastAsia="@Arial Unicode MS"/>
          <w:color w:val="auto"/>
          <w:sz w:val="28"/>
          <w:szCs w:val="28"/>
          <w:lang w:val="ru-RU"/>
        </w:rPr>
        <w:t>изложения подробные и выборочные, изложения с элементами сочинения</w:t>
      </w:r>
      <w:r>
        <w:rPr>
          <w:rStyle w:val="Zag11"/>
          <w:rFonts w:eastAsia="@Arial Unicode MS"/>
          <w:i w:val="0"/>
          <w:iCs w:val="0"/>
          <w:color w:val="auto"/>
          <w:sz w:val="28"/>
          <w:szCs w:val="28"/>
          <w:lang w:val="ru-RU"/>
        </w:rPr>
        <w:t xml:space="preserve">; </w:t>
      </w:r>
      <w:r>
        <w:rPr>
          <w:rStyle w:val="Zag11"/>
          <w:rFonts w:eastAsia="@Arial Unicode MS"/>
          <w:color w:val="auto"/>
          <w:sz w:val="28"/>
          <w:szCs w:val="28"/>
          <w:lang w:val="ru-RU"/>
        </w:rPr>
        <w:t>сочинения</w:t>
      </w:r>
      <w:r>
        <w:rPr>
          <w:rStyle w:val="Zag11"/>
          <w:rFonts w:eastAsia="@Arial Unicode MS"/>
          <w:color w:val="auto"/>
          <w:sz w:val="28"/>
          <w:szCs w:val="28"/>
          <w:lang w:val="ru-RU"/>
        </w:rPr>
        <w:noBreakHyphen/>
        <w:t>повествования</w:t>
      </w:r>
      <w:r>
        <w:rPr>
          <w:rStyle w:val="Zag11"/>
          <w:rFonts w:eastAsia="@Arial Unicode MS"/>
          <w:i w:val="0"/>
          <w:iCs w:val="0"/>
          <w:color w:val="auto"/>
          <w:sz w:val="28"/>
          <w:szCs w:val="28"/>
          <w:lang w:val="ru-RU"/>
        </w:rPr>
        <w:t xml:space="preserve">, </w:t>
      </w:r>
      <w:r>
        <w:rPr>
          <w:rStyle w:val="Zag11"/>
          <w:rFonts w:eastAsia="@Arial Unicode MS"/>
          <w:color w:val="auto"/>
          <w:sz w:val="28"/>
          <w:szCs w:val="28"/>
          <w:lang w:val="ru-RU"/>
        </w:rPr>
        <w:t>сочинения</w:t>
      </w:r>
      <w:r>
        <w:rPr>
          <w:rStyle w:val="Zag11"/>
          <w:rFonts w:eastAsia="@Arial Unicode MS"/>
          <w:color w:val="auto"/>
          <w:sz w:val="28"/>
          <w:szCs w:val="28"/>
          <w:lang w:val="ru-RU"/>
        </w:rPr>
        <w:noBreakHyphen/>
        <w:t>описания</w:t>
      </w:r>
      <w:r>
        <w:rPr>
          <w:rStyle w:val="Zag11"/>
          <w:rFonts w:eastAsia="@Arial Unicode MS"/>
          <w:i w:val="0"/>
          <w:iCs w:val="0"/>
          <w:color w:val="auto"/>
          <w:sz w:val="28"/>
          <w:szCs w:val="28"/>
          <w:lang w:val="ru-RU"/>
        </w:rPr>
        <w:t xml:space="preserve">, </w:t>
      </w:r>
      <w:r>
        <w:rPr>
          <w:rStyle w:val="Zag11"/>
          <w:rFonts w:eastAsia="@Arial Unicode MS"/>
          <w:color w:val="auto"/>
          <w:sz w:val="28"/>
          <w:szCs w:val="28"/>
          <w:lang w:val="ru-RU"/>
        </w:rPr>
        <w:t>сочинения</w:t>
      </w:r>
      <w:r>
        <w:rPr>
          <w:rStyle w:val="Zag11"/>
          <w:rFonts w:eastAsia="@Arial Unicode MS"/>
          <w:color w:val="auto"/>
          <w:sz w:val="28"/>
          <w:szCs w:val="28"/>
          <w:lang w:val="ru-RU"/>
        </w:rPr>
        <w:noBreakHyphen/>
        <w:t>рассуждения</w:t>
      </w:r>
      <w:r>
        <w:rPr>
          <w:rStyle w:val="Zag11"/>
          <w:rFonts w:eastAsia="@Arial Unicode MS"/>
          <w:i w:val="0"/>
          <w:iCs w:val="0"/>
          <w:color w:val="auto"/>
          <w:sz w:val="28"/>
          <w:szCs w:val="28"/>
          <w:lang w:val="ru-RU"/>
        </w:rPr>
        <w:t>.</w:t>
      </w:r>
    </w:p>
    <w:p w:rsidR="009A1789" w:rsidRDefault="009A1789" w:rsidP="009A1789"/>
    <w:p w:rsidR="009A1789" w:rsidRDefault="009A1789" w:rsidP="004961B2">
      <w:pPr>
        <w:pStyle w:val="a"/>
      </w:pPr>
      <w:bookmarkStart w:id="135" w:name="_Toc294246099"/>
      <w:bookmarkStart w:id="136" w:name="_Toc288410682"/>
      <w:bookmarkStart w:id="137" w:name="_Toc288410553"/>
      <w:bookmarkStart w:id="138" w:name="_Toc288394086"/>
      <w:r>
        <w:t>Литературное чтение</w:t>
      </w:r>
      <w:bookmarkEnd w:id="135"/>
      <w:bookmarkEnd w:id="136"/>
      <w:bookmarkEnd w:id="137"/>
      <w:bookmarkEnd w:id="138"/>
    </w:p>
    <w:p w:rsidR="009A1789" w:rsidRDefault="009A1789" w:rsidP="009A1789">
      <w:pPr>
        <w:tabs>
          <w:tab w:val="left" w:leader="dot" w:pos="624"/>
        </w:tabs>
        <w:spacing w:line="360" w:lineRule="auto"/>
        <w:ind w:firstLine="709"/>
        <w:rPr>
          <w:rStyle w:val="Zag11"/>
          <w:rFonts w:eastAsia="@Arial Unicode MS"/>
          <w:bCs/>
          <w:iCs/>
          <w:szCs w:val="28"/>
        </w:rPr>
      </w:pPr>
      <w:r>
        <w:rPr>
          <w:rStyle w:val="Zag11"/>
          <w:rFonts w:eastAsia="@Arial Unicode MS"/>
          <w:b/>
          <w:bCs/>
          <w:iCs/>
          <w:sz w:val="28"/>
          <w:szCs w:val="28"/>
        </w:rPr>
        <w:t>Виды речевой и читательской деятельности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Аудирование (слушание)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Style w:val="Zag11"/>
          <w:rFonts w:eastAsia="@Arial Unicode MS"/>
          <w:sz w:val="28"/>
          <w:szCs w:val="28"/>
        </w:rPr>
        <w:noBreakHyphen/>
        <w:t>познавательному и художественному произведению.</w:t>
      </w:r>
    </w:p>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Чтение</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Чтение вслух.</w:t>
      </w:r>
      <w:r>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b/>
          <w:bCs/>
          <w:sz w:val="28"/>
          <w:szCs w:val="28"/>
        </w:rPr>
        <w:t>Чтение про себя.</w:t>
      </w:r>
      <w:r>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Работа с разными видами текста.</w:t>
      </w:r>
      <w:r>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Библиографическая культура.</w:t>
      </w:r>
      <w:r>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Типы книг (изданий): книга</w:t>
      </w:r>
      <w:r>
        <w:rPr>
          <w:rStyle w:val="Zag11"/>
          <w:rFonts w:eastAsia="@Arial Unicode MS"/>
          <w:sz w:val="28"/>
          <w:szCs w:val="28"/>
        </w:rPr>
        <w:noBreakHyphen/>
        <w:t>произведение, книга</w:t>
      </w:r>
      <w:r>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Работа с текстом художественного произведения.</w:t>
      </w:r>
      <w:r>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Характеристика героя произведения. Портрет, характер героя, выраженные через поступки и речь.</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A1789" w:rsidRDefault="009A1789" w:rsidP="009A1789">
      <w:pPr>
        <w:tabs>
          <w:tab w:val="left" w:leader="dot" w:pos="624"/>
        </w:tabs>
        <w:spacing w:line="360" w:lineRule="auto"/>
        <w:ind w:firstLine="709"/>
        <w:jc w:val="both"/>
        <w:rPr>
          <w:rStyle w:val="Zag11"/>
          <w:rFonts w:eastAsia="@Arial Unicode MS"/>
          <w:b/>
          <w:bCs/>
          <w:sz w:val="28"/>
          <w:szCs w:val="28"/>
        </w:rPr>
      </w:pPr>
      <w:r>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b/>
          <w:bCs/>
          <w:sz w:val="28"/>
          <w:szCs w:val="28"/>
        </w:rPr>
        <w:t xml:space="preserve">Работа с учебными, научно-популярными и другими текстами. </w:t>
      </w:r>
      <w:r>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Говорение (культура речевого общения)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Письмо (культура письменной речи)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Круг детского чтения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A1789" w:rsidRDefault="009A1789" w:rsidP="009A1789">
      <w:pPr>
        <w:tabs>
          <w:tab w:val="left" w:leader="dot" w:pos="624"/>
        </w:tabs>
        <w:spacing w:line="360" w:lineRule="auto"/>
        <w:ind w:firstLine="709"/>
        <w:rPr>
          <w:rStyle w:val="Zag11"/>
          <w:rFonts w:eastAsia="@Arial Unicode MS"/>
          <w:b/>
          <w:bCs/>
          <w:iCs/>
          <w:sz w:val="28"/>
          <w:szCs w:val="28"/>
        </w:rPr>
      </w:pPr>
      <w:r>
        <w:rPr>
          <w:rStyle w:val="Zag11"/>
          <w:rFonts w:eastAsia="@Arial Unicode MS"/>
          <w:b/>
          <w:bCs/>
          <w:iCs/>
          <w:sz w:val="28"/>
          <w:szCs w:val="28"/>
        </w:rPr>
        <w:t>Литературоведческая пропедевтика (практическое освоение)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Фольклор и авторские художественные произведения (различение).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9A1789" w:rsidRDefault="009A1789" w:rsidP="009A1789">
      <w:pPr>
        <w:tabs>
          <w:tab w:val="left" w:leader="dot" w:pos="624"/>
        </w:tabs>
        <w:spacing w:line="360" w:lineRule="auto"/>
        <w:ind w:firstLine="709"/>
        <w:jc w:val="both"/>
        <w:rPr>
          <w:rStyle w:val="Zag11"/>
          <w:rFonts w:eastAsia="@Arial Unicode MS"/>
          <w:b/>
          <w:bCs/>
          <w:iCs/>
          <w:sz w:val="28"/>
          <w:szCs w:val="28"/>
        </w:rPr>
      </w:pPr>
      <w:r>
        <w:rPr>
          <w:rStyle w:val="Zag11"/>
          <w:rFonts w:eastAsia="@Arial Unicode MS"/>
          <w:b/>
          <w:bCs/>
          <w:iCs/>
          <w:sz w:val="28"/>
          <w:szCs w:val="28"/>
        </w:rPr>
        <w:t>Творческая деятельность обучающихся (на основе литературных произведений)</w:t>
      </w:r>
    </w:p>
    <w:p w:rsidR="009A1789" w:rsidRDefault="009A1789" w:rsidP="009A1789">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Style w:val="Zag11"/>
          <w:rFonts w:eastAsia="@Arial Unicode MS"/>
          <w:i w:val="0"/>
          <w:iCs w:val="0"/>
          <w:color w:val="auto"/>
          <w:sz w:val="28"/>
          <w:szCs w:val="28"/>
          <w:lang w:val="ru-RU"/>
        </w:rPr>
        <w:t>.</w:t>
      </w:r>
    </w:p>
    <w:p w:rsidR="009A1789" w:rsidRDefault="009A1789" w:rsidP="009A1789">
      <w:pPr>
        <w:pStyle w:val="af9"/>
        <w:spacing w:line="360" w:lineRule="auto"/>
        <w:ind w:firstLine="454"/>
        <w:rPr>
          <w:rFonts w:ascii="Times New Roman" w:eastAsia="Times New Roman" w:hAnsi="Times New Roman"/>
          <w:b/>
          <w:bCs/>
        </w:rPr>
      </w:pPr>
    </w:p>
    <w:p w:rsidR="009A1789" w:rsidRDefault="009A1789" w:rsidP="009A1789">
      <w:pPr>
        <w:pStyle w:val="af9"/>
        <w:spacing w:line="360" w:lineRule="auto"/>
        <w:ind w:firstLine="454"/>
        <w:rPr>
          <w:rFonts w:ascii="Times New Roman" w:hAnsi="Times New Roman"/>
          <w:b/>
          <w:bCs/>
          <w:iCs/>
          <w:color w:val="auto"/>
          <w:sz w:val="28"/>
          <w:szCs w:val="28"/>
        </w:rPr>
      </w:pPr>
    </w:p>
    <w:p w:rsidR="009A1789" w:rsidRDefault="009A1789" w:rsidP="009A1789">
      <w:pPr>
        <w:pStyle w:val="af9"/>
        <w:spacing w:line="360" w:lineRule="auto"/>
        <w:ind w:firstLine="454"/>
        <w:rPr>
          <w:rFonts w:ascii="Times New Roman" w:hAnsi="Times New Roman"/>
          <w:b/>
          <w:bCs/>
          <w:iCs/>
          <w:color w:val="auto"/>
          <w:sz w:val="28"/>
          <w:szCs w:val="28"/>
        </w:rPr>
      </w:pPr>
    </w:p>
    <w:p w:rsidR="009A1789" w:rsidRDefault="009A1789" w:rsidP="004961B2">
      <w:pPr>
        <w:pStyle w:val="a"/>
        <w:rPr>
          <w:color w:val="auto"/>
        </w:rPr>
      </w:pPr>
      <w:bookmarkStart w:id="139" w:name="_Toc294246100"/>
      <w:bookmarkStart w:id="140" w:name="_Toc288410683"/>
      <w:bookmarkStart w:id="141" w:name="_Toc288410554"/>
      <w:bookmarkStart w:id="142" w:name="_Toc288394087"/>
      <w:r>
        <w:t>Иностранный язык</w:t>
      </w:r>
      <w:bookmarkEnd w:id="139"/>
      <w:bookmarkEnd w:id="140"/>
      <w:bookmarkEnd w:id="141"/>
      <w:bookmarkEnd w:id="142"/>
    </w:p>
    <w:p w:rsidR="009A1789" w:rsidRDefault="009A1789" w:rsidP="009A1789">
      <w:pPr>
        <w:pStyle w:val="af9"/>
        <w:spacing w:line="360" w:lineRule="auto"/>
        <w:ind w:firstLine="454"/>
        <w:rPr>
          <w:rFonts w:ascii="Times New Roman" w:eastAsia="Times New Roman" w:hAnsi="Times New Roman"/>
          <w:b/>
          <w:bCs/>
          <w:iCs/>
          <w:color w:val="auto"/>
          <w:sz w:val="28"/>
          <w:szCs w:val="28"/>
          <w:lang w:eastAsia="ru-RU"/>
        </w:rPr>
      </w:pPr>
      <w:r>
        <w:rPr>
          <w:rFonts w:ascii="Times New Roman" w:hAnsi="Times New Roman"/>
          <w:b/>
          <w:bCs/>
          <w:iCs/>
          <w:color w:val="auto"/>
          <w:sz w:val="28"/>
          <w:szCs w:val="28"/>
        </w:rPr>
        <w:t>Предметное содержание речи</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Знакомство. </w:t>
      </w:r>
      <w:r>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Я и моя семья. </w:t>
      </w:r>
      <w:r>
        <w:rPr>
          <w:rFonts w:ascii="Times New Roman" w:hAnsi="Times New Roman"/>
          <w:color w:val="auto"/>
          <w:sz w:val="28"/>
          <w:szCs w:val="28"/>
        </w:rPr>
        <w:t>Члены семьи, их имена, возраст, внешность, черты характера, увлечения/хобби. Мой день (распо</w:t>
      </w:r>
      <w:r>
        <w:rPr>
          <w:rFonts w:ascii="Times New Roman" w:hAnsi="Times New Roman"/>
          <w:color w:val="auto"/>
          <w:spacing w:val="2"/>
          <w:sz w:val="28"/>
          <w:szCs w:val="28"/>
        </w:rPr>
        <w:t xml:space="preserve">рядок дня, </w:t>
      </w:r>
      <w:r>
        <w:rPr>
          <w:rFonts w:ascii="Times New Roman" w:hAnsi="Times New Roman"/>
          <w:iCs/>
          <w:color w:val="auto"/>
          <w:spacing w:val="2"/>
          <w:sz w:val="28"/>
          <w:szCs w:val="28"/>
        </w:rPr>
        <w:t>домашние обязанности</w:t>
      </w:r>
      <w:r>
        <w:rPr>
          <w:rFonts w:ascii="Times New Roman" w:hAnsi="Times New Roman"/>
          <w:color w:val="auto"/>
          <w:spacing w:val="2"/>
          <w:sz w:val="28"/>
          <w:szCs w:val="28"/>
        </w:rPr>
        <w:t>)</w:t>
      </w:r>
      <w:r>
        <w:rPr>
          <w:rFonts w:ascii="Times New Roman" w:hAnsi="Times New Roman"/>
          <w:iCs/>
          <w:color w:val="auto"/>
          <w:spacing w:val="2"/>
          <w:sz w:val="28"/>
          <w:szCs w:val="28"/>
        </w:rPr>
        <w:t xml:space="preserve">. </w:t>
      </w:r>
      <w:r>
        <w:rPr>
          <w:rFonts w:ascii="Times New Roman" w:hAnsi="Times New Roman"/>
          <w:color w:val="auto"/>
          <w:spacing w:val="2"/>
          <w:sz w:val="28"/>
          <w:szCs w:val="28"/>
        </w:rPr>
        <w:t xml:space="preserve">Покупки в магазине: одежда, </w:t>
      </w:r>
      <w:r>
        <w:rPr>
          <w:rFonts w:ascii="Times New Roman" w:hAnsi="Times New Roman"/>
          <w:iCs/>
          <w:color w:val="auto"/>
          <w:spacing w:val="2"/>
          <w:sz w:val="28"/>
          <w:szCs w:val="28"/>
        </w:rPr>
        <w:t xml:space="preserve">обувь, </w:t>
      </w:r>
      <w:r>
        <w:rPr>
          <w:rFonts w:ascii="Times New Roman" w:hAnsi="Times New Roman"/>
          <w:color w:val="auto"/>
          <w:spacing w:val="2"/>
          <w:sz w:val="28"/>
          <w:szCs w:val="28"/>
        </w:rPr>
        <w:t xml:space="preserve">основные продукты питания. Любимая еда. </w:t>
      </w:r>
      <w:r>
        <w:rPr>
          <w:rFonts w:ascii="Times New Roman" w:hAnsi="Times New Roman"/>
          <w:color w:val="auto"/>
          <w:sz w:val="28"/>
          <w:szCs w:val="28"/>
        </w:rPr>
        <w:t>Семейные праздники: день рождения, Новый год/Рождество. Подарки.</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Мир моих увлечений. </w:t>
      </w:r>
      <w:r>
        <w:rPr>
          <w:rFonts w:ascii="Times New Roman" w:hAnsi="Times New Roman"/>
          <w:color w:val="auto"/>
          <w:spacing w:val="2"/>
          <w:sz w:val="28"/>
          <w:szCs w:val="28"/>
        </w:rPr>
        <w:t xml:space="preserve">Мои любимые занятия. Виды </w:t>
      </w:r>
      <w:r>
        <w:rPr>
          <w:rFonts w:ascii="Times New Roman" w:hAnsi="Times New Roman"/>
          <w:color w:val="auto"/>
          <w:sz w:val="28"/>
          <w:szCs w:val="28"/>
        </w:rPr>
        <w:t xml:space="preserve">спорта и спортивные игры. </w:t>
      </w:r>
      <w:r>
        <w:rPr>
          <w:rFonts w:ascii="Times New Roman" w:hAnsi="Times New Roman"/>
          <w:iCs/>
          <w:color w:val="auto"/>
          <w:sz w:val="28"/>
          <w:szCs w:val="28"/>
        </w:rPr>
        <w:t xml:space="preserve">Мои любимые сказки. </w:t>
      </w:r>
      <w:r>
        <w:rPr>
          <w:rFonts w:ascii="Times New Roman" w:hAnsi="Times New Roman"/>
          <w:color w:val="auto"/>
          <w:sz w:val="28"/>
          <w:szCs w:val="28"/>
        </w:rPr>
        <w:t xml:space="preserve">Выходной день </w:t>
      </w:r>
      <w:r>
        <w:rPr>
          <w:rFonts w:ascii="Times New Roman" w:hAnsi="Times New Roman"/>
          <w:iCs/>
          <w:color w:val="auto"/>
          <w:sz w:val="28"/>
          <w:szCs w:val="28"/>
        </w:rPr>
        <w:t xml:space="preserve">(в зоопарке, цирке), </w:t>
      </w:r>
      <w:r>
        <w:rPr>
          <w:rFonts w:ascii="Times New Roman" w:hAnsi="Times New Roman"/>
          <w:color w:val="auto"/>
          <w:sz w:val="28"/>
          <w:szCs w:val="28"/>
        </w:rPr>
        <w:t>каникулы.</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Я и мои друзья. </w:t>
      </w:r>
      <w:r>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Моя школа. </w:t>
      </w:r>
      <w:r>
        <w:rPr>
          <w:rFonts w:ascii="Times New Roman" w:hAnsi="Times New Roman"/>
          <w:color w:val="auto"/>
          <w:spacing w:val="2"/>
          <w:sz w:val="28"/>
          <w:szCs w:val="28"/>
        </w:rPr>
        <w:t xml:space="preserve">Классная комната, учебные предметы, </w:t>
      </w:r>
      <w:r>
        <w:rPr>
          <w:rFonts w:ascii="Times New Roman" w:hAnsi="Times New Roman"/>
          <w:color w:val="auto"/>
          <w:sz w:val="28"/>
          <w:szCs w:val="28"/>
        </w:rPr>
        <w:t>школьные принадлежности. Учебные занятия на уроках.</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Мир вокруг меня. </w:t>
      </w:r>
      <w:r>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Pr>
          <w:rFonts w:ascii="Times New Roman" w:hAnsi="Times New Roman"/>
          <w:iCs/>
          <w:color w:val="auto"/>
          <w:sz w:val="28"/>
          <w:szCs w:val="28"/>
        </w:rPr>
        <w:t xml:space="preserve">Дикие и домашние животные. </w:t>
      </w:r>
      <w:r>
        <w:rPr>
          <w:rFonts w:ascii="Times New Roman" w:hAnsi="Times New Roman"/>
          <w:color w:val="auto"/>
          <w:sz w:val="28"/>
          <w:szCs w:val="28"/>
        </w:rPr>
        <w:t>Любимое время года. Погода.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pacing w:val="2"/>
          <w:sz w:val="28"/>
          <w:szCs w:val="28"/>
        </w:rPr>
        <w:t xml:space="preserve">Страна/страны изучаемого языка и родная страна. </w:t>
      </w:r>
      <w:r>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Pr>
          <w:rFonts w:ascii="Times New Roman" w:hAnsi="Times New Roman"/>
          <w:color w:val="auto"/>
          <w:sz w:val="28"/>
          <w:szCs w:val="28"/>
        </w:rPr>
        <w:t xml:space="preserve"> время совместной игры, в магазине).</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Коммуникативные умения по видам речевой деятельности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color w:val="auto"/>
          <w:sz w:val="28"/>
          <w:szCs w:val="28"/>
        </w:rPr>
        <w:t>В русле говорения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1.</w:t>
      </w:r>
      <w:r>
        <w:rPr>
          <w:rFonts w:ascii="Times New Roman" w:hAnsi="Times New Roman"/>
          <w:iCs/>
          <w:color w:val="auto"/>
          <w:sz w:val="28"/>
          <w:szCs w:val="28"/>
        </w:rPr>
        <w:t> </w:t>
      </w:r>
      <w:r>
        <w:rPr>
          <w:rFonts w:ascii="Times New Roman" w:hAnsi="Times New Roman"/>
          <w:iCs/>
          <w:color w:val="auto"/>
          <w:sz w:val="28"/>
          <w:szCs w:val="28"/>
        </w:rPr>
        <w:t>Диалогическая форма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Уметь вести:</w:t>
      </w:r>
    </w:p>
    <w:p w:rsidR="009A1789" w:rsidRDefault="009A1789" w:rsidP="009A1789">
      <w:pPr>
        <w:pStyle w:val="21"/>
      </w:pPr>
      <w:r>
        <w:t>этикетные диалоги в типичных ситуациях бытового, учебно</w:t>
      </w:r>
      <w:r>
        <w:softHyphen/>
        <w:t>трудового и межкультурного общения, в том числе при помощи средств телекоммуникации;</w:t>
      </w:r>
    </w:p>
    <w:p w:rsidR="009A1789" w:rsidRDefault="009A1789" w:rsidP="009A1789">
      <w:pPr>
        <w:pStyle w:val="21"/>
      </w:pPr>
      <w:r>
        <w:t>диалог</w:t>
      </w:r>
      <w:r>
        <w:softHyphen/>
        <w:t>расспрос (запрос информации и ответ на него);</w:t>
      </w:r>
    </w:p>
    <w:p w:rsidR="009A1789" w:rsidRDefault="009A1789" w:rsidP="009A1789">
      <w:pPr>
        <w:pStyle w:val="21"/>
        <w:rPr>
          <w:iCs/>
        </w:rPr>
      </w:pPr>
      <w:r>
        <w:t>диалог — побуждение к действию.</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2.</w:t>
      </w:r>
      <w:r>
        <w:rPr>
          <w:rFonts w:ascii="Times New Roman" w:hAnsi="Times New Roman"/>
          <w:iCs/>
          <w:color w:val="auto"/>
          <w:sz w:val="28"/>
          <w:szCs w:val="28"/>
        </w:rPr>
        <w:t> </w:t>
      </w:r>
      <w:r>
        <w:rPr>
          <w:rFonts w:ascii="Times New Roman" w:hAnsi="Times New Roman"/>
          <w:iCs/>
          <w:color w:val="auto"/>
          <w:sz w:val="28"/>
          <w:szCs w:val="28"/>
        </w:rPr>
        <w:t>Монологическая форма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Pr>
          <w:rFonts w:ascii="Times New Roman" w:hAnsi="Times New Roman"/>
          <w:iCs/>
          <w:color w:val="auto"/>
          <w:spacing w:val="2"/>
          <w:sz w:val="28"/>
          <w:szCs w:val="28"/>
        </w:rPr>
        <w:t>характеристика (персона</w:t>
      </w:r>
      <w:r>
        <w:rPr>
          <w:rFonts w:ascii="Times New Roman" w:hAnsi="Times New Roman"/>
          <w:iCs/>
          <w:color w:val="auto"/>
          <w:sz w:val="28"/>
          <w:szCs w:val="28"/>
        </w:rPr>
        <w:t>жей).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В русле аудирования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Воспринимать на слух и понимать:</w:t>
      </w:r>
    </w:p>
    <w:p w:rsidR="009A1789" w:rsidRDefault="009A1789" w:rsidP="009A1789">
      <w:pPr>
        <w:pStyle w:val="21"/>
      </w:pPr>
      <w:r>
        <w:t>речь учителя и одноклассников в процессе общения на уроке и вербально/невербально реагировать на услышанное;</w:t>
      </w:r>
    </w:p>
    <w:p w:rsidR="009A1789" w:rsidRDefault="009A1789" w:rsidP="009A1789">
      <w:pPr>
        <w:pStyle w:val="21"/>
      </w:pPr>
      <w: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В русле чтения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Читать:</w:t>
      </w:r>
    </w:p>
    <w:p w:rsidR="009A1789" w:rsidRDefault="009A1789" w:rsidP="009A1789">
      <w:pPr>
        <w:pStyle w:val="21"/>
      </w:pPr>
      <w:r>
        <w:t>вслух небольшие тексты, построенные на изученном языковом материале;</w:t>
      </w:r>
    </w:p>
    <w:p w:rsidR="009A1789" w:rsidRDefault="009A1789" w:rsidP="009A1789">
      <w:pPr>
        <w:pStyle w:val="21"/>
      </w:pPr>
      <w: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t> </w:t>
      </w:r>
      <w:r>
        <w:t>т.</w:t>
      </w:r>
      <w:r>
        <w:t> </w:t>
      </w:r>
      <w:r>
        <w:t>д.).</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В русле письма</w:t>
      </w:r>
    </w:p>
    <w:p w:rsidR="009A1789" w:rsidRDefault="009A1789" w:rsidP="009A1789">
      <w:pPr>
        <w:pStyle w:val="21"/>
      </w:pPr>
      <w:r>
        <w:t>Владеть:</w:t>
      </w:r>
    </w:p>
    <w:p w:rsidR="009A1789" w:rsidRDefault="009A1789" w:rsidP="009A1789">
      <w:pPr>
        <w:pStyle w:val="21"/>
      </w:pPr>
      <w:r>
        <w:t>умением выписывать из текста слова, словосочетания и предложения;</w:t>
      </w:r>
    </w:p>
    <w:p w:rsidR="009A1789" w:rsidRDefault="009A1789" w:rsidP="009A1789">
      <w:pPr>
        <w:pStyle w:val="21"/>
      </w:pPr>
      <w:r>
        <w:t>основами письменной речи: писать по образцу поздравление с праздником, короткое личное письмо.</w:t>
      </w:r>
    </w:p>
    <w:p w:rsidR="009A1789" w:rsidRDefault="009A1789" w:rsidP="009A1789">
      <w:pPr>
        <w:pStyle w:val="aff3"/>
        <w:spacing w:before="0" w:after="0" w:line="360" w:lineRule="auto"/>
        <w:ind w:firstLine="454"/>
        <w:jc w:val="both"/>
        <w:rPr>
          <w:rFonts w:ascii="Times New Roman" w:hAnsi="Times New Roman"/>
          <w:i w:val="0"/>
          <w:color w:val="auto"/>
          <w:sz w:val="28"/>
          <w:szCs w:val="28"/>
        </w:rPr>
      </w:pPr>
      <w:r>
        <w:rPr>
          <w:rFonts w:ascii="Times New Roman" w:hAnsi="Times New Roman"/>
          <w:i w:val="0"/>
          <w:color w:val="auto"/>
          <w:sz w:val="28"/>
          <w:szCs w:val="28"/>
        </w:rPr>
        <w:t>Языковые средства и навыки пользования ими</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iCs/>
          <w:color w:val="auto"/>
          <w:sz w:val="28"/>
          <w:szCs w:val="28"/>
        </w:rPr>
        <w:t>Английский язык</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Графика, каллиграфия, орфография. </w:t>
      </w:r>
      <w:r>
        <w:rPr>
          <w:rFonts w:ascii="Times New Roman" w:hAnsi="Times New Roman"/>
          <w:color w:val="auto"/>
          <w:sz w:val="28"/>
          <w:szCs w:val="28"/>
        </w:rPr>
        <w:t>Все буквы английского алфавита. Основные буквосочетания. Звуко</w:t>
      </w:r>
      <w:r>
        <w:rPr>
          <w:rFonts w:ascii="Times New Roman" w:hAnsi="Times New Roman"/>
          <w:color w:val="auto"/>
          <w:sz w:val="28"/>
          <w:szCs w:val="28"/>
        </w:rPr>
        <w:softHyphen/>
        <w:t xml:space="preserve">буквенные </w:t>
      </w:r>
      <w:r>
        <w:rPr>
          <w:rFonts w:ascii="Times New Roman" w:hAnsi="Times New Roman"/>
          <w:color w:val="auto"/>
          <w:spacing w:val="2"/>
          <w:sz w:val="28"/>
          <w:szCs w:val="28"/>
        </w:rPr>
        <w:t xml:space="preserve">соответствия. Знаки транскрипции. Апостроф. Основные </w:t>
      </w:r>
      <w:r>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Фонетическая сторона речи. </w:t>
      </w:r>
      <w:r>
        <w:rPr>
          <w:rFonts w:ascii="Times New Roman" w:hAnsi="Times New Roman"/>
          <w:color w:val="auto"/>
          <w:sz w:val="28"/>
          <w:szCs w:val="28"/>
        </w:rPr>
        <w:t>Адекватное произношение и различение на слух всех звуков и звукосочетаний англий</w:t>
      </w:r>
      <w:r>
        <w:rPr>
          <w:rFonts w:ascii="Times New Roman" w:hAnsi="Times New Roman"/>
          <w:color w:val="auto"/>
          <w:spacing w:val="2"/>
          <w:sz w:val="28"/>
          <w:szCs w:val="28"/>
        </w:rPr>
        <w:t xml:space="preserve">ского языка. Соблюдение норм произношения: долгота и </w:t>
      </w:r>
      <w:r>
        <w:rPr>
          <w:rFonts w:ascii="Times New Roman" w:hAnsi="Times New Roman"/>
          <w:color w:val="auto"/>
          <w:sz w:val="28"/>
          <w:szCs w:val="28"/>
        </w:rPr>
        <w:t xml:space="preserve">краткость гласных, отсутствие оглушения звонких согласных </w:t>
      </w:r>
      <w:r>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Pr>
          <w:rFonts w:ascii="Times New Roman" w:hAnsi="Times New Roman"/>
          <w:iCs/>
          <w:color w:val="auto"/>
          <w:spacing w:val="2"/>
          <w:sz w:val="28"/>
          <w:szCs w:val="28"/>
        </w:rPr>
        <w:t xml:space="preserve">Связующее «r» (there is/there are). </w:t>
      </w:r>
      <w:r>
        <w:rPr>
          <w:rFonts w:ascii="Times New Roman" w:hAnsi="Times New Roman"/>
          <w:color w:val="auto"/>
          <w:spacing w:val="2"/>
          <w:sz w:val="28"/>
          <w:szCs w:val="28"/>
        </w:rPr>
        <w:t>Ударение в слове, фразе.</w:t>
      </w:r>
      <w:r>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Pr>
          <w:rFonts w:ascii="Times New Roman" w:hAnsi="Times New Roman"/>
          <w:color w:val="auto"/>
          <w:spacing w:val="2"/>
          <w:sz w:val="28"/>
          <w:szCs w:val="28"/>
        </w:rPr>
        <w:t xml:space="preserve"> Ритмико</w:t>
      </w:r>
      <w:r>
        <w:rPr>
          <w:rFonts w:ascii="Times New Roman" w:hAnsi="Times New Roman"/>
          <w:color w:val="auto"/>
          <w:spacing w:val="2"/>
          <w:sz w:val="28"/>
          <w:szCs w:val="28"/>
        </w:rPr>
        <w:softHyphen/>
        <w:t>интонационные особенности повествовательного, побудительного</w:t>
      </w:r>
      <w:r>
        <w:rPr>
          <w:rFonts w:ascii="Times New Roman" w:hAnsi="Times New Roman"/>
          <w:color w:val="auto"/>
          <w:sz w:val="28"/>
          <w:szCs w:val="28"/>
        </w:rPr>
        <w:t>и вопросительного (общий и специальный вопрос) предложе</w:t>
      </w:r>
      <w:r>
        <w:rPr>
          <w:rFonts w:ascii="Times New Roman" w:hAnsi="Times New Roman"/>
          <w:color w:val="auto"/>
          <w:spacing w:val="2"/>
          <w:sz w:val="28"/>
          <w:szCs w:val="28"/>
        </w:rPr>
        <w:t xml:space="preserve">ний. </w:t>
      </w:r>
      <w:r>
        <w:rPr>
          <w:rFonts w:ascii="Times New Roman" w:hAnsi="Times New Roman"/>
          <w:iCs/>
          <w:color w:val="auto"/>
          <w:spacing w:val="2"/>
          <w:sz w:val="28"/>
          <w:szCs w:val="28"/>
        </w:rPr>
        <w:t xml:space="preserve">Интонация перечисления. Чтение по транскрипции </w:t>
      </w:r>
      <w:r>
        <w:rPr>
          <w:rFonts w:ascii="Times New Roman" w:hAnsi="Times New Roman"/>
          <w:iCs/>
          <w:color w:val="auto"/>
          <w:sz w:val="28"/>
          <w:szCs w:val="28"/>
        </w:rPr>
        <w:t>изученных слов.</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Лексическая сторона речи. </w:t>
      </w:r>
      <w:r>
        <w:rPr>
          <w:rFonts w:ascii="Times New Roman" w:hAnsi="Times New Roman"/>
          <w:color w:val="auto"/>
          <w:spacing w:val="-2"/>
          <w:sz w:val="28"/>
          <w:szCs w:val="28"/>
        </w:rPr>
        <w:t>Лексические единицы, обслу</w:t>
      </w:r>
      <w:r>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Pr>
          <w:rFonts w:ascii="Times New Roman" w:hAnsi="Times New Roman"/>
          <w:color w:val="auto"/>
          <w:spacing w:val="2"/>
          <w:sz w:val="28"/>
          <w:szCs w:val="28"/>
        </w:rPr>
        <w:t xml:space="preserve">устойчивые словосочетания, оценочная лексика и речевые </w:t>
      </w:r>
      <w:r>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Pr>
          <w:rFonts w:ascii="Times New Roman" w:hAnsi="Times New Roman"/>
          <w:color w:val="auto"/>
          <w:spacing w:val="2"/>
          <w:sz w:val="28"/>
          <w:szCs w:val="28"/>
        </w:rPr>
        <w:t xml:space="preserve">doctor, film). </w:t>
      </w:r>
      <w:r>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w:t>
      </w:r>
      <w:r>
        <w:rPr>
          <w:rFonts w:ascii="Times New Roman" w:hAnsi="Times New Roman"/>
          <w:iCs/>
          <w:color w:val="auto"/>
          <w:spacing w:val="2"/>
          <w:sz w:val="28"/>
          <w:szCs w:val="28"/>
        </w:rPr>
        <w:softHyphen/>
        <w:t xml:space="preserve">er, </w:t>
      </w:r>
      <w:r>
        <w:rPr>
          <w:rFonts w:ascii="Times New Roman" w:hAnsi="Times New Roman"/>
          <w:iCs/>
          <w:color w:val="auto"/>
          <w:spacing w:val="2"/>
          <w:sz w:val="28"/>
          <w:szCs w:val="28"/>
        </w:rPr>
        <w:softHyphen/>
        <w:t xml:space="preserve">or, </w:t>
      </w:r>
      <w:r>
        <w:rPr>
          <w:rFonts w:ascii="Times New Roman" w:hAnsi="Times New Roman"/>
          <w:iCs/>
          <w:color w:val="auto"/>
          <w:spacing w:val="2"/>
          <w:sz w:val="28"/>
          <w:szCs w:val="28"/>
        </w:rPr>
        <w:softHyphen/>
        <w:t xml:space="preserve">tion, </w:t>
      </w:r>
      <w:r>
        <w:rPr>
          <w:rFonts w:ascii="Times New Roman" w:hAnsi="Times New Roman"/>
          <w:iCs/>
          <w:color w:val="auto"/>
          <w:spacing w:val="2"/>
          <w:sz w:val="28"/>
          <w:szCs w:val="28"/>
        </w:rPr>
        <w:softHyphen/>
        <w:t xml:space="preserve">ist, </w:t>
      </w:r>
      <w:r>
        <w:rPr>
          <w:rFonts w:ascii="Times New Roman" w:hAnsi="Times New Roman"/>
          <w:iCs/>
          <w:color w:val="auto"/>
          <w:sz w:val="28"/>
          <w:szCs w:val="28"/>
        </w:rPr>
        <w:softHyphen/>
        <w:t xml:space="preserve">ful, </w:t>
      </w:r>
      <w:r>
        <w:rPr>
          <w:rFonts w:ascii="Times New Roman" w:hAnsi="Times New Roman"/>
          <w:iCs/>
          <w:color w:val="auto"/>
          <w:sz w:val="28"/>
          <w:szCs w:val="28"/>
        </w:rPr>
        <w:softHyphen/>
        <w:t xml:space="preserve">ly, </w:t>
      </w:r>
      <w:r>
        <w:rPr>
          <w:rFonts w:ascii="Times New Roman" w:hAnsi="Times New Roman"/>
          <w:iCs/>
          <w:color w:val="auto"/>
          <w:sz w:val="28"/>
          <w:szCs w:val="28"/>
        </w:rPr>
        <w:softHyphen/>
        <w:t xml:space="preserve">teen, </w:t>
      </w:r>
      <w:r>
        <w:rPr>
          <w:rFonts w:ascii="Times New Roman" w:hAnsi="Times New Roman"/>
          <w:iCs/>
          <w:color w:val="auto"/>
          <w:sz w:val="28"/>
          <w:szCs w:val="28"/>
        </w:rPr>
        <w:softHyphen/>
        <w:t xml:space="preserve">ty, </w:t>
      </w:r>
      <w:r>
        <w:rPr>
          <w:rFonts w:ascii="Times New Roman" w:hAnsi="Times New Roman"/>
          <w:iCs/>
          <w:color w:val="auto"/>
          <w:sz w:val="28"/>
          <w:szCs w:val="28"/>
        </w:rPr>
        <w:softHyphen/>
        <w:t>th), словосложение (postcard), конверсия (play — to play).</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Грамматическая сторона речи. </w:t>
      </w:r>
      <w:r>
        <w:rPr>
          <w:rFonts w:ascii="Times New Roman" w:hAnsi="Times New Roman"/>
          <w:color w:val="auto"/>
          <w:sz w:val="28"/>
          <w:szCs w:val="28"/>
        </w:rPr>
        <w:t xml:space="preserve">Основные коммуникативные типы предложений: повествовательное, вопросительное, </w:t>
      </w:r>
      <w:r>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Pr>
          <w:rFonts w:ascii="Times New Roman" w:hAnsi="Times New Roman"/>
          <w:iCs/>
          <w:color w:val="auto"/>
          <w:sz w:val="28"/>
          <w:szCs w:val="28"/>
        </w:rPr>
        <w:t>Безличные предложения в настоящем времени (It is cold. It’s five o</w:t>
      </w:r>
      <w:r>
        <w:rPr>
          <w:rFonts w:ascii="Times New Roman" w:hAnsi="Times New Roman"/>
          <w:color w:val="auto"/>
          <w:sz w:val="28"/>
          <w:szCs w:val="28"/>
        </w:rPr>
        <w:t>’</w:t>
      </w:r>
      <w:r>
        <w:rPr>
          <w:rFonts w:ascii="Times New Roman" w:hAnsi="Times New Roman"/>
          <w:iCs/>
          <w:color w:val="auto"/>
          <w:sz w:val="28"/>
          <w:szCs w:val="28"/>
        </w:rPr>
        <w:t>clock.).</w:t>
      </w:r>
      <w:r>
        <w:rPr>
          <w:rFonts w:ascii="Times New Roman" w:hAnsi="Times New Roman"/>
          <w:color w:val="auto"/>
          <w:sz w:val="28"/>
          <w:szCs w:val="28"/>
        </w:rPr>
        <w:t xml:space="preserve"> Предложения с оборотом there is/there are. Простые распространённые предложения. Предложения </w:t>
      </w:r>
      <w:r>
        <w:rPr>
          <w:rFonts w:ascii="Times New Roman" w:hAnsi="Times New Roman"/>
          <w:color w:val="auto"/>
          <w:spacing w:val="2"/>
          <w:sz w:val="28"/>
          <w:szCs w:val="28"/>
        </w:rPr>
        <w:t xml:space="preserve">с однородными членами. </w:t>
      </w:r>
      <w:r>
        <w:rPr>
          <w:rFonts w:ascii="Times New Roman" w:hAnsi="Times New Roman"/>
          <w:iCs/>
          <w:color w:val="auto"/>
          <w:spacing w:val="2"/>
          <w:sz w:val="28"/>
          <w:szCs w:val="28"/>
        </w:rPr>
        <w:t xml:space="preserve">Сложносочинённые предложения </w:t>
      </w:r>
      <w:r>
        <w:rPr>
          <w:rFonts w:ascii="Times New Roman" w:hAnsi="Times New Roman"/>
          <w:iCs/>
          <w:color w:val="auto"/>
          <w:sz w:val="28"/>
          <w:szCs w:val="28"/>
        </w:rPr>
        <w:t>с союзами and и but.Сложноподчинённые предложения с because.</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Правильные и неправильные глаголы в Present, Future, </w:t>
      </w:r>
      <w:r>
        <w:rPr>
          <w:rFonts w:ascii="Times New Roman" w:hAnsi="Times New Roman"/>
          <w:color w:val="auto"/>
          <w:sz w:val="28"/>
          <w:szCs w:val="28"/>
        </w:rPr>
        <w:t>Past Simple (Indefinite). Неопределённая форма глагола. Гла</w:t>
      </w:r>
      <w:r>
        <w:rPr>
          <w:rFonts w:ascii="Times New Roman" w:hAnsi="Times New Roman"/>
          <w:color w:val="auto"/>
          <w:spacing w:val="2"/>
          <w:sz w:val="28"/>
          <w:szCs w:val="28"/>
        </w:rPr>
        <w:t>гол</w:t>
      </w:r>
      <w:r>
        <w:rPr>
          <w:rFonts w:ascii="Times New Roman" w:hAnsi="Times New Roman"/>
          <w:color w:val="auto"/>
          <w:spacing w:val="2"/>
          <w:sz w:val="28"/>
          <w:szCs w:val="28"/>
          <w:lang w:val="en-US"/>
        </w:rPr>
        <w:softHyphen/>
      </w:r>
      <w:r>
        <w:rPr>
          <w:rFonts w:ascii="Times New Roman" w:hAnsi="Times New Roman"/>
          <w:color w:val="auto"/>
          <w:spacing w:val="2"/>
          <w:sz w:val="28"/>
          <w:szCs w:val="28"/>
        </w:rPr>
        <w:t>связка</w:t>
      </w:r>
      <w:r>
        <w:rPr>
          <w:rFonts w:ascii="Times New Roman" w:hAnsi="Times New Roman"/>
          <w:color w:val="auto"/>
          <w:spacing w:val="2"/>
          <w:sz w:val="28"/>
          <w:szCs w:val="28"/>
          <w:lang w:val="en-US"/>
        </w:rPr>
        <w:t xml:space="preserve"> to be. </w:t>
      </w:r>
      <w:r>
        <w:rPr>
          <w:rFonts w:ascii="Times New Roman" w:hAnsi="Times New Roman"/>
          <w:color w:val="auto"/>
          <w:spacing w:val="2"/>
          <w:sz w:val="28"/>
          <w:szCs w:val="28"/>
        </w:rPr>
        <w:t>Модальныеглаголы</w:t>
      </w:r>
      <w:r>
        <w:rPr>
          <w:rFonts w:ascii="Times New Roman" w:hAnsi="Times New Roman"/>
          <w:color w:val="auto"/>
          <w:spacing w:val="2"/>
          <w:sz w:val="28"/>
          <w:szCs w:val="28"/>
          <w:lang w:val="en-US"/>
        </w:rPr>
        <w:t xml:space="preserve"> can, may, must, </w:t>
      </w:r>
      <w:r>
        <w:rPr>
          <w:rFonts w:ascii="Times New Roman" w:hAnsi="Times New Roman"/>
          <w:iCs/>
          <w:color w:val="auto"/>
          <w:spacing w:val="2"/>
          <w:sz w:val="28"/>
          <w:szCs w:val="28"/>
          <w:lang w:val="en-US"/>
        </w:rPr>
        <w:t>have to</w:t>
      </w:r>
      <w:r>
        <w:rPr>
          <w:rFonts w:ascii="Times New Roman" w:hAnsi="Times New Roman"/>
          <w:color w:val="auto"/>
          <w:spacing w:val="2"/>
          <w:sz w:val="28"/>
          <w:szCs w:val="28"/>
          <w:lang w:val="en-US"/>
        </w:rPr>
        <w:t xml:space="preserve">. </w:t>
      </w:r>
      <w:r>
        <w:rPr>
          <w:rFonts w:ascii="Times New Roman" w:hAnsi="Times New Roman"/>
          <w:color w:val="auto"/>
          <w:spacing w:val="2"/>
          <w:sz w:val="28"/>
          <w:szCs w:val="28"/>
        </w:rPr>
        <w:t>Глагольные</w:t>
      </w:r>
      <w:r w:rsidRPr="00564767">
        <w:rPr>
          <w:rFonts w:ascii="Times New Roman" w:hAnsi="Times New Roman"/>
          <w:color w:val="auto"/>
          <w:spacing w:val="2"/>
          <w:sz w:val="28"/>
          <w:szCs w:val="28"/>
          <w:lang w:val="en-US"/>
        </w:rPr>
        <w:t xml:space="preserve"> </w:t>
      </w:r>
      <w:r>
        <w:rPr>
          <w:rFonts w:ascii="Times New Roman" w:hAnsi="Times New Roman"/>
          <w:color w:val="auto"/>
          <w:spacing w:val="2"/>
          <w:sz w:val="28"/>
          <w:szCs w:val="28"/>
        </w:rPr>
        <w:t>конструкции</w:t>
      </w:r>
      <w:r w:rsidRPr="00564767">
        <w:rPr>
          <w:rFonts w:ascii="Times New Roman" w:hAnsi="Times New Roman"/>
          <w:color w:val="auto"/>
          <w:spacing w:val="2"/>
          <w:sz w:val="28"/>
          <w:szCs w:val="28"/>
          <w:lang w:val="en-US"/>
        </w:rPr>
        <w:t xml:space="preserve"> I’d like to… </w:t>
      </w:r>
      <w:r>
        <w:rPr>
          <w:rFonts w:ascii="Times New Roman" w:hAnsi="Times New Roman"/>
          <w:color w:val="auto"/>
          <w:spacing w:val="2"/>
          <w:sz w:val="28"/>
          <w:szCs w:val="28"/>
        </w:rPr>
        <w:t xml:space="preserve">Существительные в единственном и множественном числе (образованные по </w:t>
      </w:r>
      <w:r>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Pr>
          <w:rFonts w:ascii="Times New Roman" w:hAnsi="Times New Roman"/>
          <w:iCs/>
          <w:color w:val="auto"/>
          <w:sz w:val="28"/>
          <w:szCs w:val="28"/>
        </w:rPr>
        <w:t>неопределённые (some, any — некоторые случаи употребления).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pacing w:val="2"/>
          <w:sz w:val="28"/>
          <w:szCs w:val="28"/>
        </w:rPr>
        <w:t>Наречиявремени</w:t>
      </w:r>
      <w:r>
        <w:rPr>
          <w:rFonts w:ascii="Times New Roman" w:hAnsi="Times New Roman"/>
          <w:iCs/>
          <w:color w:val="auto"/>
          <w:spacing w:val="2"/>
          <w:sz w:val="28"/>
          <w:szCs w:val="28"/>
          <w:lang w:val="en-US"/>
        </w:rPr>
        <w:t xml:space="preserve"> (yesterday, tomorrow, never, usually, </w:t>
      </w:r>
      <w:r>
        <w:rPr>
          <w:rFonts w:ascii="Times New Roman" w:hAnsi="Times New Roman"/>
          <w:iCs/>
          <w:color w:val="auto"/>
          <w:sz w:val="28"/>
          <w:szCs w:val="28"/>
          <w:lang w:val="en-US"/>
        </w:rPr>
        <w:t xml:space="preserve">often, sometimes). </w:t>
      </w:r>
      <w:r>
        <w:rPr>
          <w:rFonts w:ascii="Times New Roman" w:hAnsi="Times New Roman"/>
          <w:iCs/>
          <w:color w:val="auto"/>
          <w:sz w:val="28"/>
          <w:szCs w:val="28"/>
        </w:rPr>
        <w:t>Наречия степени (much, little, very).</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Количественные числительные (до 100), порядковые числительные (до 30).</w:t>
      </w:r>
    </w:p>
    <w:p w:rsidR="009A1789" w:rsidRDefault="009A1789" w:rsidP="009A1789">
      <w:pPr>
        <w:pStyle w:val="af9"/>
        <w:spacing w:line="360" w:lineRule="auto"/>
        <w:ind w:firstLine="454"/>
        <w:rPr>
          <w:rFonts w:ascii="Times New Roman" w:hAnsi="Times New Roman"/>
          <w:b/>
          <w:bCs/>
          <w:iCs/>
          <w:color w:val="auto"/>
          <w:sz w:val="28"/>
          <w:szCs w:val="28"/>
          <w:lang w:val="en-US"/>
        </w:rPr>
      </w:pPr>
      <w:r>
        <w:rPr>
          <w:rFonts w:ascii="Times New Roman" w:hAnsi="Times New Roman"/>
          <w:color w:val="auto"/>
          <w:spacing w:val="2"/>
          <w:sz w:val="28"/>
          <w:szCs w:val="28"/>
        </w:rPr>
        <w:t>Наиболееупотребительныепредлоги</w:t>
      </w:r>
      <w:r>
        <w:rPr>
          <w:rFonts w:ascii="Times New Roman" w:hAnsi="Times New Roman"/>
          <w:color w:val="auto"/>
          <w:spacing w:val="2"/>
          <w:sz w:val="28"/>
          <w:szCs w:val="28"/>
          <w:lang w:val="en-US"/>
        </w:rPr>
        <w:t xml:space="preserve">: in, on, at, into, to, </w:t>
      </w:r>
      <w:r>
        <w:rPr>
          <w:rFonts w:ascii="Times New Roman" w:hAnsi="Times New Roman"/>
          <w:color w:val="auto"/>
          <w:sz w:val="28"/>
          <w:szCs w:val="28"/>
          <w:lang w:val="en-US"/>
        </w:rPr>
        <w:t>from, of, with.</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iCs/>
          <w:color w:val="auto"/>
          <w:sz w:val="28"/>
          <w:szCs w:val="28"/>
        </w:rPr>
        <w:t>Немецкий язык</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Графика, каллиграфия, орфография. </w:t>
      </w:r>
      <w:r>
        <w:rPr>
          <w:rFonts w:ascii="Times New Roman" w:hAnsi="Times New Roman"/>
          <w:color w:val="auto"/>
          <w:sz w:val="28"/>
          <w:szCs w:val="28"/>
        </w:rPr>
        <w:t>Все буквы немец</w:t>
      </w:r>
      <w:r>
        <w:rPr>
          <w:rFonts w:ascii="Times New Roman" w:hAnsi="Times New Roman"/>
          <w:color w:val="auto"/>
          <w:spacing w:val="-2"/>
          <w:sz w:val="28"/>
          <w:szCs w:val="28"/>
        </w:rPr>
        <w:t>кого алфавита. Звуко</w:t>
      </w:r>
      <w:r>
        <w:rPr>
          <w:rFonts w:ascii="Times New Roman" w:hAnsi="Times New Roman"/>
          <w:color w:val="auto"/>
          <w:spacing w:val="-2"/>
          <w:sz w:val="28"/>
          <w:szCs w:val="28"/>
        </w:rPr>
        <w:noBreakHyphen/>
        <w:t>буквенные соответствия. Основные бук</w:t>
      </w:r>
      <w:r>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Фонетическая сторона речи. </w:t>
      </w:r>
      <w:r>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Pr>
          <w:rFonts w:ascii="Times New Roman" w:hAnsi="Times New Roman"/>
          <w:color w:val="auto"/>
          <w:spacing w:val="2"/>
          <w:sz w:val="28"/>
          <w:szCs w:val="28"/>
        </w:rPr>
        <w:t xml:space="preserve"> Ритмико</w:t>
      </w:r>
      <w:r>
        <w:rPr>
          <w:rFonts w:ascii="Times New Roman" w:hAnsi="Times New Roman"/>
          <w:color w:val="auto"/>
          <w:spacing w:val="2"/>
          <w:sz w:val="28"/>
          <w:szCs w:val="28"/>
        </w:rPr>
        <w:noBreakHyphen/>
        <w:t>интонационные особенности повествова</w:t>
      </w:r>
      <w:r>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Pr>
          <w:rFonts w:ascii="Times New Roman" w:hAnsi="Times New Roman"/>
          <w:iCs/>
          <w:color w:val="auto"/>
          <w:sz w:val="28"/>
          <w:szCs w:val="28"/>
        </w:rPr>
        <w:t>Интонация перечисления.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Лексическая сторона речи. </w:t>
      </w:r>
      <w:r>
        <w:rPr>
          <w:rFonts w:ascii="Times New Roman" w:hAnsi="Times New Roman"/>
          <w:color w:val="auto"/>
          <w:spacing w:val="2"/>
          <w:sz w:val="28"/>
          <w:szCs w:val="28"/>
        </w:rPr>
        <w:t>Лексические единицы, обслуживающие ситуации общения в пределах тематики на</w:t>
      </w:r>
      <w:r>
        <w:rPr>
          <w:rFonts w:ascii="Times New Roman" w:hAnsi="Times New Roman"/>
          <w:color w:val="auto"/>
          <w:sz w:val="28"/>
          <w:szCs w:val="28"/>
        </w:rPr>
        <w:t>чальной школы, в объёме 500 лексических единиц для двустороннего (рецептивного и продуктивного) усвоения. Про</w:t>
      </w:r>
      <w:r>
        <w:rPr>
          <w:rFonts w:ascii="Times New Roman" w:hAnsi="Times New Roman"/>
          <w:color w:val="auto"/>
          <w:spacing w:val="2"/>
          <w:sz w:val="28"/>
          <w:szCs w:val="28"/>
        </w:rPr>
        <w:t xml:space="preserve">стейшие устойчивые словосочетания, оценочная лексика и </w:t>
      </w:r>
      <w:r>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Pr>
          <w:rFonts w:ascii="Times New Roman" w:hAnsi="Times New Roman"/>
          <w:iCs/>
          <w:color w:val="auto"/>
          <w:sz w:val="28"/>
          <w:szCs w:val="28"/>
        </w:rPr>
        <w:t>Начальные представления о способах словообразования: суффиксация (</w:t>
      </w:r>
      <w:r>
        <w:rPr>
          <w:rFonts w:ascii="Times New Roman" w:hAnsi="Times New Roman"/>
          <w:iCs/>
          <w:color w:val="auto"/>
          <w:sz w:val="28"/>
          <w:szCs w:val="28"/>
        </w:rPr>
        <w:softHyphen/>
        <w:t xml:space="preserve">er, </w:t>
      </w:r>
      <w:r>
        <w:rPr>
          <w:rFonts w:ascii="Times New Roman" w:hAnsi="Times New Roman"/>
          <w:iCs/>
          <w:color w:val="auto"/>
          <w:sz w:val="28"/>
          <w:szCs w:val="28"/>
        </w:rPr>
        <w:softHyphen/>
        <w:t xml:space="preserve">in, </w:t>
      </w:r>
      <w:r>
        <w:rPr>
          <w:rFonts w:ascii="Times New Roman" w:hAnsi="Times New Roman"/>
          <w:iCs/>
          <w:color w:val="auto"/>
          <w:sz w:val="28"/>
          <w:szCs w:val="28"/>
        </w:rPr>
        <w:softHyphen/>
        <w:t xml:space="preserve">chen, </w:t>
      </w:r>
      <w:r>
        <w:rPr>
          <w:rFonts w:ascii="Times New Roman" w:hAnsi="Times New Roman"/>
          <w:iCs/>
          <w:color w:val="auto"/>
          <w:sz w:val="28"/>
          <w:szCs w:val="28"/>
        </w:rPr>
        <w:softHyphen/>
        <w:t xml:space="preserve">lein, </w:t>
      </w:r>
      <w:r>
        <w:rPr>
          <w:rFonts w:ascii="Times New Roman" w:hAnsi="Times New Roman"/>
          <w:iCs/>
          <w:color w:val="auto"/>
          <w:sz w:val="28"/>
          <w:szCs w:val="28"/>
        </w:rPr>
        <w:softHyphen/>
        <w:t xml:space="preserve">tion, </w:t>
      </w:r>
      <w:r>
        <w:rPr>
          <w:rFonts w:ascii="Times New Roman" w:hAnsi="Times New Roman"/>
          <w:iCs/>
          <w:color w:val="auto"/>
          <w:sz w:val="28"/>
          <w:szCs w:val="28"/>
        </w:rPr>
        <w:softHyphen/>
        <w:t>ist); словосложение (das Lehrbuch); конверсия (das Lesen, die Kälte).</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Грамматическая сторона речи. </w:t>
      </w:r>
      <w:r>
        <w:rPr>
          <w:rFonts w:ascii="Times New Roman" w:hAnsi="Times New Roman"/>
          <w:color w:val="auto"/>
          <w:sz w:val="28"/>
          <w:szCs w:val="28"/>
        </w:rPr>
        <w:t>Основные коммуникатив</w:t>
      </w:r>
      <w:r>
        <w:rPr>
          <w:rFonts w:ascii="Times New Roman" w:hAnsi="Times New Roman"/>
          <w:color w:val="auto"/>
          <w:spacing w:val="2"/>
          <w:sz w:val="28"/>
          <w:szCs w:val="28"/>
        </w:rPr>
        <w:t xml:space="preserve">ные типы предложений: повествовательное, побудительное, </w:t>
      </w:r>
      <w:r>
        <w:rPr>
          <w:rFonts w:ascii="Times New Roman" w:hAnsi="Times New Roman"/>
          <w:color w:val="auto"/>
          <w:sz w:val="28"/>
          <w:szCs w:val="28"/>
        </w:rPr>
        <w:t>вопросительное. Общий и специальный вопросы. Вопроси</w:t>
      </w:r>
      <w:r>
        <w:rPr>
          <w:rFonts w:ascii="Times New Roman" w:hAnsi="Times New Roman"/>
          <w:color w:val="auto"/>
          <w:spacing w:val="2"/>
          <w:sz w:val="28"/>
          <w:szCs w:val="28"/>
        </w:rPr>
        <w:t>тельные слова wer, was, wie, warum, wo, wohin, wann. По</w:t>
      </w:r>
      <w:r>
        <w:rPr>
          <w:rFonts w:ascii="Times New Roman" w:hAnsi="Times New Roman"/>
          <w:color w:val="auto"/>
          <w:sz w:val="28"/>
          <w:szCs w:val="28"/>
        </w:rPr>
        <w:t xml:space="preserve">рядок слов в предложении. Утвердительные и отрицательные </w:t>
      </w:r>
      <w:r>
        <w:rPr>
          <w:rFonts w:ascii="Times New Roman" w:hAnsi="Times New Roman"/>
          <w:color w:val="auto"/>
          <w:spacing w:val="2"/>
          <w:sz w:val="28"/>
          <w:szCs w:val="28"/>
        </w:rPr>
        <w:t xml:space="preserve">предложения. Простое предложение с простым глагольным </w:t>
      </w:r>
      <w:r>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Pr>
          <w:rFonts w:ascii="Times New Roman" w:hAnsi="Times New Roman"/>
          <w:color w:val="auto"/>
          <w:spacing w:val="2"/>
          <w:sz w:val="28"/>
          <w:szCs w:val="28"/>
        </w:rPr>
        <w:t>Предложения с оборотом Es gibt</w:t>
      </w:r>
      <w:r>
        <w:rPr>
          <w:rFonts w:ascii="Times New Roman" w:hAnsi="Times New Roman"/>
          <w:color w:val="auto"/>
          <w:spacing w:val="2"/>
          <w:sz w:val="28"/>
          <w:szCs w:val="28"/>
        </w:rPr>
        <w:t> </w:t>
      </w:r>
      <w:r>
        <w:rPr>
          <w:rFonts w:ascii="Times New Roman" w:hAnsi="Times New Roman"/>
          <w:color w:val="auto"/>
          <w:spacing w:val="2"/>
          <w:sz w:val="28"/>
          <w:szCs w:val="28"/>
        </w:rPr>
        <w:t>…</w:t>
      </w:r>
      <w:r>
        <w:rPr>
          <w:rFonts w:ascii="Times New Roman" w:hAnsi="Times New Roman"/>
          <w:color w:val="auto"/>
          <w:spacing w:val="2"/>
          <w:sz w:val="28"/>
          <w:szCs w:val="28"/>
        </w:rPr>
        <w:t> </w:t>
      </w:r>
      <w:r>
        <w:rPr>
          <w:rFonts w:ascii="Times New Roman" w:hAnsi="Times New Roman"/>
          <w:color w:val="auto"/>
          <w:spacing w:val="2"/>
          <w:sz w:val="28"/>
          <w:szCs w:val="28"/>
        </w:rPr>
        <w:t>. Простые распростра</w:t>
      </w:r>
      <w:r>
        <w:rPr>
          <w:rFonts w:ascii="Times New Roman" w:hAnsi="Times New Roman"/>
          <w:color w:val="auto"/>
          <w:sz w:val="28"/>
          <w:szCs w:val="28"/>
        </w:rPr>
        <w:t>нённые предложения. Предложения с однородными членами. Сложносочинённые предложения с союзами und, aber.</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Pr>
          <w:rFonts w:ascii="Times New Roman" w:hAnsi="Times New Roman"/>
          <w:color w:val="auto"/>
          <w:spacing w:val="2"/>
          <w:sz w:val="28"/>
          <w:szCs w:val="28"/>
        </w:rPr>
        <w:t>Вспомогательные глаголы haben, sein, werden. Глагол</w:t>
      </w:r>
      <w:r>
        <w:rPr>
          <w:rFonts w:ascii="Times New Roman" w:hAnsi="Times New Roman"/>
          <w:color w:val="auto"/>
          <w:spacing w:val="2"/>
          <w:sz w:val="28"/>
          <w:szCs w:val="28"/>
        </w:rPr>
        <w:noBreakHyphen/>
        <w:t>связка sein. Модальные глаголы können, wollen, müssen, sollen.</w:t>
      </w:r>
      <w:r>
        <w:rPr>
          <w:rFonts w:ascii="Times New Roman" w:hAnsi="Times New Roman"/>
          <w:color w:val="auto"/>
          <w:sz w:val="28"/>
          <w:szCs w:val="28"/>
        </w:rPr>
        <w:t>Неопределённая форма глагола (Infinitiv).</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Существительные в единственном и множественном числе с определённым/неопределённым и нулевым артиклем. Склонение существительных.</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4"/>
          <w:sz w:val="28"/>
          <w:szCs w:val="28"/>
        </w:rPr>
        <w:t xml:space="preserve">Местоимения: личные, притяжательные и указательные (ich, </w:t>
      </w:r>
      <w:r>
        <w:rPr>
          <w:rFonts w:ascii="Times New Roman" w:hAnsi="Times New Roman"/>
          <w:color w:val="auto"/>
          <w:spacing w:val="-2"/>
          <w:sz w:val="28"/>
          <w:szCs w:val="28"/>
        </w:rPr>
        <w:t>du, er, mein, dieser, jener). Отрицательное местоимение kein.</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Наречия времени: heute, oft, nie, schnell и</w:t>
      </w:r>
      <w:r>
        <w:rPr>
          <w:rFonts w:ascii="Times New Roman" w:hAnsi="Times New Roman"/>
          <w:color w:val="auto"/>
          <w:spacing w:val="-2"/>
          <w:sz w:val="28"/>
          <w:szCs w:val="28"/>
        </w:rPr>
        <w:t> </w:t>
      </w:r>
      <w:r>
        <w:rPr>
          <w:rFonts w:ascii="Times New Roman" w:hAnsi="Times New Roman"/>
          <w:color w:val="auto"/>
          <w:spacing w:val="-2"/>
          <w:sz w:val="28"/>
          <w:szCs w:val="28"/>
        </w:rPr>
        <w:t>др. Наречия, об</w:t>
      </w:r>
      <w:r>
        <w:rPr>
          <w:rFonts w:ascii="Times New Roman" w:hAnsi="Times New Roman"/>
          <w:color w:val="auto"/>
          <w:sz w:val="28"/>
          <w:szCs w:val="28"/>
        </w:rPr>
        <w:t>разующие степени сравнения не по правилам: gut, viel, gern.</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Количественные числительные (до 100), порядковые числительные (до 30).</w:t>
      </w:r>
    </w:p>
    <w:p w:rsidR="009A1789" w:rsidRDefault="009A1789" w:rsidP="009A1789">
      <w:pPr>
        <w:pStyle w:val="af9"/>
        <w:spacing w:line="360" w:lineRule="auto"/>
        <w:ind w:firstLine="454"/>
        <w:rPr>
          <w:rFonts w:ascii="Times New Roman" w:hAnsi="Times New Roman"/>
          <w:b/>
          <w:bCs/>
          <w:iCs/>
          <w:color w:val="auto"/>
          <w:sz w:val="28"/>
          <w:szCs w:val="28"/>
          <w:lang w:val="en-US"/>
        </w:rPr>
      </w:pPr>
      <w:r>
        <w:rPr>
          <w:rFonts w:ascii="Times New Roman" w:hAnsi="Times New Roman"/>
          <w:color w:val="auto"/>
          <w:spacing w:val="2"/>
          <w:sz w:val="28"/>
          <w:szCs w:val="28"/>
        </w:rPr>
        <w:t>Наиболееупотребительныепредлоги</w:t>
      </w:r>
      <w:r>
        <w:rPr>
          <w:rFonts w:ascii="Times New Roman" w:hAnsi="Times New Roman"/>
          <w:color w:val="auto"/>
          <w:spacing w:val="2"/>
          <w:sz w:val="28"/>
          <w:szCs w:val="28"/>
          <w:lang w:val="en-US"/>
        </w:rPr>
        <w:t xml:space="preserve">: in, an, auf, hinter, </w:t>
      </w:r>
      <w:r>
        <w:rPr>
          <w:rFonts w:ascii="Times New Roman" w:hAnsi="Times New Roman"/>
          <w:color w:val="auto"/>
          <w:sz w:val="28"/>
          <w:szCs w:val="28"/>
          <w:lang w:val="en-US"/>
        </w:rPr>
        <w:t>haben, mit, über, unter, nach, zwischen, vor.</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iCs/>
          <w:color w:val="auto"/>
          <w:sz w:val="28"/>
          <w:szCs w:val="28"/>
        </w:rPr>
        <w:t>Французский язык</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Графика, каллиграфия, орфография. </w:t>
      </w:r>
      <w:r>
        <w:rPr>
          <w:rFonts w:ascii="Times New Roman" w:hAnsi="Times New Roman"/>
          <w:color w:val="auto"/>
          <w:sz w:val="28"/>
          <w:szCs w:val="28"/>
        </w:rPr>
        <w:t>Все буквы фран</w:t>
      </w:r>
      <w:r>
        <w:rPr>
          <w:rFonts w:ascii="Times New Roman" w:hAnsi="Times New Roman"/>
          <w:color w:val="auto"/>
          <w:spacing w:val="2"/>
          <w:sz w:val="28"/>
          <w:szCs w:val="28"/>
        </w:rPr>
        <w:t>цузского алфавита. Звуко</w:t>
      </w:r>
      <w:r>
        <w:rPr>
          <w:rFonts w:ascii="Times New Roman" w:hAnsi="Times New Roman"/>
          <w:color w:val="auto"/>
          <w:spacing w:val="2"/>
          <w:sz w:val="28"/>
          <w:szCs w:val="28"/>
        </w:rPr>
        <w:softHyphen/>
        <w:t xml:space="preserve">буквенные соответствия. Буквы с диакритическими знаками (accent aigu, accent grave, accent </w:t>
      </w:r>
      <w:r>
        <w:rPr>
          <w:rFonts w:ascii="Times New Roman" w:hAnsi="Times New Roman"/>
          <w:color w:val="auto"/>
          <w:sz w:val="28"/>
          <w:szCs w:val="28"/>
        </w:rPr>
        <w:t>circonflexe, cédille, tréma). Буквосочетания. Апостроф. Основ</w:t>
      </w:r>
      <w:r>
        <w:rPr>
          <w:rFonts w:ascii="Times New Roman" w:hAnsi="Times New Roman"/>
          <w:color w:val="auto"/>
          <w:spacing w:val="2"/>
          <w:sz w:val="28"/>
          <w:szCs w:val="28"/>
        </w:rPr>
        <w:t xml:space="preserve">ные правила чтения и орфографии. Написание наиболее </w:t>
      </w:r>
      <w:r>
        <w:rPr>
          <w:rFonts w:ascii="Times New Roman" w:hAnsi="Times New Roman"/>
          <w:color w:val="auto"/>
          <w:sz w:val="28"/>
          <w:szCs w:val="28"/>
        </w:rPr>
        <w:t>употребительных слов.</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Фонетическая сторона речи. </w:t>
      </w:r>
      <w:r>
        <w:rPr>
          <w:rFonts w:ascii="Times New Roman" w:hAnsi="Times New Roman"/>
          <w:color w:val="auto"/>
          <w:spacing w:val="2"/>
          <w:sz w:val="28"/>
          <w:szCs w:val="28"/>
        </w:rPr>
        <w:t>Все звуки французского языка. Нормы произношения звуков французского языка</w:t>
      </w:r>
      <w:r>
        <w:rPr>
          <w:rFonts w:ascii="Times New Roman" w:hAnsi="Times New Roman"/>
          <w:color w:val="auto"/>
          <w:sz w:val="28"/>
          <w:szCs w:val="28"/>
        </w:rPr>
        <w:t xml:space="preserve"> (отсутствие оглушения звонких согласных, отсутствие редук</w:t>
      </w:r>
      <w:r>
        <w:rPr>
          <w:rFonts w:ascii="Times New Roman" w:hAnsi="Times New Roman"/>
          <w:color w:val="auto"/>
          <w:spacing w:val="2"/>
          <w:sz w:val="28"/>
          <w:szCs w:val="28"/>
        </w:rPr>
        <w:t>ции неударных гласных, открытость и закрытость гласных, назализованность и неназализованность гласных). Дифтон</w:t>
      </w:r>
      <w:r>
        <w:rPr>
          <w:rFonts w:ascii="Times New Roman" w:hAnsi="Times New Roman"/>
          <w:color w:val="auto"/>
          <w:sz w:val="28"/>
          <w:szCs w:val="28"/>
        </w:rPr>
        <w:t>ги. Членение предложения на смысловые ритмические груп</w:t>
      </w:r>
      <w:r>
        <w:rPr>
          <w:rFonts w:ascii="Times New Roman" w:hAnsi="Times New Roman"/>
          <w:color w:val="auto"/>
          <w:spacing w:val="2"/>
          <w:sz w:val="28"/>
          <w:szCs w:val="28"/>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Pr>
          <w:rFonts w:ascii="Times New Roman" w:hAnsi="Times New Roman"/>
          <w:color w:val="auto"/>
          <w:spacing w:val="2"/>
          <w:sz w:val="28"/>
          <w:szCs w:val="28"/>
        </w:rPr>
        <w:softHyphen/>
      </w:r>
      <w:r>
        <w:rPr>
          <w:rFonts w:ascii="Times New Roman" w:hAnsi="Times New Roman"/>
          <w:color w:val="auto"/>
          <w:spacing w:val="-2"/>
          <w:sz w:val="28"/>
          <w:szCs w:val="28"/>
        </w:rPr>
        <w:t>интонационные особенности повествовательного, побудитель</w:t>
      </w:r>
      <w:r>
        <w:rPr>
          <w:rFonts w:ascii="Times New Roman" w:hAnsi="Times New Roman"/>
          <w:color w:val="auto"/>
          <w:sz w:val="28"/>
          <w:szCs w:val="28"/>
        </w:rPr>
        <w:t>ного и вопросительного предложений.</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Лексическая сторона речи. </w:t>
      </w:r>
      <w:r>
        <w:rPr>
          <w:rFonts w:ascii="Times New Roman" w:hAnsi="Times New Roman"/>
          <w:color w:val="auto"/>
          <w:spacing w:val="-2"/>
          <w:sz w:val="28"/>
          <w:szCs w:val="28"/>
        </w:rPr>
        <w:t>Лексические единицы, обслу</w:t>
      </w:r>
      <w:r>
        <w:rPr>
          <w:rFonts w:ascii="Times New Roman" w:hAnsi="Times New Roman"/>
          <w:color w:val="auto"/>
          <w:sz w:val="28"/>
          <w:szCs w:val="28"/>
        </w:rPr>
        <w:t>живающие ситуации общения в пределах тематики начальной школы, в объёме 500 лексических единиц для двусторонне</w:t>
      </w:r>
      <w:r>
        <w:rPr>
          <w:rFonts w:ascii="Times New Roman" w:hAnsi="Times New Roman"/>
          <w:color w:val="auto"/>
          <w:spacing w:val="2"/>
          <w:sz w:val="28"/>
          <w:szCs w:val="28"/>
        </w:rPr>
        <w:t xml:space="preserve">го (рецептивного и продуктивного) усвоения. Простейшие устойчивые словосочетания, оценочная лексика и речевые </w:t>
      </w:r>
      <w:r>
        <w:rPr>
          <w:rFonts w:ascii="Times New Roman" w:hAnsi="Times New Roman"/>
          <w:color w:val="auto"/>
          <w:sz w:val="28"/>
          <w:szCs w:val="28"/>
        </w:rPr>
        <w:t xml:space="preserve">клише как элементы речевого этикета, отражающие культуру франкоговорящих стран. Интернациональные слова. </w:t>
      </w:r>
      <w:r>
        <w:rPr>
          <w:rFonts w:ascii="Times New Roman" w:hAnsi="Times New Roman"/>
          <w:iCs/>
          <w:color w:val="auto"/>
          <w:sz w:val="28"/>
          <w:szCs w:val="28"/>
        </w:rPr>
        <w:t>Начальные представления о способах словообразования: суффиксация (</w:t>
      </w:r>
      <w:r>
        <w:rPr>
          <w:rFonts w:ascii="Times New Roman" w:hAnsi="Times New Roman"/>
          <w:iCs/>
          <w:color w:val="auto"/>
          <w:sz w:val="28"/>
          <w:szCs w:val="28"/>
        </w:rPr>
        <w:softHyphen/>
        <w:t>ier/</w:t>
      </w:r>
      <w:r>
        <w:rPr>
          <w:rFonts w:ascii="Times New Roman" w:hAnsi="Times New Roman"/>
          <w:iCs/>
          <w:color w:val="auto"/>
          <w:sz w:val="28"/>
          <w:szCs w:val="28"/>
        </w:rPr>
        <w:softHyphen/>
        <w:t xml:space="preserve">iиre, </w:t>
      </w:r>
      <w:r>
        <w:rPr>
          <w:rFonts w:ascii="Times New Roman" w:hAnsi="Times New Roman"/>
          <w:iCs/>
          <w:color w:val="auto"/>
          <w:sz w:val="28"/>
          <w:szCs w:val="28"/>
        </w:rPr>
        <w:softHyphen/>
        <w:t xml:space="preserve">tion, </w:t>
      </w:r>
      <w:r>
        <w:rPr>
          <w:rFonts w:ascii="Times New Roman" w:hAnsi="Times New Roman"/>
          <w:iCs/>
          <w:color w:val="auto"/>
          <w:sz w:val="28"/>
          <w:szCs w:val="28"/>
        </w:rPr>
        <w:softHyphen/>
        <w:t xml:space="preserve">erie, </w:t>
      </w:r>
      <w:r>
        <w:rPr>
          <w:rFonts w:ascii="Times New Roman" w:hAnsi="Times New Roman"/>
          <w:iCs/>
          <w:color w:val="auto"/>
          <w:sz w:val="28"/>
          <w:szCs w:val="28"/>
        </w:rPr>
        <w:softHyphen/>
        <w:t xml:space="preserve">eur, </w:t>
      </w:r>
      <w:r>
        <w:rPr>
          <w:rFonts w:ascii="Times New Roman" w:hAnsi="Times New Roman"/>
          <w:iCs/>
          <w:color w:val="auto"/>
          <w:sz w:val="28"/>
          <w:szCs w:val="28"/>
        </w:rPr>
        <w:softHyphen/>
        <w:t>teur); словосложение (grand</w:t>
      </w:r>
      <w:r>
        <w:rPr>
          <w:rFonts w:ascii="Times New Roman" w:hAnsi="Times New Roman"/>
          <w:iCs/>
          <w:color w:val="auto"/>
          <w:sz w:val="28"/>
          <w:szCs w:val="28"/>
        </w:rPr>
        <w:softHyphen/>
        <w:t>mиre, petits</w:t>
      </w:r>
      <w:r>
        <w:rPr>
          <w:rFonts w:ascii="Times New Roman" w:hAnsi="Times New Roman"/>
          <w:iCs/>
          <w:color w:val="auto"/>
          <w:sz w:val="28"/>
          <w:szCs w:val="28"/>
        </w:rPr>
        <w:softHyphen/>
        <w:t>enfants).</w:t>
      </w:r>
    </w:p>
    <w:p w:rsidR="009A1789" w:rsidRDefault="009A1789" w:rsidP="009A1789">
      <w:pPr>
        <w:pStyle w:val="af9"/>
        <w:spacing w:line="360" w:lineRule="auto"/>
        <w:ind w:firstLine="454"/>
        <w:rPr>
          <w:rFonts w:ascii="Times New Roman" w:hAnsi="Times New Roman"/>
          <w:color w:val="auto"/>
          <w:spacing w:val="-4"/>
          <w:sz w:val="28"/>
          <w:szCs w:val="28"/>
        </w:rPr>
      </w:pPr>
      <w:r>
        <w:rPr>
          <w:rFonts w:ascii="Times New Roman" w:hAnsi="Times New Roman"/>
          <w:b/>
          <w:bCs/>
          <w:color w:val="auto"/>
          <w:spacing w:val="-4"/>
          <w:sz w:val="28"/>
          <w:szCs w:val="28"/>
        </w:rPr>
        <w:t xml:space="preserve">Грамматическая сторона речи. </w:t>
      </w:r>
      <w:r>
        <w:rPr>
          <w:rFonts w:ascii="Times New Roman" w:hAnsi="Times New Roman"/>
          <w:color w:val="auto"/>
          <w:spacing w:val="-4"/>
          <w:sz w:val="28"/>
          <w:szCs w:val="28"/>
        </w:rPr>
        <w:t>Основные коммуникатив</w:t>
      </w:r>
      <w:r>
        <w:rPr>
          <w:rFonts w:ascii="Times New Roman" w:hAnsi="Times New Roman"/>
          <w:color w:val="auto"/>
          <w:sz w:val="28"/>
          <w:szCs w:val="28"/>
        </w:rPr>
        <w:t>ные типы предложения: повествовательное, побудительное,</w:t>
      </w:r>
      <w:r>
        <w:rPr>
          <w:rFonts w:ascii="Times New Roman" w:hAnsi="Times New Roman"/>
          <w:color w:val="auto"/>
          <w:spacing w:val="-4"/>
          <w:sz w:val="28"/>
          <w:szCs w:val="28"/>
        </w:rPr>
        <w:t>вопросительное. Общий и специальный вопросы. Вопросительные обороты est</w:t>
      </w:r>
      <w:r>
        <w:rPr>
          <w:rFonts w:ascii="Times New Roman" w:hAnsi="Times New Roman"/>
          <w:color w:val="auto"/>
          <w:spacing w:val="-4"/>
          <w:sz w:val="28"/>
          <w:szCs w:val="28"/>
        </w:rPr>
        <w:softHyphen/>
        <w:t>ce que, qu’est</w:t>
      </w:r>
      <w:r>
        <w:rPr>
          <w:rFonts w:ascii="Times New Roman" w:hAnsi="Times New Roman"/>
          <w:color w:val="auto"/>
          <w:spacing w:val="-4"/>
          <w:sz w:val="28"/>
          <w:szCs w:val="28"/>
        </w:rPr>
        <w:softHyphen/>
        <w:t xml:space="preserve">ce que и вопросительные слова qui, quand, où, сombien, pourquoi, </w:t>
      </w:r>
      <w:r>
        <w:rPr>
          <w:rFonts w:ascii="Times New Roman" w:hAnsi="Times New Roman"/>
          <w:iCs/>
          <w:color w:val="auto"/>
          <w:spacing w:val="-4"/>
          <w:sz w:val="28"/>
          <w:szCs w:val="28"/>
        </w:rPr>
        <w:t>quel</w:t>
      </w:r>
      <w:r>
        <w:rPr>
          <w:rFonts w:ascii="Times New Roman" w:hAnsi="Times New Roman"/>
          <w:color w:val="auto"/>
          <w:spacing w:val="-4"/>
          <w:sz w:val="28"/>
          <w:szCs w:val="28"/>
        </w:rPr>
        <w:t>/</w:t>
      </w:r>
      <w:r>
        <w:rPr>
          <w:rFonts w:ascii="Times New Roman" w:hAnsi="Times New Roman"/>
          <w:iCs/>
          <w:color w:val="auto"/>
          <w:spacing w:val="-4"/>
          <w:sz w:val="28"/>
          <w:szCs w:val="28"/>
        </w:rPr>
        <w:t>quelle</w:t>
      </w:r>
      <w:r>
        <w:rPr>
          <w:rFonts w:ascii="Times New Roman" w:hAnsi="Times New Roman"/>
          <w:color w:val="auto"/>
          <w:spacing w:val="-4"/>
          <w:sz w:val="28"/>
          <w:szCs w:val="28"/>
        </w:rPr>
        <w:t xml:space="preserve">. Порядок словв предложении. </w:t>
      </w:r>
      <w:r>
        <w:rPr>
          <w:rFonts w:ascii="Times New Roman" w:hAnsi="Times New Roman"/>
          <w:iCs/>
          <w:color w:val="auto"/>
          <w:spacing w:val="-4"/>
          <w:sz w:val="28"/>
          <w:szCs w:val="28"/>
        </w:rPr>
        <w:t xml:space="preserve">Инверсия подлежащего и сказуемого. </w:t>
      </w:r>
      <w:r>
        <w:rPr>
          <w:rFonts w:ascii="Times New Roman" w:hAnsi="Times New Roman"/>
          <w:color w:val="auto"/>
          <w:spacing w:val="-4"/>
          <w:sz w:val="28"/>
          <w:szCs w:val="28"/>
        </w:rPr>
        <w:t>Утвердительные и отрицательные предложения. Отрицательная частица ne</w:t>
      </w:r>
      <w:r>
        <w:rPr>
          <w:rFonts w:ascii="Times New Roman" w:hAnsi="Times New Roman"/>
          <w:color w:val="auto"/>
          <w:spacing w:val="-4"/>
          <w:sz w:val="28"/>
          <w:szCs w:val="28"/>
        </w:rPr>
        <w:t> </w:t>
      </w:r>
      <w:r>
        <w:rPr>
          <w:rFonts w:ascii="Times New Roman" w:hAnsi="Times New Roman"/>
          <w:color w:val="auto"/>
          <w:spacing w:val="-4"/>
          <w:sz w:val="28"/>
          <w:szCs w:val="28"/>
        </w:rPr>
        <w:t>…</w:t>
      </w:r>
      <w:r>
        <w:rPr>
          <w:rFonts w:ascii="Times New Roman" w:hAnsi="Times New Roman"/>
          <w:color w:val="auto"/>
          <w:spacing w:val="-4"/>
          <w:sz w:val="28"/>
          <w:szCs w:val="28"/>
        </w:rPr>
        <w:t> </w:t>
      </w:r>
      <w:r>
        <w:rPr>
          <w:rFonts w:ascii="Times New Roman" w:hAnsi="Times New Roman"/>
          <w:color w:val="auto"/>
          <w:spacing w:val="-4"/>
          <w:sz w:val="28"/>
          <w:szCs w:val="28"/>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Нераспространённые и распространённые предложения. </w:t>
      </w:r>
      <w:r>
        <w:rPr>
          <w:rFonts w:ascii="Times New Roman" w:hAnsi="Times New Roman"/>
          <w:iCs/>
          <w:color w:val="auto"/>
          <w:spacing w:val="-4"/>
          <w:sz w:val="28"/>
          <w:szCs w:val="28"/>
        </w:rPr>
        <w:t>Сложносочинённые предложения с союзом et</w:t>
      </w:r>
      <w:r>
        <w:rPr>
          <w:rFonts w:ascii="Times New Roman" w:hAnsi="Times New Roman"/>
          <w:color w:val="auto"/>
          <w:spacing w:val="-4"/>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Грамматические формы изъявительного наклонения (l’indicatif): le présent,le passé composé, le futur immédiat,</w:t>
      </w:r>
      <w:r>
        <w:rPr>
          <w:rFonts w:ascii="Times New Roman" w:hAnsi="Times New Roman"/>
          <w:iCs/>
          <w:color w:val="auto"/>
          <w:spacing w:val="2"/>
          <w:sz w:val="28"/>
          <w:szCs w:val="28"/>
        </w:rPr>
        <w:t>le futur simple</w:t>
      </w:r>
      <w:r>
        <w:rPr>
          <w:rFonts w:ascii="Times New Roman" w:hAnsi="Times New Roman"/>
          <w:color w:val="auto"/>
          <w:spacing w:val="2"/>
          <w:sz w:val="28"/>
          <w:szCs w:val="28"/>
        </w:rPr>
        <w:t>. Особенности спряжения в présent: глаголов</w:t>
      </w:r>
      <w:r>
        <w:rPr>
          <w:rFonts w:ascii="Times New Roman" w:hAnsi="Times New Roman"/>
          <w:color w:val="auto"/>
          <w:sz w:val="28"/>
          <w:szCs w:val="28"/>
        </w:rPr>
        <w:t>I и II группы, 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Неопределённая форма глагола (l’infinitif). Повелительное наклонение регулярных глаголов (impératif). Модальные глаголы (vouloir, pouvoir, devoir).</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Существительные мужского и женского рода единствен</w:t>
      </w:r>
      <w:r>
        <w:rPr>
          <w:rFonts w:ascii="Times New Roman" w:hAnsi="Times New Roman"/>
          <w:color w:val="auto"/>
          <w:sz w:val="28"/>
          <w:szCs w:val="28"/>
        </w:rPr>
        <w:t>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Количественные числительные (до 100), порядковые числительные (до 10).</w:t>
      </w:r>
    </w:p>
    <w:p w:rsidR="009A1789" w:rsidRDefault="009A1789" w:rsidP="009A1789">
      <w:pPr>
        <w:pStyle w:val="af9"/>
        <w:spacing w:line="360" w:lineRule="auto"/>
        <w:ind w:firstLine="454"/>
        <w:rPr>
          <w:rFonts w:ascii="Times New Roman" w:hAnsi="Times New Roman"/>
          <w:b/>
          <w:bCs/>
          <w:iCs/>
          <w:color w:val="auto"/>
          <w:sz w:val="28"/>
          <w:szCs w:val="28"/>
          <w:lang w:val="en-US"/>
        </w:rPr>
      </w:pPr>
      <w:r>
        <w:rPr>
          <w:rFonts w:ascii="Times New Roman" w:hAnsi="Times New Roman"/>
          <w:color w:val="auto"/>
          <w:sz w:val="28"/>
          <w:szCs w:val="28"/>
        </w:rPr>
        <w:t>Наиболееупотребительныепредлоги</w:t>
      </w:r>
      <w:r>
        <w:rPr>
          <w:rFonts w:ascii="Times New Roman" w:hAnsi="Times New Roman"/>
          <w:color w:val="auto"/>
          <w:sz w:val="28"/>
          <w:szCs w:val="28"/>
          <w:lang w:val="en-US"/>
        </w:rPr>
        <w:t>: á, de, dans, sur, sous, prés de, devant, derrière, contre, chez, avec, entre.</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iCs/>
          <w:color w:val="auto"/>
          <w:sz w:val="28"/>
          <w:szCs w:val="28"/>
        </w:rPr>
        <w:t>Испанский язык</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Графика, каллиграфия, орфография. </w:t>
      </w:r>
      <w:r>
        <w:rPr>
          <w:rFonts w:ascii="Times New Roman" w:hAnsi="Times New Roman"/>
          <w:color w:val="auto"/>
          <w:sz w:val="28"/>
          <w:szCs w:val="28"/>
        </w:rPr>
        <w:t>Все буквы испан</w:t>
      </w:r>
      <w:r>
        <w:rPr>
          <w:rFonts w:ascii="Times New Roman" w:hAnsi="Times New Roman"/>
          <w:color w:val="auto"/>
          <w:spacing w:val="2"/>
          <w:sz w:val="28"/>
          <w:szCs w:val="28"/>
        </w:rPr>
        <w:t>ского алфавита. Звуко</w:t>
      </w:r>
      <w:r>
        <w:rPr>
          <w:rFonts w:ascii="Times New Roman" w:hAnsi="Times New Roman"/>
          <w:color w:val="auto"/>
          <w:spacing w:val="2"/>
          <w:sz w:val="28"/>
          <w:szCs w:val="28"/>
        </w:rPr>
        <w:noBreakHyphen/>
        <w:t xml:space="preserve">буквенные соответствия. Основные </w:t>
      </w:r>
      <w:r>
        <w:rPr>
          <w:rFonts w:ascii="Times New Roman" w:hAnsi="Times New Roman"/>
          <w:color w:val="auto"/>
          <w:sz w:val="28"/>
          <w:szCs w:val="28"/>
        </w:rPr>
        <w:t>буквосочетания. Графическое ударение (acento gráfico); гра</w:t>
      </w:r>
      <w:r>
        <w:rPr>
          <w:rFonts w:ascii="Times New Roman" w:hAnsi="Times New Roman"/>
          <w:color w:val="auto"/>
          <w:spacing w:val="2"/>
          <w:sz w:val="28"/>
          <w:szCs w:val="28"/>
        </w:rPr>
        <w:t xml:space="preserve">фическое оформление вопросительного и восклицательного </w:t>
      </w:r>
      <w:r>
        <w:rPr>
          <w:rFonts w:ascii="Times New Roman" w:hAnsi="Times New Roman"/>
          <w:color w:val="auto"/>
          <w:sz w:val="28"/>
          <w:szCs w:val="28"/>
        </w:rPr>
        <w:t>предложений. Основные правила чтения и орфографии. Написание слов, вошедших в активный словарь.</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Фонетическая сторона речи. </w:t>
      </w:r>
      <w:r>
        <w:rPr>
          <w:rFonts w:ascii="Times New Roman" w:hAnsi="Times New Roman"/>
          <w:color w:val="auto"/>
          <w:sz w:val="28"/>
          <w:szCs w:val="28"/>
        </w:rPr>
        <w:t xml:space="preserve">Адекватное произношение и различение на слух всех звуков испанского языка. Нормы </w:t>
      </w:r>
      <w:r>
        <w:rPr>
          <w:rFonts w:ascii="Times New Roman" w:hAnsi="Times New Roman"/>
          <w:color w:val="auto"/>
          <w:spacing w:val="2"/>
          <w:sz w:val="28"/>
          <w:szCs w:val="28"/>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Pr>
          <w:rFonts w:ascii="Times New Roman" w:hAnsi="Times New Roman"/>
          <w:color w:val="auto"/>
          <w:sz w:val="28"/>
          <w:szCs w:val="28"/>
        </w:rPr>
        <w:t>слове, фразе. Отсутствие ударения на служебных словах (артиклях, союзах, предлогах).</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 xml:space="preserve">Членение предложения на смысловые группы. Связное </w:t>
      </w:r>
      <w:r>
        <w:rPr>
          <w:rFonts w:ascii="Times New Roman" w:hAnsi="Times New Roman"/>
          <w:color w:val="auto"/>
          <w:sz w:val="28"/>
          <w:szCs w:val="28"/>
        </w:rPr>
        <w:t>произношение слов внутри ритмических групп. Ритмико</w:t>
      </w:r>
      <w:r>
        <w:rPr>
          <w:rFonts w:ascii="Times New Roman" w:hAnsi="Times New Roman"/>
          <w:color w:val="auto"/>
          <w:sz w:val="28"/>
          <w:szCs w:val="28"/>
        </w:rPr>
        <w:softHyphen/>
        <w:t>ин</w:t>
      </w:r>
      <w:r>
        <w:rPr>
          <w:rFonts w:ascii="Times New Roman" w:hAnsi="Times New Roman"/>
          <w:color w:val="auto"/>
          <w:spacing w:val="2"/>
          <w:sz w:val="28"/>
          <w:szCs w:val="28"/>
        </w:rPr>
        <w:t xml:space="preserve">тонационные особенности повествовательного, побудительного и вопросительного (общий и специальный вопросы) </w:t>
      </w:r>
      <w:r>
        <w:rPr>
          <w:rFonts w:ascii="Times New Roman" w:hAnsi="Times New Roman"/>
          <w:color w:val="auto"/>
          <w:sz w:val="28"/>
          <w:szCs w:val="28"/>
        </w:rPr>
        <w:t>предложений. Интонация перечисления.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Лексическая сторона речи. </w:t>
      </w:r>
      <w:r>
        <w:rPr>
          <w:rFonts w:ascii="Times New Roman" w:hAnsi="Times New Roman"/>
          <w:color w:val="auto"/>
          <w:spacing w:val="-2"/>
          <w:sz w:val="28"/>
          <w:szCs w:val="28"/>
        </w:rPr>
        <w:t>Лексические единицы, обслу</w:t>
      </w:r>
      <w:r>
        <w:rPr>
          <w:rFonts w:ascii="Times New Roman" w:hAnsi="Times New Roman"/>
          <w:color w:val="auto"/>
          <w:sz w:val="28"/>
          <w:szCs w:val="28"/>
        </w:rPr>
        <w:t>живающие ситуации общения в пределах тематики начальной школы, в объёме 500 лексических единиц для двустороннег</w:t>
      </w:r>
      <w:r>
        <w:rPr>
          <w:rFonts w:ascii="Times New Roman" w:hAnsi="Times New Roman"/>
          <w:color w:val="auto"/>
          <w:spacing w:val="2"/>
          <w:sz w:val="28"/>
          <w:szCs w:val="28"/>
        </w:rPr>
        <w:t>о (рецептивного и продуктивного) усвоения. Простейшие устойчивые словосочетания, оценочная лексика и речевые</w:t>
      </w:r>
      <w:r>
        <w:rPr>
          <w:rFonts w:ascii="Times New Roman" w:hAnsi="Times New Roman"/>
          <w:color w:val="auto"/>
          <w:sz w:val="28"/>
          <w:szCs w:val="28"/>
        </w:rPr>
        <w:t xml:space="preserve"> клише как элементы речевого этикета, отражающие культуру испаноговорящих стран. Интернациональные слова (el cafè, el doctor). </w:t>
      </w:r>
      <w:r>
        <w:rPr>
          <w:rFonts w:ascii="Times New Roman" w:hAnsi="Times New Roman"/>
          <w:iCs/>
          <w:color w:val="auto"/>
          <w:sz w:val="28"/>
          <w:szCs w:val="28"/>
        </w:rPr>
        <w:t>Начальные представления о способах словообразования: суффиксация (</w:t>
      </w:r>
      <w:r>
        <w:rPr>
          <w:rFonts w:ascii="Times New Roman" w:hAnsi="Times New Roman"/>
          <w:iCs/>
          <w:color w:val="auto"/>
          <w:sz w:val="28"/>
          <w:szCs w:val="28"/>
        </w:rPr>
        <w:softHyphen/>
        <w:t xml:space="preserve">ción, </w:t>
      </w:r>
      <w:r>
        <w:rPr>
          <w:rFonts w:ascii="Times New Roman" w:hAnsi="Times New Roman"/>
          <w:iCs/>
          <w:color w:val="auto"/>
          <w:sz w:val="28"/>
          <w:szCs w:val="28"/>
        </w:rPr>
        <w:softHyphen/>
        <w:t xml:space="preserve">dad, </w:t>
      </w:r>
      <w:r>
        <w:rPr>
          <w:rFonts w:ascii="Times New Roman" w:hAnsi="Times New Roman"/>
          <w:iCs/>
          <w:color w:val="auto"/>
          <w:sz w:val="28"/>
          <w:szCs w:val="28"/>
        </w:rPr>
        <w:softHyphen/>
        <w:t>dor).</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Грамматическая сторона речи. </w:t>
      </w:r>
      <w:r>
        <w:rPr>
          <w:rFonts w:ascii="Times New Roman" w:hAnsi="Times New Roman"/>
          <w:color w:val="auto"/>
          <w:sz w:val="28"/>
          <w:szCs w:val="28"/>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Простое предложение с простым глагольным сказуемым (Ana vive en Madrid.), составным именным сказуемым (Mi </w:t>
      </w:r>
      <w:r>
        <w:rPr>
          <w:rFonts w:ascii="Times New Roman" w:hAnsi="Times New Roman"/>
          <w:color w:val="auto"/>
          <w:sz w:val="28"/>
          <w:szCs w:val="28"/>
        </w:rPr>
        <w:t>casa es bonita.) и составным глагольным сказуемым (Sabemos santar.). Безличные предложения (Hace calor.).</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Предложения с конструкцией hay.</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Простые распространённые предложения. Предложенияс однородными членами. Сложносочинённые предложения</w:t>
      </w:r>
      <w:r>
        <w:rPr>
          <w:rFonts w:ascii="Times New Roman" w:hAnsi="Times New Roman"/>
          <w:color w:val="auto"/>
          <w:sz w:val="28"/>
          <w:szCs w:val="28"/>
        </w:rPr>
        <w:t>с союзами y, pero.</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Pr>
          <w:rFonts w:ascii="Times New Roman" w:hAnsi="Times New Roman"/>
          <w:color w:val="auto"/>
          <w:spacing w:val="2"/>
          <w:sz w:val="28"/>
          <w:szCs w:val="28"/>
        </w:rPr>
        <w:t xml:space="preserve">спряжения и наиболее частотных отклоняющихся глаголов. </w:t>
      </w:r>
      <w:r>
        <w:rPr>
          <w:rFonts w:ascii="Times New Roman" w:hAnsi="Times New Roman"/>
          <w:color w:val="auto"/>
          <w:sz w:val="28"/>
          <w:szCs w:val="28"/>
        </w:rPr>
        <w:t>Глагол</w:t>
      </w:r>
      <w:r>
        <w:rPr>
          <w:rFonts w:ascii="Times New Roman" w:hAnsi="Times New Roman"/>
          <w:color w:val="auto"/>
          <w:sz w:val="28"/>
          <w:szCs w:val="28"/>
        </w:rPr>
        <w:softHyphen/>
        <w:t>связка ser. Неопределённая форма глагола (Infinitivo).</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Модальныеконструкции</w:t>
      </w:r>
      <w:r>
        <w:rPr>
          <w:rFonts w:ascii="Times New Roman" w:hAnsi="Times New Roman"/>
          <w:color w:val="auto"/>
          <w:spacing w:val="2"/>
          <w:sz w:val="28"/>
          <w:szCs w:val="28"/>
          <w:lang w:val="en-US"/>
        </w:rPr>
        <w:t>tenerque</w:t>
      </w:r>
      <w:r>
        <w:rPr>
          <w:rFonts w:ascii="Times New Roman" w:eastAsia="MS Mincho" w:hAnsi="Times New Roman"/>
          <w:color w:val="auto"/>
          <w:spacing w:val="2"/>
          <w:sz w:val="28"/>
          <w:szCs w:val="28"/>
        </w:rPr>
        <w:t> </w:t>
      </w:r>
      <w:r>
        <w:rPr>
          <w:rFonts w:ascii="Times New Roman" w:hAnsi="Times New Roman"/>
          <w:color w:val="auto"/>
          <w:spacing w:val="2"/>
          <w:sz w:val="28"/>
          <w:szCs w:val="28"/>
        </w:rPr>
        <w:t>+</w:t>
      </w:r>
      <w:r>
        <w:rPr>
          <w:rFonts w:ascii="Times New Roman" w:eastAsia="MS Mincho" w:hAnsi="Times New Roman"/>
          <w:color w:val="auto"/>
          <w:spacing w:val="2"/>
          <w:sz w:val="28"/>
          <w:szCs w:val="28"/>
        </w:rPr>
        <w:t> </w:t>
      </w:r>
      <w:r>
        <w:rPr>
          <w:rFonts w:ascii="Times New Roman" w:hAnsi="Times New Roman"/>
          <w:color w:val="auto"/>
          <w:spacing w:val="2"/>
          <w:sz w:val="28"/>
          <w:szCs w:val="28"/>
          <w:lang w:val="en-US"/>
        </w:rPr>
        <w:t>infinitivo</w:t>
      </w:r>
      <w:r>
        <w:rPr>
          <w:rFonts w:ascii="Times New Roman" w:hAnsi="Times New Roman"/>
          <w:color w:val="auto"/>
          <w:spacing w:val="2"/>
          <w:sz w:val="28"/>
          <w:szCs w:val="28"/>
        </w:rPr>
        <w:t xml:space="preserve">, </w:t>
      </w:r>
      <w:r>
        <w:rPr>
          <w:rFonts w:ascii="Times New Roman" w:hAnsi="Times New Roman"/>
          <w:color w:val="auto"/>
          <w:spacing w:val="2"/>
          <w:sz w:val="28"/>
          <w:szCs w:val="28"/>
          <w:lang w:val="en-US"/>
        </w:rPr>
        <w:t>hayque</w:t>
      </w:r>
      <w:r>
        <w:rPr>
          <w:rFonts w:ascii="Times New Roman" w:eastAsia="MS Mincho" w:hAnsi="Times New Roman"/>
          <w:color w:val="auto"/>
          <w:spacing w:val="2"/>
          <w:sz w:val="28"/>
          <w:szCs w:val="28"/>
        </w:rPr>
        <w:t> </w:t>
      </w:r>
      <w:r>
        <w:rPr>
          <w:rFonts w:ascii="Times New Roman" w:hAnsi="Times New Roman"/>
          <w:color w:val="auto"/>
          <w:spacing w:val="2"/>
          <w:sz w:val="28"/>
          <w:szCs w:val="28"/>
        </w:rPr>
        <w:t>+</w:t>
      </w:r>
      <w:r>
        <w:rPr>
          <w:rFonts w:ascii="Times New Roman" w:hAnsi="Times New Roman"/>
          <w:color w:val="auto"/>
          <w:sz w:val="28"/>
          <w:szCs w:val="28"/>
          <w:lang w:val="en-US"/>
        </w:rPr>
        <w:t>infinitivo</w:t>
      </w:r>
      <w:r>
        <w:rPr>
          <w:rFonts w:ascii="Times New Roman" w:hAnsi="Times New Roman"/>
          <w:color w:val="auto"/>
          <w:sz w:val="28"/>
          <w:szCs w:val="28"/>
        </w:rPr>
        <w:t>. Временнáя конструкция ir a</w:t>
      </w:r>
      <w:r>
        <w:rPr>
          <w:rFonts w:ascii="Times New Roman" w:eastAsia="MS Mincho" w:hAnsi="Times New Roman"/>
          <w:color w:val="auto"/>
          <w:spacing w:val="2"/>
          <w:sz w:val="28"/>
          <w:szCs w:val="28"/>
        </w:rPr>
        <w:t> </w:t>
      </w:r>
      <w:r>
        <w:rPr>
          <w:rFonts w:ascii="Times New Roman" w:hAnsi="Times New Roman"/>
          <w:color w:val="auto"/>
          <w:sz w:val="28"/>
          <w:szCs w:val="28"/>
        </w:rPr>
        <w:t>+</w:t>
      </w:r>
      <w:r>
        <w:rPr>
          <w:rFonts w:ascii="Times New Roman" w:eastAsia="MS Mincho" w:hAnsi="Times New Roman"/>
          <w:color w:val="auto"/>
          <w:spacing w:val="2"/>
          <w:sz w:val="28"/>
          <w:szCs w:val="28"/>
        </w:rPr>
        <w:t> </w:t>
      </w:r>
      <w:r>
        <w:rPr>
          <w:rFonts w:ascii="Times New Roman" w:hAnsi="Times New Roman"/>
          <w:color w:val="auto"/>
          <w:sz w:val="28"/>
          <w:szCs w:val="28"/>
        </w:rPr>
        <w:t>infinitivo.</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Существительные в единственном и множественном числе с определённым/неопределённым и нулевым артиклем.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Согласование прилагательных с существительными.</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9A1789" w:rsidRDefault="009A1789" w:rsidP="009A1789">
      <w:pPr>
        <w:pStyle w:val="af9"/>
        <w:spacing w:line="360" w:lineRule="auto"/>
        <w:ind w:firstLine="454"/>
        <w:rPr>
          <w:rFonts w:ascii="Times New Roman" w:hAnsi="Times New Roman"/>
          <w:color w:val="auto"/>
          <w:sz w:val="28"/>
          <w:szCs w:val="28"/>
          <w:lang w:val="en-US"/>
        </w:rPr>
      </w:pPr>
      <w:r>
        <w:rPr>
          <w:rFonts w:ascii="Times New Roman" w:hAnsi="Times New Roman"/>
          <w:color w:val="auto"/>
          <w:sz w:val="28"/>
          <w:szCs w:val="28"/>
        </w:rPr>
        <w:t>Наречия</w:t>
      </w:r>
      <w:r>
        <w:rPr>
          <w:rFonts w:ascii="Times New Roman" w:hAnsi="Times New Roman"/>
          <w:color w:val="auto"/>
          <w:sz w:val="28"/>
          <w:szCs w:val="28"/>
          <w:lang w:val="en-US"/>
        </w:rPr>
        <w:t xml:space="preserve">: hoy, mañana, ayer, siempre, ahora, mucho, poco, bien, mal </w:t>
      </w:r>
      <w:r>
        <w:rPr>
          <w:rFonts w:ascii="Times New Roman" w:hAnsi="Times New Roman"/>
          <w:color w:val="auto"/>
          <w:sz w:val="28"/>
          <w:szCs w:val="28"/>
        </w:rPr>
        <w:t>и</w:t>
      </w:r>
      <w:r>
        <w:rPr>
          <w:rFonts w:ascii="Times New Roman" w:hAnsi="Times New Roman"/>
          <w:color w:val="auto"/>
          <w:sz w:val="28"/>
          <w:szCs w:val="28"/>
        </w:rPr>
        <w:t> </w:t>
      </w:r>
      <w:r>
        <w:rPr>
          <w:rFonts w:ascii="Times New Roman" w:hAnsi="Times New Roman"/>
          <w:color w:val="auto"/>
          <w:sz w:val="28"/>
          <w:szCs w:val="28"/>
        </w:rPr>
        <w:t>др</w:t>
      </w:r>
      <w:r>
        <w:rPr>
          <w:rFonts w:ascii="Times New Roman" w:hAnsi="Times New Roman"/>
          <w:color w:val="auto"/>
          <w:sz w:val="28"/>
          <w:szCs w:val="28"/>
          <w:lang w:val="en-US"/>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Наречия, образующие степени сравнения не по правилам: más, menos, mejor, peor.</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Количественные числительные (до 100), порядковые числительные (до 10).</w:t>
      </w:r>
    </w:p>
    <w:p w:rsidR="009A1789" w:rsidRDefault="009A1789" w:rsidP="009A1789">
      <w:pPr>
        <w:pStyle w:val="af9"/>
        <w:spacing w:line="360" w:lineRule="auto"/>
        <w:ind w:firstLine="454"/>
        <w:rPr>
          <w:rFonts w:ascii="Times New Roman" w:hAnsi="Times New Roman"/>
          <w:color w:val="auto"/>
          <w:sz w:val="28"/>
          <w:szCs w:val="28"/>
          <w:lang w:val="en-US"/>
        </w:rPr>
      </w:pPr>
      <w:r>
        <w:rPr>
          <w:rFonts w:ascii="Times New Roman" w:hAnsi="Times New Roman"/>
          <w:color w:val="auto"/>
          <w:sz w:val="28"/>
          <w:szCs w:val="28"/>
        </w:rPr>
        <w:t>Наиболееупотребительныепредлоги</w:t>
      </w:r>
      <w:r>
        <w:rPr>
          <w:rFonts w:ascii="Times New Roman" w:hAnsi="Times New Roman"/>
          <w:color w:val="auto"/>
          <w:sz w:val="28"/>
          <w:szCs w:val="28"/>
          <w:lang w:val="en-US"/>
        </w:rPr>
        <w:t xml:space="preserve">: a, en, de, con, para, por, sobre, entre, delante de, detrás de, después de </w:t>
      </w:r>
      <w:r>
        <w:rPr>
          <w:rFonts w:ascii="Times New Roman" w:hAnsi="Times New Roman"/>
          <w:color w:val="auto"/>
          <w:sz w:val="28"/>
          <w:szCs w:val="28"/>
        </w:rPr>
        <w:t>и</w:t>
      </w:r>
      <w:r>
        <w:rPr>
          <w:rFonts w:ascii="Times New Roman" w:hAnsi="Times New Roman"/>
          <w:color w:val="auto"/>
          <w:sz w:val="28"/>
          <w:szCs w:val="28"/>
        </w:rPr>
        <w:t> </w:t>
      </w:r>
      <w:r>
        <w:rPr>
          <w:rFonts w:ascii="Times New Roman" w:hAnsi="Times New Roman"/>
          <w:color w:val="auto"/>
          <w:sz w:val="28"/>
          <w:szCs w:val="28"/>
        </w:rPr>
        <w:t>др</w:t>
      </w:r>
      <w:r>
        <w:rPr>
          <w:rFonts w:ascii="Times New Roman" w:hAnsi="Times New Roman"/>
          <w:color w:val="auto"/>
          <w:sz w:val="28"/>
          <w:szCs w:val="28"/>
          <w:lang w:val="en-US"/>
        </w:rPr>
        <w:t>.</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Социокультурная осведомлённость</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Pr>
          <w:rFonts w:ascii="Times New Roman" w:hAnsi="Times New Roman"/>
          <w:color w:val="auto"/>
          <w:sz w:val="28"/>
          <w:szCs w:val="28"/>
        </w:rPr>
        <w:t>учаемого языка; с некоторыми литературными персонажами</w:t>
      </w:r>
      <w:r>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Специальные учебные умения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Младшие школьники овладевают следующими специаль</w:t>
      </w:r>
      <w:r>
        <w:rPr>
          <w:rFonts w:ascii="Times New Roman" w:hAnsi="Times New Roman"/>
          <w:color w:val="auto"/>
          <w:sz w:val="28"/>
          <w:szCs w:val="28"/>
        </w:rPr>
        <w:t>ными (предметными) учебными умениями и навыками:</w:t>
      </w:r>
    </w:p>
    <w:p w:rsidR="009A1789" w:rsidRDefault="009A1789" w:rsidP="009A1789">
      <w:pPr>
        <w:pStyle w:val="21"/>
      </w:pPr>
      <w:r>
        <w:t>пользоваться двуязычным словарём учебника (в том чис</w:t>
      </w:r>
      <w:r>
        <w:rPr>
          <w:spacing w:val="2"/>
        </w:rPr>
        <w:t xml:space="preserve">ле транскрипцией), компьютерным словарём и экранным </w:t>
      </w:r>
      <w:r>
        <w:t>переводом отдельных слов;</w:t>
      </w:r>
    </w:p>
    <w:p w:rsidR="009A1789" w:rsidRDefault="009A1789" w:rsidP="009A1789">
      <w:pPr>
        <w:pStyle w:val="21"/>
      </w:pPr>
      <w:r>
        <w:rPr>
          <w:spacing w:val="2"/>
        </w:rPr>
        <w:t>пользоваться справочным материалом, представленным</w:t>
      </w:r>
      <w:r>
        <w:t>в виде таблиц, схем, правил;</w:t>
      </w:r>
    </w:p>
    <w:p w:rsidR="009A1789" w:rsidRDefault="009A1789" w:rsidP="009A1789">
      <w:pPr>
        <w:pStyle w:val="21"/>
      </w:pPr>
      <w:r>
        <w:t>вести словарь (словарную тетрадь);</w:t>
      </w:r>
    </w:p>
    <w:p w:rsidR="009A1789" w:rsidRDefault="009A1789" w:rsidP="009A1789">
      <w:pPr>
        <w:pStyle w:val="21"/>
      </w:pPr>
      <w:r>
        <w:rPr>
          <w:spacing w:val="2"/>
        </w:rPr>
        <w:t xml:space="preserve">систематизировать слова, например по тематическому </w:t>
      </w:r>
      <w:r>
        <w:t>принципу;</w:t>
      </w:r>
    </w:p>
    <w:p w:rsidR="009A1789" w:rsidRDefault="009A1789" w:rsidP="009A1789">
      <w:pPr>
        <w:pStyle w:val="21"/>
      </w:pPr>
      <w:r>
        <w:t>пользоваться языковой догадкой, например при опознавании интернационализмов;</w:t>
      </w:r>
    </w:p>
    <w:p w:rsidR="009A1789" w:rsidRDefault="009A1789" w:rsidP="009A1789">
      <w:pPr>
        <w:pStyle w:val="21"/>
      </w:pPr>
      <w:r>
        <w:rPr>
          <w:spacing w:val="2"/>
        </w:rPr>
        <w:t>делать обобщения на основе структурно</w:t>
      </w:r>
      <w:r>
        <w:rPr>
          <w:spacing w:val="2"/>
        </w:rPr>
        <w:softHyphen/>
        <w:t>функциональ</w:t>
      </w:r>
      <w:r>
        <w:t>ных схем простого предложения;</w:t>
      </w:r>
    </w:p>
    <w:p w:rsidR="009A1789" w:rsidRDefault="009A1789" w:rsidP="009A1789">
      <w:pPr>
        <w:pStyle w:val="21"/>
      </w:pPr>
      <w:r>
        <w:rPr>
          <w:spacing w:val="-4"/>
        </w:rPr>
        <w:t>опознавать грамматические явления, отсутствующие в род</w:t>
      </w:r>
      <w:r>
        <w:t>ном языке, например артикли.</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Обще учебные умения и универсальные учебные действия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 процессе изучения курса «Иностранный язык» младшие школьники:</w:t>
      </w:r>
    </w:p>
    <w:p w:rsidR="009A1789" w:rsidRDefault="009A1789" w:rsidP="009A1789">
      <w:pPr>
        <w:pStyle w:val="21"/>
      </w:pPr>
      <w:r>
        <w:t xml:space="preserve">совершенствуют приёмы работы с текстом, опираясь на </w:t>
      </w:r>
      <w:r>
        <w:rPr>
          <w:spacing w:val="2"/>
        </w:rPr>
        <w:t>умения, приобретённые на уроках родного языка (прогно</w:t>
      </w:r>
      <w:r>
        <w:t xml:space="preserve">зировать содержание текста по заголовку, данным к тексту </w:t>
      </w:r>
      <w:r>
        <w:rPr>
          <w:spacing w:val="2"/>
        </w:rPr>
        <w:t xml:space="preserve">рисункам, списывать текст, выписывать отдельные слова и </w:t>
      </w:r>
      <w:r>
        <w:t>предложения из текста и</w:t>
      </w:r>
      <w:r>
        <w:t> </w:t>
      </w:r>
      <w:r>
        <w:t>т.</w:t>
      </w:r>
      <w:r>
        <w:t> </w:t>
      </w:r>
      <w:r>
        <w:t>п.);</w:t>
      </w:r>
    </w:p>
    <w:p w:rsidR="009A1789" w:rsidRDefault="009A1789" w:rsidP="009A1789">
      <w:pPr>
        <w:pStyle w:val="21"/>
      </w:pPr>
      <w:r>
        <w:t>овладевают более разнообразными приёмами раскрытия значения слова, используя словообразовательные элементы; синонимы, антонимы; контекст;</w:t>
      </w:r>
    </w:p>
    <w:p w:rsidR="009A1789" w:rsidRDefault="009A1789" w:rsidP="009A1789">
      <w:pPr>
        <w:pStyle w:val="21"/>
        <w:rPr>
          <w:spacing w:val="2"/>
        </w:rPr>
      </w:pPr>
      <w:r>
        <w:t xml:space="preserve">совершенствуют общеречевые коммуникативные умения, например начинать и завершать разговор, используя </w:t>
      </w:r>
      <w:r>
        <w:rPr>
          <w:spacing w:val="2"/>
        </w:rPr>
        <w:t>речевые клише; поддерживать беседу, задавая вопросы и переспрашивая;</w:t>
      </w:r>
    </w:p>
    <w:p w:rsidR="009A1789" w:rsidRDefault="009A1789" w:rsidP="009A1789">
      <w:pPr>
        <w:pStyle w:val="21"/>
      </w:pPr>
      <w:r>
        <w:t>учатся осуществлять самоконтроль, самооценку;</w:t>
      </w:r>
    </w:p>
    <w:p w:rsidR="009A1789" w:rsidRDefault="009A1789" w:rsidP="009A1789">
      <w:pPr>
        <w:pStyle w:val="21"/>
        <w:rPr>
          <w:spacing w:val="-2"/>
        </w:rPr>
      </w:pPr>
      <w:r>
        <w:rPr>
          <w:spacing w:val="-4"/>
        </w:rPr>
        <w:t>учатся самостоятельно выполнять задания с использовани</w:t>
      </w:r>
      <w:r>
        <w:rPr>
          <w:spacing w:val="-2"/>
        </w:rPr>
        <w:t>ем компьютера (при наличии мультимедийного приложения).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rFonts w:ascii="Times New Roman" w:hAnsi="Times New Roman"/>
          <w:b/>
          <w:bCs/>
          <w:color w:val="auto"/>
          <w:sz w:val="28"/>
          <w:szCs w:val="28"/>
        </w:rPr>
        <w:t xml:space="preserve">не выделяются </w:t>
      </w:r>
      <w:r>
        <w:rPr>
          <w:rFonts w:ascii="Times New Roman" w:hAnsi="Times New Roman"/>
          <w:color w:val="auto"/>
          <w:sz w:val="28"/>
          <w:szCs w:val="28"/>
        </w:rPr>
        <w:t>отдельно в тематическом планировании.</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143" w:name="_Toc294246101"/>
      <w:bookmarkStart w:id="144" w:name="_Toc288410684"/>
      <w:bookmarkStart w:id="145" w:name="_Toc288410555"/>
      <w:bookmarkStart w:id="146" w:name="_Toc288394088"/>
      <w:r>
        <w:t>Математика и информатика</w:t>
      </w:r>
      <w:bookmarkEnd w:id="143"/>
      <w:bookmarkEnd w:id="144"/>
      <w:bookmarkEnd w:id="145"/>
      <w:bookmarkEnd w:id="146"/>
    </w:p>
    <w:p w:rsidR="009A1789" w:rsidRDefault="009A1789" w:rsidP="009A1789">
      <w:pPr>
        <w:pStyle w:val="af9"/>
        <w:spacing w:line="360" w:lineRule="auto"/>
        <w:ind w:firstLine="454"/>
        <w:rPr>
          <w:rFonts w:ascii="Times New Roman" w:eastAsia="Times New Roman" w:hAnsi="Times New Roman"/>
          <w:b/>
          <w:bCs/>
          <w:iCs/>
          <w:color w:val="auto"/>
          <w:sz w:val="28"/>
          <w:szCs w:val="28"/>
          <w:lang w:eastAsia="ru-RU"/>
        </w:rPr>
      </w:pPr>
      <w:r>
        <w:rPr>
          <w:rFonts w:ascii="Times New Roman" w:hAnsi="Times New Roman"/>
          <w:b/>
          <w:bCs/>
          <w:iCs/>
          <w:color w:val="auto"/>
          <w:sz w:val="28"/>
          <w:szCs w:val="28"/>
        </w:rPr>
        <w:t>Числа и величины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Pr>
          <w:rFonts w:ascii="Times New Roman" w:hAnsi="Times New Roman"/>
          <w:color w:val="auto"/>
          <w:spacing w:val="2"/>
          <w:sz w:val="28"/>
          <w:szCs w:val="28"/>
        </w:rPr>
        <w:t xml:space="preserve">ние и упорядочение однородных величин. Доля величины </w:t>
      </w:r>
      <w:r>
        <w:rPr>
          <w:rFonts w:ascii="Times New Roman" w:hAnsi="Times New Roman"/>
          <w:color w:val="auto"/>
          <w:sz w:val="28"/>
          <w:szCs w:val="28"/>
        </w:rPr>
        <w:t>(половина, треть, четверть, десятая, сотая, тысячная).</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Арифметические действия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Сложение, вычитание, умножение и деление. Названия </w:t>
      </w:r>
      <w:r>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Pr>
          <w:rFonts w:ascii="Times New Roman" w:hAnsi="Times New Roman"/>
          <w:color w:val="auto"/>
          <w:sz w:val="28"/>
          <w:szCs w:val="28"/>
        </w:rPr>
        <w:t>с остатком.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Pr>
          <w:rFonts w:ascii="Times New Roman" w:hAnsi="Times New Roman"/>
          <w:color w:val="auto"/>
          <w:spacing w:val="2"/>
          <w:sz w:val="28"/>
          <w:szCs w:val="28"/>
        </w:rPr>
        <w:t>свойств арифметических действий в вычислениях (переста</w:t>
      </w:r>
      <w:r>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Способы проверки правильности вычислений (алгоритм, </w:t>
      </w:r>
      <w:r>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Работа с текстовыми задачами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Решение текстовых задач арифметическим способом. Зада</w:t>
      </w:r>
      <w:r>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Pr>
          <w:rFonts w:ascii="Times New Roman" w:hAnsi="Times New Roman"/>
          <w:color w:val="auto"/>
          <w:spacing w:val="2"/>
          <w:sz w:val="28"/>
          <w:szCs w:val="28"/>
        </w:rPr>
        <w:t>ющими процессы движения, работы, купли</w:t>
      </w:r>
      <w:r>
        <w:rPr>
          <w:rFonts w:ascii="Times New Roman" w:hAnsi="Times New Roman"/>
          <w:color w:val="auto"/>
          <w:spacing w:val="2"/>
          <w:sz w:val="28"/>
          <w:szCs w:val="28"/>
        </w:rPr>
        <w:noBreakHyphen/>
        <w:t>продажи и</w:t>
      </w:r>
      <w:r>
        <w:rPr>
          <w:rFonts w:ascii="Times New Roman" w:hAnsi="Times New Roman"/>
          <w:color w:val="auto"/>
          <w:spacing w:val="2"/>
          <w:sz w:val="28"/>
          <w:szCs w:val="28"/>
        </w:rPr>
        <w:t> </w:t>
      </w:r>
      <w:r>
        <w:rPr>
          <w:rFonts w:ascii="Times New Roman" w:hAnsi="Times New Roman"/>
          <w:color w:val="auto"/>
          <w:spacing w:val="2"/>
          <w:sz w:val="28"/>
          <w:szCs w:val="28"/>
        </w:rPr>
        <w:t xml:space="preserve">др. </w:t>
      </w:r>
      <w:r>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Pr>
          <w:rFonts w:ascii="Times New Roman" w:hAnsi="Times New Roman"/>
          <w:color w:val="auto"/>
          <w:sz w:val="28"/>
          <w:szCs w:val="28"/>
        </w:rPr>
        <w:t> </w:t>
      </w:r>
      <w:r>
        <w:rPr>
          <w:rFonts w:ascii="Times New Roman" w:hAnsi="Times New Roman"/>
          <w:color w:val="auto"/>
          <w:sz w:val="28"/>
          <w:szCs w:val="28"/>
        </w:rPr>
        <w:t xml:space="preserve">др. </w:t>
      </w:r>
      <w:r>
        <w:rPr>
          <w:rFonts w:ascii="Times New Roman" w:hAnsi="Times New Roman"/>
          <w:color w:val="auto"/>
          <w:spacing w:val="2"/>
          <w:sz w:val="28"/>
          <w:szCs w:val="28"/>
        </w:rPr>
        <w:t xml:space="preserve">Планирование хода решения задачи. Представление текста </w:t>
      </w:r>
      <w:r>
        <w:rPr>
          <w:rFonts w:ascii="Times New Roman" w:hAnsi="Times New Roman"/>
          <w:color w:val="auto"/>
          <w:sz w:val="28"/>
          <w:szCs w:val="28"/>
        </w:rPr>
        <w:t>задачи (схема, таблица, диаграмма и другие модели).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Задачи на нахождение доли целого и целого по его доле.</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pacing w:val="2"/>
          <w:sz w:val="28"/>
          <w:szCs w:val="28"/>
        </w:rPr>
        <w:t>Пространственные отношения. Геометрические фи</w:t>
      </w:r>
      <w:r>
        <w:rPr>
          <w:rFonts w:ascii="Times New Roman" w:hAnsi="Times New Roman"/>
          <w:b/>
          <w:bCs/>
          <w:iCs/>
          <w:color w:val="auto"/>
          <w:sz w:val="28"/>
          <w:szCs w:val="28"/>
        </w:rPr>
        <w:t>гуры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Pr>
          <w:rFonts w:ascii="Times New Roman" w:hAnsi="Times New Roman"/>
          <w:color w:val="auto"/>
          <w:spacing w:val="2"/>
          <w:sz w:val="28"/>
          <w:szCs w:val="28"/>
        </w:rPr>
        <w:t> </w:t>
      </w:r>
      <w:r>
        <w:rPr>
          <w:rFonts w:ascii="Times New Roman" w:hAnsi="Times New Roman"/>
          <w:color w:val="auto"/>
          <w:spacing w:val="2"/>
          <w:sz w:val="28"/>
          <w:szCs w:val="28"/>
        </w:rPr>
        <w:t>пр.). Распознавание и изображение</w:t>
      </w:r>
      <w:r>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Pr>
          <w:rFonts w:ascii="Times New Roman" w:hAnsi="Times New Roman"/>
          <w:i/>
          <w:color w:val="auto"/>
          <w:spacing w:val="2"/>
          <w:sz w:val="28"/>
          <w:szCs w:val="28"/>
        </w:rPr>
        <w:t xml:space="preserve">Распознавание и называние: </w:t>
      </w:r>
      <w:r>
        <w:rPr>
          <w:rFonts w:ascii="Times New Roman" w:hAnsi="Times New Roman"/>
          <w:i/>
          <w:color w:val="auto"/>
          <w:sz w:val="28"/>
          <w:szCs w:val="28"/>
        </w:rPr>
        <w:t>куб, шар, параллелепипед, пирамида, цилиндр, конус.</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Геометрические величины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Геометрические величины и их измерение. Измерение </w:t>
      </w:r>
      <w:r>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Площадь геометрической фигуры. Единицы площади (см</w:t>
      </w:r>
      <w:r>
        <w:rPr>
          <w:rFonts w:ascii="Times New Roman" w:hAnsi="Times New Roman"/>
          <w:color w:val="auto"/>
          <w:sz w:val="28"/>
          <w:szCs w:val="28"/>
          <w:vertAlign w:val="superscript"/>
        </w:rPr>
        <w:t>2</w:t>
      </w:r>
      <w:r>
        <w:rPr>
          <w:rFonts w:ascii="Times New Roman" w:hAnsi="Times New Roman"/>
          <w:color w:val="auto"/>
          <w:sz w:val="28"/>
          <w:szCs w:val="28"/>
        </w:rPr>
        <w:t xml:space="preserve">, </w:t>
      </w:r>
      <w:r>
        <w:rPr>
          <w:rFonts w:ascii="Times New Roman" w:hAnsi="Times New Roman"/>
          <w:color w:val="auto"/>
          <w:spacing w:val="2"/>
          <w:sz w:val="28"/>
          <w:szCs w:val="28"/>
        </w:rPr>
        <w:t>дм</w:t>
      </w:r>
      <w:r>
        <w:rPr>
          <w:rFonts w:ascii="Times New Roman" w:hAnsi="Times New Roman"/>
          <w:color w:val="auto"/>
          <w:spacing w:val="2"/>
          <w:sz w:val="28"/>
          <w:szCs w:val="28"/>
          <w:vertAlign w:val="superscript"/>
        </w:rPr>
        <w:t>2</w:t>
      </w:r>
      <w:r>
        <w:rPr>
          <w:rFonts w:ascii="Times New Roman" w:hAnsi="Times New Roman"/>
          <w:color w:val="auto"/>
          <w:spacing w:val="2"/>
          <w:sz w:val="28"/>
          <w:szCs w:val="28"/>
        </w:rPr>
        <w:t>, м</w:t>
      </w:r>
      <w:r>
        <w:rPr>
          <w:rFonts w:ascii="Times New Roman" w:hAnsi="Times New Roman"/>
          <w:color w:val="auto"/>
          <w:spacing w:val="2"/>
          <w:sz w:val="28"/>
          <w:szCs w:val="28"/>
          <w:vertAlign w:val="superscript"/>
        </w:rPr>
        <w:t>2</w:t>
      </w:r>
      <w:r>
        <w:rPr>
          <w:rFonts w:ascii="Times New Roman" w:hAnsi="Times New Roman"/>
          <w:color w:val="auto"/>
          <w:spacing w:val="2"/>
          <w:sz w:val="28"/>
          <w:szCs w:val="28"/>
        </w:rPr>
        <w:t>). Точное и приближённое измерение площади гео</w:t>
      </w:r>
      <w:r>
        <w:rPr>
          <w:rFonts w:ascii="Times New Roman" w:hAnsi="Times New Roman"/>
          <w:color w:val="auto"/>
          <w:sz w:val="28"/>
          <w:szCs w:val="28"/>
        </w:rPr>
        <w:t>метрической фигуры. Вычисление площади прямоугольника.</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Работа с информацией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Сбор и представление информации, связанной со счётом </w:t>
      </w:r>
      <w:r>
        <w:rPr>
          <w:rFonts w:ascii="Times New Roman" w:hAnsi="Times New Roman"/>
          <w:color w:val="auto"/>
          <w:spacing w:val="2"/>
          <w:sz w:val="28"/>
          <w:szCs w:val="28"/>
        </w:rPr>
        <w:t xml:space="preserve">(пересчётом), измерением величин; фиксирование, анализ </w:t>
      </w:r>
      <w:r>
        <w:rPr>
          <w:rFonts w:ascii="Times New Roman" w:hAnsi="Times New Roman"/>
          <w:color w:val="auto"/>
          <w:sz w:val="28"/>
          <w:szCs w:val="28"/>
        </w:rPr>
        <w:t>полученной информации.</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Составление конечной последовательности (цепочки) пред</w:t>
      </w:r>
      <w:r>
        <w:rPr>
          <w:rFonts w:ascii="Times New Roman" w:hAnsi="Times New Roman"/>
          <w:color w:val="auto"/>
          <w:spacing w:val="2"/>
          <w:sz w:val="28"/>
          <w:szCs w:val="28"/>
        </w:rPr>
        <w:t>метов, чисел, геометрических фигур и</w:t>
      </w:r>
      <w:r>
        <w:rPr>
          <w:rFonts w:ascii="Times New Roman" w:hAnsi="Times New Roman"/>
          <w:color w:val="auto"/>
          <w:spacing w:val="2"/>
          <w:sz w:val="28"/>
          <w:szCs w:val="28"/>
        </w:rPr>
        <w:t> </w:t>
      </w:r>
      <w:r>
        <w:rPr>
          <w:rFonts w:ascii="Times New Roman" w:hAnsi="Times New Roman"/>
          <w:color w:val="auto"/>
          <w:spacing w:val="2"/>
          <w:sz w:val="28"/>
          <w:szCs w:val="28"/>
        </w:rPr>
        <w:t>др. по правилу.</w:t>
      </w:r>
      <w:r>
        <w:rPr>
          <w:rFonts w:ascii="Times New Roman" w:hAnsi="Times New Roman"/>
          <w:color w:val="auto"/>
          <w:sz w:val="28"/>
          <w:szCs w:val="28"/>
        </w:rPr>
        <w:t>Составление, запись и выполнение простого алгоритма, плана поиска информации.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Чтение и заполнение таблицы. Интерпретация данных</w:t>
      </w:r>
      <w:r>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9A1789" w:rsidRDefault="009A1789" w:rsidP="004961B2">
      <w:pPr>
        <w:pStyle w:val="a"/>
        <w:rPr>
          <w:color w:val="auto"/>
        </w:rPr>
      </w:pPr>
      <w:bookmarkStart w:id="147" w:name="_Toc294246102"/>
      <w:bookmarkStart w:id="148" w:name="_Toc288410685"/>
      <w:bookmarkStart w:id="149" w:name="_Toc288410556"/>
      <w:bookmarkStart w:id="150" w:name="_Toc288394089"/>
      <w:r>
        <w:t>Окружающий мир</w:t>
      </w:r>
      <w:bookmarkEnd w:id="147"/>
      <w:bookmarkEnd w:id="148"/>
      <w:bookmarkEnd w:id="149"/>
      <w:bookmarkEnd w:id="150"/>
    </w:p>
    <w:p w:rsidR="009A1789" w:rsidRDefault="009A1789" w:rsidP="009A1789">
      <w:pPr>
        <w:pStyle w:val="af9"/>
        <w:spacing w:line="360" w:lineRule="auto"/>
        <w:ind w:firstLine="454"/>
        <w:rPr>
          <w:rFonts w:ascii="Times New Roman" w:eastAsia="Times New Roman" w:hAnsi="Times New Roman"/>
          <w:b/>
          <w:bCs/>
          <w:iCs/>
          <w:color w:val="auto"/>
          <w:sz w:val="28"/>
          <w:szCs w:val="28"/>
          <w:lang w:eastAsia="ru-RU"/>
        </w:rPr>
      </w:pPr>
      <w:r>
        <w:rPr>
          <w:rFonts w:ascii="Times New Roman" w:hAnsi="Times New Roman"/>
          <w:b/>
          <w:bCs/>
          <w:iCs/>
          <w:color w:val="auto"/>
          <w:sz w:val="28"/>
          <w:szCs w:val="28"/>
        </w:rPr>
        <w:t>Человек и природа</w:t>
      </w:r>
    </w:p>
    <w:p w:rsidR="009A1789" w:rsidRDefault="009A1789" w:rsidP="009A1789">
      <w:pPr>
        <w:tabs>
          <w:tab w:val="left" w:leader="dot" w:pos="624"/>
        </w:tabs>
        <w:spacing w:line="360" w:lineRule="auto"/>
        <w:ind w:firstLine="709"/>
        <w:jc w:val="both"/>
        <w:rPr>
          <w:rStyle w:val="Zag11"/>
          <w:rFonts w:eastAsia="@Arial Unicode MS"/>
        </w:rPr>
      </w:pPr>
      <w:r>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Звезды и планеты. </w:t>
      </w:r>
      <w:r>
        <w:rPr>
          <w:rStyle w:val="Zag11"/>
          <w:rFonts w:eastAsia="@Arial Unicode MS"/>
          <w:i/>
          <w:iCs/>
          <w:sz w:val="28"/>
          <w:szCs w:val="28"/>
        </w:rPr>
        <w:t>Солнце</w:t>
      </w:r>
      <w:r>
        <w:rPr>
          <w:rStyle w:val="Zag11"/>
          <w:rFonts w:eastAsia="@Arial Unicode MS"/>
          <w:sz w:val="28"/>
          <w:szCs w:val="28"/>
        </w:rPr>
        <w:t xml:space="preserve"> – </w:t>
      </w:r>
      <w:r>
        <w:rPr>
          <w:rStyle w:val="Zag11"/>
          <w:rFonts w:eastAsia="@Arial Unicode MS"/>
          <w:i/>
          <w:iCs/>
          <w:sz w:val="28"/>
          <w:szCs w:val="28"/>
        </w:rPr>
        <w:t>ближайшая к нам звезда, источник света и тепла для всего живого на Земле</w:t>
      </w:r>
      <w:r>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Style w:val="Zag11"/>
          <w:rFonts w:eastAsia="@Arial Unicode MS"/>
          <w:i/>
          <w:iCs/>
          <w:sz w:val="28"/>
          <w:szCs w:val="28"/>
        </w:rPr>
        <w:t>Важнейшие природные объекты своей страны, района</w:t>
      </w:r>
      <w:r>
        <w:rPr>
          <w:rStyle w:val="Zag11"/>
          <w:rFonts w:eastAsia="@Arial Unicode MS"/>
          <w:sz w:val="28"/>
          <w:szCs w:val="28"/>
        </w:rPr>
        <w:t>. Ориентирование на местности. Компас.</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Pr>
          <w:rStyle w:val="Zag11"/>
          <w:rFonts w:eastAsia="@Arial Unicode MS"/>
          <w:i/>
          <w:iCs/>
          <w:sz w:val="28"/>
          <w:szCs w:val="28"/>
        </w:rPr>
        <w:t>Обращение Земли вокруг Солнца как причина смены времен года</w:t>
      </w:r>
      <w:r>
        <w:rPr>
          <w:rStyle w:val="Zag11"/>
          <w:rFonts w:eastAsia="@Arial Unicode MS"/>
          <w:sz w:val="28"/>
          <w:szCs w:val="28"/>
        </w:rPr>
        <w:t>. Смена времен года в родном крае на основе наблюдений.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Pr>
          <w:rStyle w:val="Zag11"/>
          <w:rFonts w:eastAsia="@Arial Unicode MS"/>
          <w:i/>
          <w:iCs/>
          <w:sz w:val="28"/>
          <w:szCs w:val="28"/>
        </w:rPr>
        <w:t>Предсказание погоды и его значение в жизни людей</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Воздух – смесь газов. Свойства воздуха. Значение воздуха для растений, животных, человека.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Почва, ее состав, значение для живой природы и для хозяйственной жизни человека.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Грибы: съедобные и ядовитые. Правила сбора грибов.</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Pr>
          <w:rStyle w:val="Zag11"/>
          <w:rFonts w:eastAsia="@Arial Unicode MS"/>
          <w:iCs/>
          <w:sz w:val="28"/>
          <w:szCs w:val="28"/>
        </w:rPr>
        <w:t>Круговорот веществ</w:t>
      </w:r>
      <w:r>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A1789" w:rsidRDefault="009A1789" w:rsidP="009A1789">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lang w:val="ru-RU"/>
        </w:rPr>
      </w:pPr>
      <w:r>
        <w:rPr>
          <w:rStyle w:val="Zag11"/>
          <w:rFonts w:eastAsia="@Arial Unicode MS"/>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rFonts w:ascii="Times New Roman" w:hAnsi="Times New Roman"/>
          <w:color w:val="auto"/>
          <w:sz w:val="28"/>
          <w:szCs w:val="28"/>
          <w:lang w:val="ru-RU"/>
        </w:rPr>
        <w:t>.</w:t>
      </w:r>
    </w:p>
    <w:p w:rsidR="009A1789" w:rsidRDefault="009A1789" w:rsidP="009A1789">
      <w:pPr>
        <w:pStyle w:val="af9"/>
        <w:spacing w:line="360" w:lineRule="auto"/>
        <w:ind w:firstLine="454"/>
        <w:rPr>
          <w:rFonts w:ascii="Times New Roman" w:eastAsia="Times New Roman" w:hAnsi="Times New Roman" w:cs="Times New Roman"/>
          <w:b/>
          <w:bCs/>
          <w:iCs/>
          <w:color w:val="auto"/>
          <w:sz w:val="28"/>
          <w:szCs w:val="28"/>
        </w:rPr>
      </w:pPr>
      <w:r>
        <w:rPr>
          <w:rFonts w:ascii="Times New Roman" w:hAnsi="Times New Roman"/>
          <w:b/>
          <w:bCs/>
          <w:iCs/>
          <w:color w:val="auto"/>
          <w:sz w:val="28"/>
          <w:szCs w:val="28"/>
        </w:rPr>
        <w:t>Человек и общество</w:t>
      </w:r>
    </w:p>
    <w:p w:rsidR="009A1789" w:rsidRDefault="009A1789" w:rsidP="009A1789">
      <w:pPr>
        <w:tabs>
          <w:tab w:val="left" w:leader="dot" w:pos="624"/>
        </w:tabs>
        <w:spacing w:line="360" w:lineRule="auto"/>
        <w:ind w:firstLine="709"/>
        <w:jc w:val="both"/>
        <w:rPr>
          <w:rStyle w:val="Zag11"/>
          <w:rFonts w:eastAsia="@Arial Unicode MS"/>
        </w:rPr>
      </w:pPr>
      <w:r>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Style w:val="Zag11"/>
          <w:rFonts w:eastAsia="@Arial Unicode MS"/>
          <w:i/>
          <w:iCs/>
          <w:sz w:val="28"/>
          <w:szCs w:val="28"/>
        </w:rPr>
        <w:t>Внутренний мир человека: общее представление о человеческих свойствах и качествах</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Style w:val="Zag11"/>
          <w:rFonts w:eastAsia="@Arial Unicode MS"/>
          <w:i/>
          <w:iCs/>
          <w:sz w:val="28"/>
          <w:szCs w:val="28"/>
        </w:rPr>
        <w:t>Хозяйство семьи</w:t>
      </w:r>
      <w:r>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A1789" w:rsidRDefault="009A1789" w:rsidP="009A1789">
      <w:pPr>
        <w:tabs>
          <w:tab w:val="left" w:leader="dot" w:pos="624"/>
        </w:tabs>
        <w:spacing w:line="360" w:lineRule="auto"/>
        <w:ind w:firstLine="709"/>
        <w:jc w:val="both"/>
        <w:rPr>
          <w:rStyle w:val="Zag11"/>
          <w:rFonts w:eastAsia="@Arial Unicode MS"/>
          <w:i/>
          <w:iCs/>
          <w:sz w:val="28"/>
          <w:szCs w:val="28"/>
        </w:rPr>
      </w:pPr>
      <w:r>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Pr>
          <w:rStyle w:val="Zag11"/>
          <w:rFonts w:eastAsia="@Arial Unicode MS"/>
          <w:i/>
          <w:iCs/>
          <w:sz w:val="28"/>
          <w:szCs w:val="28"/>
        </w:rPr>
        <w:t>Средства связи</w:t>
      </w:r>
      <w:r>
        <w:rPr>
          <w:rStyle w:val="Zag11"/>
          <w:rFonts w:eastAsia="@Arial Unicode MS"/>
          <w:sz w:val="28"/>
          <w:szCs w:val="28"/>
        </w:rPr>
        <w:t xml:space="preserve">: </w:t>
      </w:r>
      <w:r>
        <w:rPr>
          <w:rStyle w:val="Zag11"/>
          <w:rFonts w:eastAsia="@Arial Unicode MS"/>
          <w:i/>
          <w:iCs/>
          <w:sz w:val="28"/>
          <w:szCs w:val="28"/>
        </w:rPr>
        <w:t>почта</w:t>
      </w:r>
      <w:r>
        <w:rPr>
          <w:rStyle w:val="Zag11"/>
          <w:rFonts w:eastAsia="@Arial Unicode MS"/>
          <w:sz w:val="28"/>
          <w:szCs w:val="28"/>
        </w:rPr>
        <w:t xml:space="preserve">, </w:t>
      </w:r>
      <w:r>
        <w:rPr>
          <w:rStyle w:val="Zag11"/>
          <w:rFonts w:eastAsia="@Arial Unicode MS"/>
          <w:i/>
          <w:iCs/>
          <w:sz w:val="28"/>
          <w:szCs w:val="28"/>
        </w:rPr>
        <w:t>телеграф</w:t>
      </w:r>
      <w:r>
        <w:rPr>
          <w:rStyle w:val="Zag11"/>
          <w:rFonts w:eastAsia="@Arial Unicode MS"/>
          <w:sz w:val="28"/>
          <w:szCs w:val="28"/>
        </w:rPr>
        <w:t xml:space="preserve">, </w:t>
      </w:r>
      <w:r>
        <w:rPr>
          <w:rStyle w:val="Zag11"/>
          <w:rFonts w:eastAsia="@Arial Unicode MS"/>
          <w:i/>
          <w:iCs/>
          <w:sz w:val="28"/>
          <w:szCs w:val="28"/>
        </w:rPr>
        <w:t>телефон, электронная почта, аудио- и видеочаты, форум.</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Россия на карте, государственная граница России.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Pr>
          <w:rStyle w:val="Zag11"/>
          <w:rFonts w:eastAsia="@Arial Unicode MS"/>
          <w:i/>
          <w:iCs/>
          <w:sz w:val="28"/>
          <w:szCs w:val="28"/>
        </w:rPr>
        <w:t>разводные мосты через Неву</w:t>
      </w:r>
      <w:r>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A1789" w:rsidRDefault="009A1789" w:rsidP="009A1789">
      <w:pPr>
        <w:pStyle w:val="af9"/>
        <w:spacing w:line="360" w:lineRule="auto"/>
        <w:ind w:firstLine="454"/>
        <w:rPr>
          <w:rFonts w:ascii="Times New Roman" w:eastAsia="Times New Roman" w:hAnsi="Times New Roman"/>
          <w:color w:val="auto"/>
        </w:rPr>
      </w:pPr>
      <w:r>
        <w:rPr>
          <w:rStyle w:val="Zag11"/>
          <w:rFonts w:eastAsia="@Arial Unicode MS"/>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Правила безопасной жизни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Ценность здоровья и здорового образа жизни.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Режим дня школьника, чередование труда и отдыха в</w:t>
      </w:r>
      <w:r>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Pr>
          <w:rFonts w:ascii="Times New Roman" w:hAnsi="Times New Roman"/>
          <w:color w:val="auto"/>
          <w:spacing w:val="2"/>
          <w:sz w:val="28"/>
          <w:szCs w:val="28"/>
        </w:rPr>
        <w:t>здоровья. Личная ответственность каждого человека за со</w:t>
      </w:r>
      <w:r>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Pr>
          <w:rFonts w:ascii="Times New Roman" w:hAnsi="Times New Roman"/>
          <w:color w:val="auto"/>
          <w:spacing w:val="2"/>
          <w:sz w:val="28"/>
          <w:szCs w:val="28"/>
        </w:rPr>
        <w:t>помощь при лёгких травмах (</w:t>
      </w:r>
      <w:r>
        <w:rPr>
          <w:rFonts w:ascii="Times New Roman" w:hAnsi="Times New Roman"/>
          <w:iCs/>
          <w:color w:val="auto"/>
          <w:spacing w:val="2"/>
          <w:sz w:val="28"/>
          <w:szCs w:val="28"/>
        </w:rPr>
        <w:t>ушиб</w:t>
      </w:r>
      <w:r>
        <w:rPr>
          <w:rFonts w:ascii="Times New Roman" w:hAnsi="Times New Roman"/>
          <w:color w:val="auto"/>
          <w:spacing w:val="2"/>
          <w:sz w:val="28"/>
          <w:szCs w:val="28"/>
        </w:rPr>
        <w:t xml:space="preserve">, </w:t>
      </w:r>
      <w:r>
        <w:rPr>
          <w:rFonts w:ascii="Times New Roman" w:hAnsi="Times New Roman"/>
          <w:iCs/>
          <w:color w:val="auto"/>
          <w:spacing w:val="2"/>
          <w:sz w:val="28"/>
          <w:szCs w:val="28"/>
        </w:rPr>
        <w:t>порез</w:t>
      </w:r>
      <w:r>
        <w:rPr>
          <w:rFonts w:ascii="Times New Roman" w:hAnsi="Times New Roman"/>
          <w:color w:val="auto"/>
          <w:spacing w:val="2"/>
          <w:sz w:val="28"/>
          <w:szCs w:val="28"/>
        </w:rPr>
        <w:t xml:space="preserve">, </w:t>
      </w:r>
      <w:r>
        <w:rPr>
          <w:rFonts w:ascii="Times New Roman" w:hAnsi="Times New Roman"/>
          <w:iCs/>
          <w:color w:val="auto"/>
          <w:spacing w:val="2"/>
          <w:sz w:val="28"/>
          <w:szCs w:val="28"/>
        </w:rPr>
        <w:t>ожог</w:t>
      </w:r>
      <w:r>
        <w:rPr>
          <w:rFonts w:ascii="Times New Roman" w:hAnsi="Times New Roman"/>
          <w:color w:val="auto"/>
          <w:spacing w:val="2"/>
          <w:sz w:val="28"/>
          <w:szCs w:val="28"/>
        </w:rPr>
        <w:t xml:space="preserve">), </w:t>
      </w:r>
      <w:r>
        <w:rPr>
          <w:rFonts w:ascii="Times New Roman" w:hAnsi="Times New Roman"/>
          <w:iCs/>
          <w:color w:val="auto"/>
          <w:spacing w:val="2"/>
          <w:sz w:val="28"/>
          <w:szCs w:val="28"/>
        </w:rPr>
        <w:t>обмора</w:t>
      </w:r>
      <w:r>
        <w:rPr>
          <w:rFonts w:ascii="Times New Roman" w:hAnsi="Times New Roman"/>
          <w:iCs/>
          <w:color w:val="auto"/>
          <w:sz w:val="28"/>
          <w:szCs w:val="28"/>
        </w:rPr>
        <w:t>живании</w:t>
      </w:r>
      <w:r>
        <w:rPr>
          <w:rFonts w:ascii="Times New Roman" w:hAnsi="Times New Roman"/>
          <w:color w:val="auto"/>
          <w:sz w:val="28"/>
          <w:szCs w:val="28"/>
        </w:rPr>
        <w:t xml:space="preserve">, </w:t>
      </w:r>
      <w:r>
        <w:rPr>
          <w:rFonts w:ascii="Times New Roman" w:hAnsi="Times New Roman"/>
          <w:iCs/>
          <w:color w:val="auto"/>
          <w:sz w:val="28"/>
          <w:szCs w:val="28"/>
        </w:rPr>
        <w:t>перегреве</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Дорога от дома до школы, правила безопасного поведения </w:t>
      </w:r>
      <w:r>
        <w:rPr>
          <w:rFonts w:ascii="Times New Roman" w:hAnsi="Times New Roman"/>
          <w:color w:val="auto"/>
          <w:spacing w:val="2"/>
          <w:sz w:val="28"/>
          <w:szCs w:val="28"/>
        </w:rPr>
        <w:t>на дорогах, в лесу, на водоёме в разное время года. Пра</w:t>
      </w:r>
      <w:r>
        <w:rPr>
          <w:rFonts w:ascii="Times New Roman" w:hAnsi="Times New Roman"/>
          <w:color w:val="auto"/>
          <w:sz w:val="28"/>
          <w:szCs w:val="28"/>
        </w:rPr>
        <w:t>вила пожарной безопасности, основные правила обращенияс газом, электричеством, водой.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Правила безопасного поведения в природе.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Забота о здоровье и безопасности окружающих людей .</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151" w:name="_Toc288410686"/>
      <w:bookmarkStart w:id="152" w:name="_Toc288410557"/>
      <w:bookmarkStart w:id="153" w:name="_Toc288394090"/>
      <w:bookmarkStart w:id="154" w:name="_Toc294246103"/>
      <w:r>
        <w:t xml:space="preserve">Основы </w:t>
      </w:r>
      <w:bookmarkEnd w:id="151"/>
      <w:bookmarkEnd w:id="152"/>
      <w:bookmarkEnd w:id="153"/>
      <w:r>
        <w:t>религиозных культур и светской этики</w:t>
      </w:r>
      <w:bookmarkEnd w:id="154"/>
    </w:p>
    <w:p w:rsidR="009A1789" w:rsidRDefault="009A1789" w:rsidP="009A1789">
      <w:pPr>
        <w:spacing w:line="360" w:lineRule="auto"/>
        <w:ind w:firstLine="709"/>
        <w:jc w:val="both"/>
        <w:rPr>
          <w:b/>
          <w:sz w:val="28"/>
          <w:szCs w:val="28"/>
        </w:rPr>
      </w:pPr>
      <w:r>
        <w:rPr>
          <w:b/>
          <w:sz w:val="28"/>
          <w:szCs w:val="28"/>
        </w:rPr>
        <w:t>Основное содержание предметной области</w:t>
      </w:r>
    </w:p>
    <w:p w:rsidR="009A1789" w:rsidRDefault="009A1789" w:rsidP="009A1789">
      <w:pPr>
        <w:spacing w:line="360" w:lineRule="auto"/>
        <w:ind w:firstLine="709"/>
        <w:jc w:val="both"/>
        <w:rPr>
          <w:sz w:val="28"/>
          <w:szCs w:val="28"/>
        </w:rPr>
      </w:pPr>
      <w:r>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A1789" w:rsidRDefault="009A1789" w:rsidP="009A1789">
      <w:pPr>
        <w:spacing w:line="360" w:lineRule="auto"/>
        <w:ind w:firstLine="709"/>
        <w:jc w:val="both"/>
        <w:rPr>
          <w:b/>
          <w:sz w:val="28"/>
          <w:szCs w:val="28"/>
        </w:rPr>
      </w:pPr>
      <w:r>
        <w:rPr>
          <w:b/>
          <w:sz w:val="28"/>
          <w:szCs w:val="28"/>
        </w:rPr>
        <w:t>Основы православной культуры</w:t>
      </w:r>
    </w:p>
    <w:p w:rsidR="009A1789" w:rsidRDefault="009A1789" w:rsidP="009A1789">
      <w:pPr>
        <w:spacing w:line="360" w:lineRule="auto"/>
        <w:ind w:firstLine="709"/>
        <w:jc w:val="both"/>
        <w:rPr>
          <w:sz w:val="28"/>
          <w:szCs w:val="28"/>
        </w:rPr>
      </w:pPr>
      <w:r>
        <w:rPr>
          <w:sz w:val="28"/>
          <w:szCs w:val="28"/>
        </w:rPr>
        <w:t>Россия – наша Родина.</w:t>
      </w:r>
    </w:p>
    <w:p w:rsidR="009A1789" w:rsidRDefault="009A1789" w:rsidP="009A1789">
      <w:pPr>
        <w:spacing w:line="360" w:lineRule="auto"/>
        <w:ind w:firstLine="709"/>
        <w:jc w:val="both"/>
        <w:rPr>
          <w:sz w:val="28"/>
          <w:szCs w:val="28"/>
        </w:rPr>
      </w:pPr>
      <w:r>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A1789" w:rsidRDefault="009A1789" w:rsidP="009A1789">
      <w:pPr>
        <w:spacing w:line="360" w:lineRule="auto"/>
        <w:ind w:firstLine="709"/>
        <w:jc w:val="both"/>
        <w:rPr>
          <w:sz w:val="28"/>
          <w:szCs w:val="28"/>
        </w:rPr>
      </w:pPr>
      <w:r>
        <w:rPr>
          <w:sz w:val="28"/>
          <w:szCs w:val="28"/>
        </w:rPr>
        <w:t>Любовь и уважение к Отечеству. Патриотизм многонационального и многоконфессионального народа России.</w:t>
      </w:r>
    </w:p>
    <w:p w:rsidR="009A1789" w:rsidRDefault="009A1789" w:rsidP="009A1789">
      <w:pPr>
        <w:spacing w:line="360" w:lineRule="auto"/>
        <w:ind w:firstLine="709"/>
        <w:jc w:val="both"/>
        <w:rPr>
          <w:b/>
          <w:sz w:val="28"/>
          <w:szCs w:val="28"/>
        </w:rPr>
      </w:pPr>
      <w:r>
        <w:rPr>
          <w:b/>
          <w:sz w:val="28"/>
          <w:szCs w:val="28"/>
        </w:rPr>
        <w:t>Основы исламской культуры</w:t>
      </w:r>
    </w:p>
    <w:p w:rsidR="009A1789" w:rsidRDefault="009A1789" w:rsidP="009A1789">
      <w:pPr>
        <w:spacing w:line="360" w:lineRule="auto"/>
        <w:ind w:firstLine="709"/>
        <w:jc w:val="both"/>
        <w:rPr>
          <w:sz w:val="28"/>
          <w:szCs w:val="28"/>
        </w:rPr>
      </w:pPr>
      <w:r>
        <w:rPr>
          <w:sz w:val="28"/>
          <w:szCs w:val="28"/>
        </w:rPr>
        <w:t>Россия – наша Родина.</w:t>
      </w:r>
    </w:p>
    <w:p w:rsidR="009A1789" w:rsidRDefault="009A1789" w:rsidP="009A1789">
      <w:pPr>
        <w:spacing w:line="360" w:lineRule="auto"/>
        <w:ind w:firstLine="709"/>
        <w:jc w:val="both"/>
        <w:rPr>
          <w:sz w:val="28"/>
          <w:szCs w:val="28"/>
        </w:rPr>
      </w:pPr>
      <w:r>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9A1789" w:rsidRDefault="009A1789" w:rsidP="009A1789">
      <w:pPr>
        <w:spacing w:line="360" w:lineRule="auto"/>
        <w:ind w:firstLine="709"/>
        <w:jc w:val="both"/>
        <w:rPr>
          <w:sz w:val="28"/>
          <w:szCs w:val="28"/>
        </w:rPr>
      </w:pPr>
      <w:r>
        <w:rPr>
          <w:sz w:val="28"/>
          <w:szCs w:val="28"/>
        </w:rPr>
        <w:t>Любовь и уважение к Отечеству. Патриотизм многонационального и многоконфессионального народа России.</w:t>
      </w:r>
    </w:p>
    <w:p w:rsidR="009A1789" w:rsidRDefault="009A1789" w:rsidP="009A1789">
      <w:pPr>
        <w:spacing w:line="360" w:lineRule="auto"/>
        <w:ind w:firstLine="709"/>
        <w:jc w:val="both"/>
        <w:rPr>
          <w:b/>
          <w:sz w:val="28"/>
          <w:szCs w:val="28"/>
        </w:rPr>
      </w:pPr>
      <w:r>
        <w:rPr>
          <w:b/>
          <w:sz w:val="28"/>
          <w:szCs w:val="28"/>
        </w:rPr>
        <w:t>Основы буддийской культуры</w:t>
      </w:r>
    </w:p>
    <w:p w:rsidR="009A1789" w:rsidRDefault="009A1789" w:rsidP="009A1789">
      <w:pPr>
        <w:spacing w:line="360" w:lineRule="auto"/>
        <w:ind w:firstLine="709"/>
        <w:jc w:val="both"/>
        <w:rPr>
          <w:sz w:val="28"/>
          <w:szCs w:val="28"/>
        </w:rPr>
      </w:pPr>
      <w:r>
        <w:rPr>
          <w:sz w:val="28"/>
          <w:szCs w:val="28"/>
        </w:rPr>
        <w:t>Россия – наша Родина.</w:t>
      </w:r>
    </w:p>
    <w:p w:rsidR="009A1789" w:rsidRDefault="009A1789" w:rsidP="009A1789">
      <w:pPr>
        <w:spacing w:line="360" w:lineRule="auto"/>
        <w:ind w:firstLine="709"/>
        <w:jc w:val="both"/>
        <w:rPr>
          <w:sz w:val="28"/>
          <w:szCs w:val="28"/>
        </w:rPr>
      </w:pPr>
      <w:r>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A1789" w:rsidRDefault="009A1789" w:rsidP="009A1789">
      <w:pPr>
        <w:spacing w:line="360" w:lineRule="auto"/>
        <w:ind w:firstLine="709"/>
        <w:jc w:val="both"/>
        <w:rPr>
          <w:sz w:val="28"/>
          <w:szCs w:val="28"/>
        </w:rPr>
      </w:pPr>
      <w:r>
        <w:rPr>
          <w:sz w:val="28"/>
          <w:szCs w:val="28"/>
        </w:rPr>
        <w:t>Любовь и уважение к Отечеству. Патриотизм многонационального и многоконфессионального народа России.</w:t>
      </w:r>
    </w:p>
    <w:p w:rsidR="009A1789" w:rsidRDefault="009A1789" w:rsidP="009A1789">
      <w:pPr>
        <w:spacing w:line="360" w:lineRule="auto"/>
        <w:ind w:firstLine="709"/>
        <w:jc w:val="both"/>
        <w:rPr>
          <w:b/>
          <w:sz w:val="28"/>
          <w:szCs w:val="28"/>
        </w:rPr>
      </w:pPr>
      <w:r>
        <w:rPr>
          <w:b/>
          <w:sz w:val="28"/>
          <w:szCs w:val="28"/>
        </w:rPr>
        <w:t>Основы иудейской культуры</w:t>
      </w:r>
    </w:p>
    <w:p w:rsidR="009A1789" w:rsidRDefault="009A1789" w:rsidP="009A1789">
      <w:pPr>
        <w:spacing w:line="360" w:lineRule="auto"/>
        <w:ind w:firstLine="709"/>
        <w:jc w:val="both"/>
        <w:rPr>
          <w:sz w:val="28"/>
          <w:szCs w:val="28"/>
        </w:rPr>
      </w:pPr>
      <w:r>
        <w:rPr>
          <w:sz w:val="28"/>
          <w:szCs w:val="28"/>
        </w:rPr>
        <w:t>Россия – наша Родина.</w:t>
      </w:r>
    </w:p>
    <w:p w:rsidR="009A1789" w:rsidRDefault="009A1789" w:rsidP="009A1789">
      <w:pPr>
        <w:spacing w:line="360" w:lineRule="auto"/>
        <w:ind w:firstLine="709"/>
        <w:jc w:val="both"/>
        <w:rPr>
          <w:sz w:val="28"/>
          <w:szCs w:val="28"/>
        </w:rPr>
      </w:pPr>
      <w:r>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9A1789" w:rsidRDefault="009A1789" w:rsidP="009A1789">
      <w:pPr>
        <w:spacing w:line="360" w:lineRule="auto"/>
        <w:ind w:firstLine="709"/>
        <w:jc w:val="both"/>
        <w:rPr>
          <w:sz w:val="28"/>
          <w:szCs w:val="28"/>
        </w:rPr>
      </w:pPr>
      <w:r>
        <w:rPr>
          <w:sz w:val="28"/>
          <w:szCs w:val="28"/>
        </w:rPr>
        <w:t>Любовь и уважение к Отечеству. Патриотизм многонационального и многоконфессионального народа России.</w:t>
      </w:r>
    </w:p>
    <w:p w:rsidR="009A1789" w:rsidRDefault="009A1789" w:rsidP="009A1789">
      <w:pPr>
        <w:spacing w:line="360" w:lineRule="auto"/>
        <w:ind w:firstLine="709"/>
        <w:jc w:val="both"/>
        <w:rPr>
          <w:b/>
          <w:sz w:val="28"/>
          <w:szCs w:val="28"/>
        </w:rPr>
      </w:pPr>
      <w:r>
        <w:rPr>
          <w:b/>
          <w:sz w:val="28"/>
          <w:szCs w:val="28"/>
        </w:rPr>
        <w:t>Основы мировых религиозных культур</w:t>
      </w:r>
    </w:p>
    <w:p w:rsidR="009A1789" w:rsidRDefault="009A1789" w:rsidP="009A1789">
      <w:pPr>
        <w:spacing w:line="360" w:lineRule="auto"/>
        <w:ind w:firstLine="709"/>
        <w:jc w:val="both"/>
        <w:rPr>
          <w:sz w:val="28"/>
          <w:szCs w:val="28"/>
        </w:rPr>
      </w:pPr>
      <w:r>
        <w:rPr>
          <w:sz w:val="28"/>
          <w:szCs w:val="28"/>
        </w:rPr>
        <w:t>Россия – наша Родина.</w:t>
      </w:r>
    </w:p>
    <w:p w:rsidR="009A1789" w:rsidRDefault="009A1789" w:rsidP="009A1789">
      <w:pPr>
        <w:spacing w:line="360" w:lineRule="auto"/>
        <w:ind w:firstLine="709"/>
        <w:jc w:val="both"/>
        <w:rPr>
          <w:sz w:val="28"/>
          <w:szCs w:val="28"/>
        </w:rPr>
      </w:pPr>
      <w:r>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9A1789" w:rsidRDefault="009A1789" w:rsidP="009A1789">
      <w:pPr>
        <w:spacing w:line="360" w:lineRule="auto"/>
        <w:ind w:firstLine="709"/>
        <w:jc w:val="both"/>
        <w:rPr>
          <w:sz w:val="28"/>
          <w:szCs w:val="28"/>
        </w:rPr>
      </w:pPr>
      <w:r>
        <w:rPr>
          <w:sz w:val="28"/>
          <w:szCs w:val="28"/>
        </w:rPr>
        <w:t>Любовь и уважение к Отечеству. Патриотизм многонационального и многоконфессионального народа России.</w:t>
      </w:r>
    </w:p>
    <w:p w:rsidR="009A1789" w:rsidRDefault="009A1789" w:rsidP="009A1789">
      <w:pPr>
        <w:spacing w:line="360" w:lineRule="auto"/>
        <w:ind w:firstLine="709"/>
        <w:jc w:val="both"/>
        <w:rPr>
          <w:b/>
          <w:sz w:val="28"/>
          <w:szCs w:val="28"/>
        </w:rPr>
      </w:pPr>
      <w:r>
        <w:rPr>
          <w:b/>
          <w:sz w:val="28"/>
          <w:szCs w:val="28"/>
        </w:rPr>
        <w:t>Основы светской этики</w:t>
      </w:r>
    </w:p>
    <w:p w:rsidR="009A1789" w:rsidRDefault="009A1789" w:rsidP="009A1789">
      <w:pPr>
        <w:spacing w:line="360" w:lineRule="auto"/>
        <w:ind w:firstLine="709"/>
        <w:jc w:val="both"/>
        <w:rPr>
          <w:sz w:val="28"/>
          <w:szCs w:val="28"/>
        </w:rPr>
      </w:pPr>
      <w:r>
        <w:rPr>
          <w:sz w:val="28"/>
          <w:szCs w:val="28"/>
        </w:rPr>
        <w:t>Россия – наша Родина.</w:t>
      </w:r>
    </w:p>
    <w:p w:rsidR="009A1789" w:rsidRDefault="009A1789" w:rsidP="009A1789">
      <w:pPr>
        <w:spacing w:line="360" w:lineRule="auto"/>
        <w:ind w:firstLine="709"/>
        <w:jc w:val="both"/>
        <w:rPr>
          <w:sz w:val="28"/>
          <w:szCs w:val="28"/>
        </w:rPr>
      </w:pPr>
      <w:r>
        <w:rPr>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A1789" w:rsidRDefault="009A1789" w:rsidP="009A1789">
      <w:pPr>
        <w:spacing w:line="360" w:lineRule="auto"/>
        <w:ind w:firstLine="709"/>
        <w:jc w:val="both"/>
        <w:rPr>
          <w:sz w:val="28"/>
          <w:szCs w:val="28"/>
        </w:rPr>
      </w:pPr>
      <w:r>
        <w:rPr>
          <w:sz w:val="28"/>
          <w:szCs w:val="28"/>
        </w:rPr>
        <w:t>Любовь и уважение к Отечеству. Патриотизм многонационального и многоконфессионального народа России.</w:t>
      </w:r>
    </w:p>
    <w:p w:rsidR="009A1789" w:rsidRDefault="009A1789" w:rsidP="009A1789">
      <w:pPr>
        <w:pStyle w:val="af9"/>
        <w:spacing w:line="360" w:lineRule="auto"/>
        <w:ind w:firstLine="454"/>
        <w:rPr>
          <w:rFonts w:ascii="Times New Roman" w:hAnsi="Times New Roman"/>
          <w:color w:val="auto"/>
          <w:spacing w:val="-3"/>
          <w:sz w:val="28"/>
          <w:szCs w:val="28"/>
        </w:rPr>
      </w:pPr>
    </w:p>
    <w:p w:rsidR="009A1789" w:rsidRDefault="009A1789" w:rsidP="004961B2">
      <w:pPr>
        <w:pStyle w:val="a"/>
        <w:rPr>
          <w:color w:val="auto"/>
        </w:rPr>
      </w:pPr>
      <w:bookmarkStart w:id="155" w:name="_Toc294246104"/>
      <w:bookmarkStart w:id="156" w:name="_Toc288410687"/>
      <w:bookmarkStart w:id="157" w:name="_Toc288410558"/>
      <w:bookmarkStart w:id="158" w:name="_Toc288394091"/>
      <w:r>
        <w:t>Изобразительное искусство</w:t>
      </w:r>
      <w:bookmarkEnd w:id="155"/>
      <w:bookmarkEnd w:id="156"/>
      <w:bookmarkEnd w:id="157"/>
      <w:bookmarkEnd w:id="158"/>
    </w:p>
    <w:p w:rsidR="009A1789" w:rsidRDefault="009A1789" w:rsidP="009A1789">
      <w:pPr>
        <w:pStyle w:val="af9"/>
        <w:spacing w:line="360" w:lineRule="auto"/>
        <w:ind w:firstLine="454"/>
        <w:rPr>
          <w:rFonts w:ascii="Times New Roman" w:eastAsia="Times New Roman" w:hAnsi="Times New Roman"/>
          <w:b/>
          <w:bCs/>
          <w:iCs/>
          <w:color w:val="auto"/>
          <w:sz w:val="28"/>
          <w:szCs w:val="28"/>
          <w:lang w:eastAsia="ru-RU"/>
        </w:rPr>
      </w:pPr>
      <w:r>
        <w:rPr>
          <w:rFonts w:ascii="Times New Roman" w:hAnsi="Times New Roman"/>
          <w:b/>
          <w:bCs/>
          <w:iCs/>
          <w:color w:val="auto"/>
          <w:sz w:val="28"/>
          <w:szCs w:val="28"/>
        </w:rPr>
        <w:t>Виды художественной деятельности</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Восприятие произведений искусства. </w:t>
      </w:r>
      <w:r>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Pr>
          <w:rFonts w:ascii="Times New Roman" w:hAnsi="Times New Roman"/>
          <w:color w:val="auto"/>
          <w:spacing w:val="2"/>
          <w:sz w:val="28"/>
          <w:szCs w:val="28"/>
        </w:rPr>
        <w:t>ству. Фотография и произведение изобразительного искус</w:t>
      </w:r>
      <w:r>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Pr>
          <w:rFonts w:ascii="Times New Roman" w:hAnsi="Times New Roman"/>
          <w:color w:val="auto"/>
          <w:spacing w:val="2"/>
          <w:sz w:val="28"/>
          <w:szCs w:val="28"/>
        </w:rPr>
        <w:t>циональная оценка шедевров национального, российского</w:t>
      </w:r>
      <w:r>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Рисунок. </w:t>
      </w:r>
      <w:r>
        <w:rPr>
          <w:rFonts w:ascii="Times New Roman" w:hAnsi="Times New Roman"/>
          <w:color w:val="auto"/>
          <w:sz w:val="28"/>
          <w:szCs w:val="28"/>
        </w:rPr>
        <w:t>Материалы для рисунка: карандаш, ручка, фломастер, уголь, пастель, мелки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Pr>
          <w:rFonts w:ascii="Times New Roman" w:hAnsi="Times New Roman"/>
          <w:color w:val="auto"/>
          <w:sz w:val="28"/>
          <w:szCs w:val="28"/>
        </w:rPr>
        <w:t>общие и характерные черты.</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Живопись. </w:t>
      </w:r>
      <w:r>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Pr>
          <w:rFonts w:ascii="Times New Roman" w:hAnsi="Times New Roman"/>
          <w:color w:val="auto"/>
          <w:sz w:val="28"/>
          <w:szCs w:val="28"/>
        </w:rPr>
        <w:t>средствами живописи. Цвет основа языка живописи.</w:t>
      </w:r>
      <w:r>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Pr>
          <w:rFonts w:ascii="Times New Roman" w:hAnsi="Times New Roman"/>
          <w:color w:val="auto"/>
          <w:sz w:val="28"/>
          <w:szCs w:val="28"/>
        </w:rPr>
        <w:t>задачами. Образы природы и человека в живописи.</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Скульптура. </w:t>
      </w:r>
      <w:r>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Pr>
          <w:rFonts w:ascii="Times New Roman" w:hAnsi="Times New Roman"/>
          <w:color w:val="auto"/>
          <w:sz w:val="28"/>
          <w:szCs w:val="28"/>
        </w:rPr>
        <w:t xml:space="preserve">с пластическими скульптурными материалами для создания </w:t>
      </w:r>
      <w:r>
        <w:rPr>
          <w:rFonts w:ascii="Times New Roman" w:hAnsi="Times New Roman"/>
          <w:color w:val="auto"/>
          <w:spacing w:val="2"/>
          <w:sz w:val="28"/>
          <w:szCs w:val="28"/>
        </w:rPr>
        <w:t xml:space="preserve">выразительного образа (пластилин, глина — раскатывание, </w:t>
      </w:r>
      <w:r>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Художественное конструирование и дизайн. </w:t>
      </w:r>
      <w:r>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Pr>
          <w:rFonts w:ascii="Times New Roman" w:hAnsi="Times New Roman"/>
          <w:color w:val="auto"/>
          <w:sz w:val="28"/>
          <w:szCs w:val="28"/>
        </w:rPr>
        <w:t> </w:t>
      </w:r>
      <w:r>
        <w:rPr>
          <w:rFonts w:ascii="Times New Roman" w:hAnsi="Times New Roman"/>
          <w:color w:val="auto"/>
          <w:sz w:val="28"/>
          <w:szCs w:val="28"/>
        </w:rPr>
        <w:t xml:space="preserve">др.). Элементарные приёмы работы с различными материалами для создания </w:t>
      </w:r>
      <w:r>
        <w:rPr>
          <w:rFonts w:ascii="Times New Roman" w:hAnsi="Times New Roman"/>
          <w:color w:val="auto"/>
          <w:spacing w:val="2"/>
          <w:sz w:val="28"/>
          <w:szCs w:val="28"/>
        </w:rPr>
        <w:t xml:space="preserve">выразительного образа (пластилин — раскатывание, набор </w:t>
      </w:r>
      <w:r>
        <w:rPr>
          <w:rFonts w:ascii="Times New Roman" w:hAnsi="Times New Roman"/>
          <w:color w:val="auto"/>
          <w:sz w:val="28"/>
          <w:szCs w:val="28"/>
        </w:rPr>
        <w:t xml:space="preserve">объёма, вытягивание формы; бумага и картон — сгибание, </w:t>
      </w:r>
      <w:r>
        <w:rPr>
          <w:rFonts w:ascii="Times New Roman" w:hAnsi="Times New Roman"/>
          <w:color w:val="auto"/>
          <w:spacing w:val="2"/>
          <w:sz w:val="28"/>
          <w:szCs w:val="28"/>
        </w:rPr>
        <w:t xml:space="preserve">вырезание). Представление о возможностях использования </w:t>
      </w:r>
      <w:r>
        <w:rPr>
          <w:rFonts w:ascii="Times New Roman" w:hAnsi="Times New Roman"/>
          <w:color w:val="auto"/>
          <w:sz w:val="28"/>
          <w:szCs w:val="28"/>
        </w:rPr>
        <w:t>навыков художественного конструирования и моделирования в жизни человека.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pacing w:val="-4"/>
          <w:sz w:val="28"/>
          <w:szCs w:val="28"/>
        </w:rPr>
        <w:t>Декоративно</w:t>
      </w:r>
      <w:r>
        <w:rPr>
          <w:rFonts w:ascii="Times New Roman" w:hAnsi="Times New Roman"/>
          <w:b/>
          <w:bCs/>
          <w:color w:val="auto"/>
          <w:spacing w:val="-4"/>
          <w:sz w:val="28"/>
          <w:szCs w:val="28"/>
        </w:rPr>
        <w:softHyphen/>
        <w:t xml:space="preserve">прикладное искусство. </w:t>
      </w:r>
      <w:r>
        <w:rPr>
          <w:rFonts w:ascii="Times New Roman" w:hAnsi="Times New Roman"/>
          <w:color w:val="auto"/>
          <w:spacing w:val="-4"/>
          <w:sz w:val="28"/>
          <w:szCs w:val="28"/>
        </w:rPr>
        <w:t>Истоки декоративно</w:t>
      </w:r>
      <w:r>
        <w:rPr>
          <w:rFonts w:ascii="Times New Roman" w:hAnsi="Times New Roman"/>
          <w:color w:val="auto"/>
          <w:spacing w:val="-4"/>
          <w:sz w:val="28"/>
          <w:szCs w:val="28"/>
        </w:rPr>
        <w:softHyphen/>
      </w:r>
      <w:r>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Pr>
          <w:rFonts w:ascii="Times New Roman" w:hAnsi="Times New Roman"/>
          <w:color w:val="auto"/>
          <w:spacing w:val="2"/>
          <w:sz w:val="28"/>
          <w:szCs w:val="28"/>
        </w:rPr>
        <w:t xml:space="preserve">жилища, предметов быта, орудий труда, костюма; музыка, </w:t>
      </w:r>
      <w:r>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Pr>
          <w:rFonts w:ascii="Times New Roman" w:hAnsi="Times New Roman"/>
          <w:color w:val="auto"/>
          <w:spacing w:val="2"/>
          <w:sz w:val="28"/>
          <w:szCs w:val="28"/>
        </w:rPr>
        <w:t>и женской красоте, отражённые в изобразительном искус</w:t>
      </w:r>
      <w:r>
        <w:rPr>
          <w:rFonts w:ascii="Times New Roman" w:hAnsi="Times New Roman"/>
          <w:color w:val="auto"/>
          <w:sz w:val="28"/>
          <w:szCs w:val="28"/>
        </w:rPr>
        <w:t>стве, сказках, песнях. Сказочные образы в народной культуре и декоративно</w:t>
      </w:r>
      <w:r>
        <w:rPr>
          <w:rFonts w:ascii="Times New Roman" w:hAnsi="Times New Roman"/>
          <w:color w:val="auto"/>
          <w:sz w:val="28"/>
          <w:szCs w:val="28"/>
        </w:rPr>
        <w:softHyphen/>
        <w:t>прикладном искусстве. Разнообразие форм</w:t>
      </w:r>
      <w:r>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Pr>
          <w:rFonts w:ascii="Times New Roman" w:hAnsi="Times New Roman"/>
          <w:color w:val="auto"/>
          <w:sz w:val="28"/>
          <w:szCs w:val="28"/>
        </w:rPr>
        <w:t>деревьев, морозные узоры на стекле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Азбука искусства. Как говорит искусство?</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Композиция. </w:t>
      </w:r>
      <w:r>
        <w:rPr>
          <w:rFonts w:ascii="Times New Roman" w:hAnsi="Times New Roman"/>
          <w:color w:val="auto"/>
          <w:spacing w:val="-2"/>
          <w:sz w:val="28"/>
          <w:szCs w:val="28"/>
        </w:rPr>
        <w:t>Элементарные приёмы композиции на плос</w:t>
      </w:r>
      <w:r>
        <w:rPr>
          <w:rFonts w:ascii="Times New Roman" w:hAnsi="Times New Roman"/>
          <w:color w:val="auto"/>
          <w:spacing w:val="2"/>
          <w:sz w:val="28"/>
          <w:szCs w:val="28"/>
        </w:rPr>
        <w:t xml:space="preserve">кости и в пространстве. Понятия: горизонталь, вертикаль </w:t>
      </w:r>
      <w:r>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Цвет. </w:t>
      </w:r>
      <w:r>
        <w:rPr>
          <w:rFonts w:ascii="Times New Roman" w:hAnsi="Times New Roman"/>
          <w:color w:val="auto"/>
          <w:sz w:val="28"/>
          <w:szCs w:val="28"/>
        </w:rPr>
        <w:t xml:space="preserve">Основные и составные цвета. Тёплые и холодные </w:t>
      </w:r>
      <w:r>
        <w:rPr>
          <w:rFonts w:ascii="Times New Roman" w:hAnsi="Times New Roman"/>
          <w:color w:val="auto"/>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Линия. </w:t>
      </w:r>
      <w:r>
        <w:rPr>
          <w:rFonts w:ascii="Times New Roman" w:hAnsi="Times New Roman"/>
          <w:color w:val="auto"/>
          <w:spacing w:val="2"/>
          <w:sz w:val="28"/>
          <w:szCs w:val="28"/>
        </w:rPr>
        <w:t xml:space="preserve">Многообразие линий (тонкие, толстые, прямые, </w:t>
      </w:r>
      <w:r>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Форма. </w:t>
      </w:r>
      <w:r>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Pr>
          <w:rFonts w:ascii="Times New Roman" w:hAnsi="Times New Roman"/>
          <w:color w:val="auto"/>
          <w:spacing w:val="2"/>
          <w:sz w:val="28"/>
          <w:szCs w:val="28"/>
        </w:rPr>
        <w:t>Трансформация форм. Влияние формы предмета на пред</w:t>
      </w:r>
      <w:r>
        <w:rPr>
          <w:rFonts w:ascii="Times New Roman" w:hAnsi="Times New Roman"/>
          <w:color w:val="auto"/>
          <w:sz w:val="28"/>
          <w:szCs w:val="28"/>
        </w:rPr>
        <w:t>ставление о его характере. Силуэт.</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Объём. </w:t>
      </w:r>
      <w:r>
        <w:rPr>
          <w:rFonts w:ascii="Times New Roman" w:hAnsi="Times New Roman"/>
          <w:color w:val="auto"/>
          <w:spacing w:val="2"/>
          <w:sz w:val="28"/>
          <w:szCs w:val="28"/>
        </w:rPr>
        <w:t xml:space="preserve">Объём в пространстве и объём на плоскости. </w:t>
      </w:r>
      <w:r>
        <w:rPr>
          <w:rFonts w:ascii="Times New Roman" w:hAnsi="Times New Roman"/>
          <w:color w:val="auto"/>
          <w:sz w:val="28"/>
          <w:szCs w:val="28"/>
        </w:rPr>
        <w:t>Способы передачи объёма. Выразительность объёмных композиций.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pacing w:val="2"/>
          <w:sz w:val="28"/>
          <w:szCs w:val="28"/>
        </w:rPr>
        <w:t xml:space="preserve">Ритм. </w:t>
      </w:r>
      <w:r>
        <w:rPr>
          <w:rFonts w:ascii="Times New Roman" w:hAnsi="Times New Roman"/>
          <w:color w:val="auto"/>
          <w:spacing w:val="2"/>
          <w:sz w:val="28"/>
          <w:szCs w:val="28"/>
        </w:rPr>
        <w:t>Виды ритма (спокойный, замедленный, порыви</w:t>
      </w:r>
      <w:r>
        <w:rPr>
          <w:rFonts w:ascii="Times New Roman" w:hAnsi="Times New Roman"/>
          <w:color w:val="auto"/>
          <w:sz w:val="28"/>
          <w:szCs w:val="28"/>
        </w:rPr>
        <w:t>стый, беспокойный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Pr>
          <w:rFonts w:ascii="Times New Roman" w:hAnsi="Times New Roman"/>
          <w:color w:val="auto"/>
          <w:sz w:val="28"/>
          <w:szCs w:val="28"/>
        </w:rPr>
        <w:softHyphen/>
        <w:t>прикладном искусстве.</w:t>
      </w:r>
    </w:p>
    <w:p w:rsidR="009A1789" w:rsidRDefault="009A1789" w:rsidP="009A1789">
      <w:pPr>
        <w:pStyle w:val="af9"/>
        <w:spacing w:line="360" w:lineRule="auto"/>
        <w:ind w:firstLine="454"/>
        <w:rPr>
          <w:rFonts w:ascii="Times New Roman" w:hAnsi="Times New Roman"/>
          <w:b/>
          <w:bCs/>
          <w:iCs/>
          <w:color w:val="auto"/>
          <w:spacing w:val="-2"/>
          <w:sz w:val="28"/>
          <w:szCs w:val="28"/>
        </w:rPr>
      </w:pPr>
      <w:r>
        <w:rPr>
          <w:rFonts w:ascii="Times New Roman" w:hAnsi="Times New Roman"/>
          <w:b/>
          <w:bCs/>
          <w:iCs/>
          <w:color w:val="auto"/>
          <w:spacing w:val="-2"/>
          <w:sz w:val="28"/>
          <w:szCs w:val="28"/>
        </w:rPr>
        <w:t>Значимые темы искусства. О чём говорит искусство?</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Земля — наш общий дом. </w:t>
      </w:r>
      <w:r>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Pr>
          <w:rFonts w:ascii="Times New Roman" w:hAnsi="Times New Roman"/>
          <w:color w:val="auto"/>
          <w:sz w:val="28"/>
          <w:szCs w:val="28"/>
        </w:rPr>
        <w:t>гнёзда, норы, ульи, панцирь черепахи, домик улитки и</w:t>
      </w:r>
      <w:r>
        <w:rPr>
          <w:rFonts w:ascii="Times New Roman" w:hAnsi="Times New Roman"/>
          <w:color w:val="auto"/>
          <w:sz w:val="28"/>
          <w:szCs w:val="28"/>
        </w:rPr>
        <w:t> </w:t>
      </w:r>
      <w:r>
        <w:rPr>
          <w:rFonts w:ascii="Times New Roman" w:hAnsi="Times New Roman"/>
          <w:color w:val="auto"/>
          <w:sz w:val="28"/>
          <w:szCs w:val="28"/>
        </w:rPr>
        <w:t>т.д.</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Восприятие и эмоциональная оценка шедевров русского</w:t>
      </w:r>
      <w:r>
        <w:rPr>
          <w:rFonts w:ascii="Times New Roman" w:hAnsi="Times New Roman"/>
          <w:color w:val="auto"/>
          <w:spacing w:val="2"/>
          <w:sz w:val="28"/>
          <w:szCs w:val="28"/>
        </w:rPr>
        <w:br/>
      </w:r>
      <w:r>
        <w:rPr>
          <w:rFonts w:ascii="Times New Roman" w:hAnsi="Times New Roman"/>
          <w:color w:val="auto"/>
          <w:spacing w:val="-2"/>
          <w:sz w:val="28"/>
          <w:szCs w:val="28"/>
        </w:rPr>
        <w:t xml:space="preserve">и зарубежного искусства, изображающих природу. Общность </w:t>
      </w:r>
      <w:r>
        <w:rPr>
          <w:rFonts w:ascii="Times New Roman" w:hAnsi="Times New Roman"/>
          <w:color w:val="auto"/>
          <w:spacing w:val="-3"/>
          <w:sz w:val="28"/>
          <w:szCs w:val="28"/>
        </w:rPr>
        <w:t>тематики, передаваемых чувств, отношения к природе в произ</w:t>
      </w:r>
      <w:r>
        <w:rPr>
          <w:rFonts w:ascii="Times New Roman" w:hAnsi="Times New Roman"/>
          <w:color w:val="auto"/>
          <w:spacing w:val="-2"/>
          <w:sz w:val="28"/>
          <w:szCs w:val="28"/>
        </w:rPr>
        <w:t>ведениях авторов — представителей разных культур, народов, стран (например, А.</w:t>
      </w:r>
      <w:r>
        <w:rPr>
          <w:rFonts w:ascii="Times New Roman" w:eastAsia="MS Mincho" w:hAnsi="Times New Roman"/>
          <w:color w:val="auto"/>
          <w:spacing w:val="-2"/>
          <w:sz w:val="28"/>
          <w:szCs w:val="28"/>
        </w:rPr>
        <w:t> </w:t>
      </w:r>
      <w:r>
        <w:rPr>
          <w:rFonts w:ascii="Times New Roman" w:hAnsi="Times New Roman"/>
          <w:color w:val="auto"/>
          <w:spacing w:val="-2"/>
          <w:sz w:val="28"/>
          <w:szCs w:val="28"/>
        </w:rPr>
        <w:t>К.</w:t>
      </w:r>
      <w:r>
        <w:rPr>
          <w:rFonts w:ascii="Times New Roman" w:eastAsia="MS Mincho" w:hAnsi="Times New Roman"/>
          <w:color w:val="auto"/>
          <w:spacing w:val="-2"/>
          <w:sz w:val="28"/>
          <w:szCs w:val="28"/>
        </w:rPr>
        <w:t> </w:t>
      </w:r>
      <w:r>
        <w:rPr>
          <w:rFonts w:ascii="Times New Roman" w:hAnsi="Times New Roman"/>
          <w:color w:val="auto"/>
          <w:spacing w:val="-2"/>
          <w:sz w:val="28"/>
          <w:szCs w:val="28"/>
        </w:rPr>
        <w:t>Саврасов, И.</w:t>
      </w:r>
      <w:r>
        <w:rPr>
          <w:rFonts w:ascii="Times New Roman" w:eastAsia="MS Mincho" w:hAnsi="Times New Roman"/>
          <w:color w:val="auto"/>
          <w:spacing w:val="-2"/>
          <w:sz w:val="28"/>
          <w:szCs w:val="28"/>
        </w:rPr>
        <w:t> </w:t>
      </w:r>
      <w:r>
        <w:rPr>
          <w:rFonts w:ascii="Times New Roman" w:hAnsi="Times New Roman"/>
          <w:color w:val="auto"/>
          <w:spacing w:val="-2"/>
          <w:sz w:val="28"/>
          <w:szCs w:val="28"/>
        </w:rPr>
        <w:t>И.</w:t>
      </w:r>
      <w:r>
        <w:rPr>
          <w:rFonts w:ascii="Times New Roman" w:eastAsia="MS Mincho" w:hAnsi="Times New Roman"/>
          <w:color w:val="auto"/>
          <w:spacing w:val="-2"/>
          <w:sz w:val="28"/>
          <w:szCs w:val="28"/>
        </w:rPr>
        <w:t> </w:t>
      </w:r>
      <w:r>
        <w:rPr>
          <w:rFonts w:ascii="Times New Roman" w:hAnsi="Times New Roman"/>
          <w:color w:val="auto"/>
          <w:spacing w:val="-2"/>
          <w:sz w:val="28"/>
          <w:szCs w:val="28"/>
        </w:rPr>
        <w:t>Левитан, И.</w:t>
      </w:r>
      <w:r>
        <w:rPr>
          <w:rFonts w:ascii="Times New Roman" w:eastAsia="MS Mincho" w:hAnsi="Times New Roman"/>
          <w:color w:val="auto"/>
          <w:spacing w:val="-2"/>
          <w:sz w:val="28"/>
          <w:szCs w:val="28"/>
        </w:rPr>
        <w:t> </w:t>
      </w:r>
      <w:r>
        <w:rPr>
          <w:rFonts w:ascii="Times New Roman" w:hAnsi="Times New Roman"/>
          <w:color w:val="auto"/>
          <w:spacing w:val="-2"/>
          <w:sz w:val="28"/>
          <w:szCs w:val="28"/>
        </w:rPr>
        <w:t>И.</w:t>
      </w:r>
      <w:r>
        <w:rPr>
          <w:rFonts w:ascii="Times New Roman" w:eastAsia="MS Mincho" w:hAnsi="Times New Roman"/>
          <w:color w:val="auto"/>
          <w:spacing w:val="-2"/>
          <w:sz w:val="28"/>
          <w:szCs w:val="28"/>
        </w:rPr>
        <w:t> </w:t>
      </w:r>
      <w:r>
        <w:rPr>
          <w:rFonts w:ascii="Times New Roman" w:hAnsi="Times New Roman"/>
          <w:color w:val="auto"/>
          <w:spacing w:val="-2"/>
          <w:sz w:val="28"/>
          <w:szCs w:val="28"/>
        </w:rPr>
        <w:t>Шишкин, Н.</w:t>
      </w:r>
      <w:r>
        <w:rPr>
          <w:rFonts w:ascii="Times New Roman" w:eastAsia="MS Mincho" w:hAnsi="Times New Roman"/>
          <w:color w:val="auto"/>
          <w:spacing w:val="-2"/>
          <w:sz w:val="28"/>
          <w:szCs w:val="28"/>
        </w:rPr>
        <w:t> </w:t>
      </w:r>
      <w:r>
        <w:rPr>
          <w:rFonts w:ascii="Times New Roman" w:hAnsi="Times New Roman"/>
          <w:color w:val="auto"/>
          <w:spacing w:val="-2"/>
          <w:sz w:val="28"/>
          <w:szCs w:val="28"/>
        </w:rPr>
        <w:t>К.</w:t>
      </w:r>
      <w:r>
        <w:rPr>
          <w:rFonts w:ascii="Times New Roman" w:eastAsia="MS Mincho" w:hAnsi="Times New Roman"/>
          <w:color w:val="auto"/>
          <w:spacing w:val="-2"/>
          <w:sz w:val="28"/>
          <w:szCs w:val="28"/>
        </w:rPr>
        <w:t> </w:t>
      </w:r>
      <w:r>
        <w:rPr>
          <w:rFonts w:ascii="Times New Roman" w:hAnsi="Times New Roman"/>
          <w:color w:val="auto"/>
          <w:spacing w:val="-2"/>
          <w:sz w:val="28"/>
          <w:szCs w:val="28"/>
        </w:rPr>
        <w:t>Рерих, К.</w:t>
      </w:r>
      <w:r>
        <w:rPr>
          <w:rFonts w:ascii="Times New Roman" w:eastAsia="MS Mincho" w:hAnsi="Times New Roman"/>
          <w:color w:val="auto"/>
          <w:spacing w:val="-2"/>
          <w:sz w:val="28"/>
          <w:szCs w:val="28"/>
        </w:rPr>
        <w:t> </w:t>
      </w:r>
      <w:r>
        <w:rPr>
          <w:rFonts w:ascii="Times New Roman" w:hAnsi="Times New Roman"/>
          <w:color w:val="auto"/>
          <w:spacing w:val="-2"/>
          <w:sz w:val="28"/>
          <w:szCs w:val="28"/>
        </w:rPr>
        <w:t>Моне, П.</w:t>
      </w:r>
      <w:r>
        <w:rPr>
          <w:rFonts w:ascii="Times New Roman" w:eastAsia="MS Mincho" w:hAnsi="Times New Roman"/>
          <w:color w:val="auto"/>
          <w:spacing w:val="-2"/>
          <w:sz w:val="28"/>
          <w:szCs w:val="28"/>
        </w:rPr>
        <w:t> </w:t>
      </w:r>
      <w:r>
        <w:rPr>
          <w:rFonts w:ascii="Times New Roman" w:hAnsi="Times New Roman"/>
          <w:color w:val="auto"/>
          <w:spacing w:val="-2"/>
          <w:sz w:val="28"/>
          <w:szCs w:val="28"/>
        </w:rPr>
        <w:t>Сезанн, В.</w:t>
      </w:r>
      <w:r>
        <w:rPr>
          <w:rFonts w:ascii="Times New Roman" w:eastAsia="MS Mincho" w:hAnsi="Times New Roman"/>
          <w:color w:val="auto"/>
          <w:spacing w:val="-2"/>
          <w:sz w:val="28"/>
          <w:szCs w:val="28"/>
        </w:rPr>
        <w:t> </w:t>
      </w:r>
      <w:r>
        <w:rPr>
          <w:rFonts w:ascii="Times New Roman" w:hAnsi="Times New Roman"/>
          <w:color w:val="auto"/>
          <w:spacing w:val="-2"/>
          <w:sz w:val="28"/>
          <w:szCs w:val="28"/>
        </w:rPr>
        <w:t>Ван Гог и</w:t>
      </w:r>
      <w:r>
        <w:rPr>
          <w:rFonts w:ascii="Times New Roman" w:hAnsi="Times New Roman"/>
          <w:color w:val="auto"/>
          <w:spacing w:val="-2"/>
          <w:sz w:val="28"/>
          <w:szCs w:val="28"/>
        </w:rPr>
        <w:t> </w:t>
      </w:r>
      <w:r>
        <w:rPr>
          <w:rFonts w:ascii="Times New Roman" w:hAnsi="Times New Roman"/>
          <w:color w:val="auto"/>
          <w:spacing w:val="-2"/>
          <w:sz w:val="28"/>
          <w:szCs w:val="28"/>
        </w:rPr>
        <w:t>др.).</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 xml:space="preserve">Знакомство с несколькими наиболее яркими культурами </w:t>
      </w:r>
      <w:r>
        <w:rPr>
          <w:rFonts w:ascii="Times New Roman" w:hAnsi="Times New Roman"/>
          <w:color w:val="auto"/>
          <w:spacing w:val="-2"/>
          <w:sz w:val="28"/>
          <w:szCs w:val="28"/>
        </w:rPr>
        <w:t xml:space="preserve">мира, представляющими разные народы и эпохи (например, </w:t>
      </w:r>
      <w:r>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Pr>
          <w:rFonts w:ascii="Times New Roman" w:hAnsi="Times New Roman"/>
          <w:color w:val="auto"/>
          <w:sz w:val="28"/>
          <w:szCs w:val="28"/>
        </w:rPr>
        <w:t>Образы архитектуры и декоративно</w:t>
      </w:r>
      <w:r>
        <w:rPr>
          <w:rFonts w:ascii="Times New Roman" w:hAnsi="Times New Roman"/>
          <w:color w:val="auto"/>
          <w:sz w:val="28"/>
          <w:szCs w:val="28"/>
        </w:rPr>
        <w:softHyphen/>
        <w:t>прикладного искусства.</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Родина моя — Россия. </w:t>
      </w:r>
      <w:r>
        <w:rPr>
          <w:rFonts w:ascii="Times New Roman" w:hAnsi="Times New Roman"/>
          <w:color w:val="auto"/>
          <w:sz w:val="28"/>
          <w:szCs w:val="28"/>
        </w:rPr>
        <w:t>Роль природных условий в ха</w:t>
      </w:r>
      <w:r>
        <w:rPr>
          <w:rFonts w:ascii="Times New Roman" w:hAnsi="Times New Roman"/>
          <w:color w:val="auto"/>
          <w:spacing w:val="2"/>
          <w:sz w:val="28"/>
          <w:szCs w:val="28"/>
        </w:rPr>
        <w:t xml:space="preserve">рактере традиционной культуры народов России. Пейзажи </w:t>
      </w:r>
      <w:r>
        <w:rPr>
          <w:rFonts w:ascii="Times New Roman" w:hAnsi="Times New Roman"/>
          <w:color w:val="auto"/>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Человек и человеческие взаимоотношения. </w:t>
      </w:r>
      <w:r>
        <w:rPr>
          <w:rFonts w:ascii="Times New Roman" w:hAnsi="Times New Roman"/>
          <w:color w:val="auto"/>
          <w:spacing w:val="2"/>
          <w:sz w:val="28"/>
          <w:szCs w:val="28"/>
        </w:rPr>
        <w:t>Образ че</w:t>
      </w:r>
      <w:r>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 Образы персонажей, вызывающие гнев, раздражение, презрение.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Искусство дарит людям красоту. </w:t>
      </w:r>
      <w:r>
        <w:rPr>
          <w:rFonts w:ascii="Times New Roman" w:hAnsi="Times New Roman"/>
          <w:color w:val="auto"/>
          <w:sz w:val="28"/>
          <w:szCs w:val="28"/>
        </w:rPr>
        <w:t>Искусство вокруг нас сегодня. Использование различных художественных матери</w:t>
      </w:r>
      <w:r>
        <w:rPr>
          <w:rFonts w:ascii="Times New Roman" w:hAnsi="Times New Roman"/>
          <w:color w:val="auto"/>
          <w:spacing w:val="2"/>
          <w:sz w:val="28"/>
          <w:szCs w:val="28"/>
        </w:rPr>
        <w:t xml:space="preserve">алов и средств для создания проектов красивых, удобных </w:t>
      </w:r>
      <w:r>
        <w:rPr>
          <w:rFonts w:ascii="Times New Roman" w:hAnsi="Times New Roman"/>
          <w:color w:val="auto"/>
          <w:sz w:val="28"/>
          <w:szCs w:val="28"/>
        </w:rPr>
        <w:t>и выразительных предметов быта, видов транспорта. Пред</w:t>
      </w:r>
      <w:r>
        <w:rPr>
          <w:rFonts w:ascii="Times New Roman" w:hAnsi="Times New Roman"/>
          <w:color w:val="auto"/>
          <w:spacing w:val="2"/>
          <w:sz w:val="28"/>
          <w:szCs w:val="28"/>
        </w:rPr>
        <w:t xml:space="preserve">ставление о роли изобразительных (пластических) искусств </w:t>
      </w:r>
      <w:r>
        <w:rPr>
          <w:rFonts w:ascii="Times New Roman" w:hAnsi="Times New Roman"/>
          <w:color w:val="auto"/>
          <w:sz w:val="28"/>
          <w:szCs w:val="28"/>
        </w:rPr>
        <w:t>в повседневной жизни человека, в организации его матери</w:t>
      </w:r>
      <w:r>
        <w:rPr>
          <w:rFonts w:ascii="Times New Roman" w:hAnsi="Times New Roman"/>
          <w:color w:val="auto"/>
          <w:spacing w:val="2"/>
          <w:sz w:val="28"/>
          <w:szCs w:val="28"/>
        </w:rPr>
        <w:t xml:space="preserve">ального окружения. Отражение в пластических искусствах </w:t>
      </w:r>
      <w:r>
        <w:rPr>
          <w:rFonts w:ascii="Times New Roman" w:hAnsi="Times New Roman"/>
          <w:color w:val="auto"/>
          <w:sz w:val="28"/>
          <w:szCs w:val="28"/>
        </w:rPr>
        <w:t xml:space="preserve">природных, географических условий, традиций, религиозных </w:t>
      </w:r>
      <w:r>
        <w:rPr>
          <w:rFonts w:ascii="Times New Roman" w:hAnsi="Times New Roman"/>
          <w:color w:val="auto"/>
          <w:spacing w:val="2"/>
          <w:sz w:val="28"/>
          <w:szCs w:val="28"/>
        </w:rPr>
        <w:t>верований разных народов (на примере изобразительного</w:t>
      </w:r>
      <w:r>
        <w:rPr>
          <w:rFonts w:ascii="Times New Roman" w:hAnsi="Times New Roman"/>
          <w:color w:val="auto"/>
          <w:spacing w:val="-2"/>
          <w:sz w:val="28"/>
          <w:szCs w:val="28"/>
        </w:rPr>
        <w:t>и декоративно</w:t>
      </w:r>
      <w:r>
        <w:rPr>
          <w:rFonts w:ascii="Times New Roman" w:hAnsi="Times New Roman"/>
          <w:color w:val="auto"/>
          <w:spacing w:val="-2"/>
          <w:sz w:val="28"/>
          <w:szCs w:val="28"/>
        </w:rPr>
        <w:softHyphen/>
        <w:t xml:space="preserve">прикладного искусства народов России). Жанр </w:t>
      </w:r>
      <w:r>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Опыт художественно</w:t>
      </w:r>
      <w:r>
        <w:rPr>
          <w:rFonts w:ascii="Times New Roman" w:hAnsi="Times New Roman"/>
          <w:b/>
          <w:bCs/>
          <w:iCs/>
          <w:color w:val="auto"/>
          <w:sz w:val="28"/>
          <w:szCs w:val="28"/>
        </w:rPr>
        <w:softHyphen/>
        <w:t>творческой деятельности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Участие в различных видах изобразительной, декоративно</w:t>
      </w:r>
      <w:r>
        <w:rPr>
          <w:rFonts w:ascii="Times New Roman" w:hAnsi="Times New Roman"/>
          <w:color w:val="auto"/>
          <w:sz w:val="28"/>
          <w:szCs w:val="28"/>
        </w:rPr>
        <w:softHyphen/>
        <w:t>прикладной и художественно</w:t>
      </w:r>
      <w:r>
        <w:rPr>
          <w:rFonts w:ascii="Times New Roman" w:hAnsi="Times New Roman"/>
          <w:color w:val="auto"/>
          <w:sz w:val="28"/>
          <w:szCs w:val="28"/>
        </w:rPr>
        <w:softHyphen/>
        <w:t>конструкторской деятельности.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Освоение основ рисунка, живописи, скульптуры, деко</w:t>
      </w:r>
      <w:r>
        <w:rPr>
          <w:rFonts w:ascii="Times New Roman" w:hAnsi="Times New Roman"/>
          <w:color w:val="auto"/>
          <w:sz w:val="28"/>
          <w:szCs w:val="28"/>
        </w:rPr>
        <w:t>ративно</w:t>
      </w:r>
      <w:r>
        <w:rPr>
          <w:rFonts w:ascii="Times New Roman" w:hAnsi="Times New Roman"/>
          <w:color w:val="auto"/>
          <w:sz w:val="28"/>
          <w:szCs w:val="28"/>
        </w:rPr>
        <w:softHyphen/>
        <w:t>прикладного искусства. Изображение с натуры, по памяти и воображению (натюрморт, пейзаж, человек, животные, растения).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Овладение основами художественной грамоты: компози</w:t>
      </w:r>
      <w:r>
        <w:rPr>
          <w:rFonts w:ascii="Times New Roman" w:hAnsi="Times New Roman"/>
          <w:color w:val="auto"/>
          <w:sz w:val="28"/>
          <w:szCs w:val="28"/>
        </w:rPr>
        <w:t xml:space="preserve">цией, формой, ритмом, линией, цветом, объёмом, фактурой. </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Выбор и применение выразительных средств для реали</w:t>
      </w:r>
      <w:r>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Передача настроения в творческой работе с помощью цвета, </w:t>
      </w:r>
      <w:r>
        <w:rPr>
          <w:rFonts w:ascii="Times New Roman" w:hAnsi="Times New Roman"/>
          <w:iCs/>
          <w:color w:val="auto"/>
          <w:sz w:val="28"/>
          <w:szCs w:val="28"/>
        </w:rPr>
        <w:t>тона</w:t>
      </w:r>
      <w:r>
        <w:rPr>
          <w:rFonts w:ascii="Times New Roman" w:hAnsi="Times New Roman"/>
          <w:color w:val="auto"/>
          <w:sz w:val="28"/>
          <w:szCs w:val="28"/>
        </w:rPr>
        <w:t xml:space="preserve">, композиции, пространства, линии, штриха, пятна, объёма, </w:t>
      </w:r>
      <w:r>
        <w:rPr>
          <w:rFonts w:ascii="Times New Roman" w:hAnsi="Times New Roman"/>
          <w:iCs/>
          <w:color w:val="auto"/>
          <w:sz w:val="28"/>
          <w:szCs w:val="28"/>
        </w:rPr>
        <w:t>фактуры материала</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Использование в индивидуальной и коллективной дея</w:t>
      </w:r>
      <w:r>
        <w:rPr>
          <w:rFonts w:ascii="Times New Roman" w:hAnsi="Times New Roman"/>
          <w:color w:val="auto"/>
          <w:sz w:val="28"/>
          <w:szCs w:val="28"/>
        </w:rPr>
        <w:t xml:space="preserve">тельности различных художественных техник и материалов: </w:t>
      </w:r>
      <w:r>
        <w:rPr>
          <w:rFonts w:ascii="Times New Roman" w:hAnsi="Times New Roman"/>
          <w:iCs/>
          <w:color w:val="auto"/>
          <w:spacing w:val="2"/>
          <w:sz w:val="28"/>
          <w:szCs w:val="28"/>
        </w:rPr>
        <w:t>коллажа</w:t>
      </w:r>
      <w:r>
        <w:rPr>
          <w:rFonts w:ascii="Times New Roman" w:hAnsi="Times New Roman"/>
          <w:color w:val="auto"/>
          <w:spacing w:val="2"/>
          <w:sz w:val="28"/>
          <w:szCs w:val="28"/>
        </w:rPr>
        <w:t xml:space="preserve">, </w:t>
      </w:r>
      <w:r>
        <w:rPr>
          <w:rFonts w:ascii="Times New Roman" w:hAnsi="Times New Roman"/>
          <w:iCs/>
          <w:color w:val="auto"/>
          <w:spacing w:val="2"/>
          <w:sz w:val="28"/>
          <w:szCs w:val="28"/>
        </w:rPr>
        <w:t>граттажа</w:t>
      </w:r>
      <w:r>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Pr>
          <w:rFonts w:ascii="Times New Roman" w:hAnsi="Times New Roman"/>
          <w:iCs/>
          <w:color w:val="auto"/>
          <w:spacing w:val="2"/>
          <w:sz w:val="28"/>
          <w:szCs w:val="28"/>
        </w:rPr>
        <w:t>пастели</w:t>
      </w:r>
      <w:r>
        <w:rPr>
          <w:rFonts w:ascii="Times New Roman" w:hAnsi="Times New Roman"/>
          <w:color w:val="auto"/>
          <w:spacing w:val="2"/>
          <w:sz w:val="28"/>
          <w:szCs w:val="28"/>
        </w:rPr>
        <w:t xml:space="preserve">, </w:t>
      </w:r>
      <w:r>
        <w:rPr>
          <w:rFonts w:ascii="Times New Roman" w:hAnsi="Times New Roman"/>
          <w:iCs/>
          <w:color w:val="auto"/>
          <w:spacing w:val="2"/>
          <w:sz w:val="28"/>
          <w:szCs w:val="28"/>
        </w:rPr>
        <w:t>восковых</w:t>
      </w:r>
      <w:r>
        <w:rPr>
          <w:rFonts w:ascii="Times New Roman" w:hAnsi="Times New Roman"/>
          <w:iCs/>
          <w:color w:val="auto"/>
          <w:sz w:val="28"/>
          <w:szCs w:val="28"/>
        </w:rPr>
        <w:t xml:space="preserve"> мелков</w:t>
      </w:r>
      <w:r>
        <w:rPr>
          <w:rFonts w:ascii="Times New Roman" w:hAnsi="Times New Roman"/>
          <w:color w:val="auto"/>
          <w:sz w:val="28"/>
          <w:szCs w:val="28"/>
        </w:rPr>
        <w:t xml:space="preserve">, </w:t>
      </w:r>
      <w:r>
        <w:rPr>
          <w:rFonts w:ascii="Times New Roman" w:hAnsi="Times New Roman"/>
          <w:iCs/>
          <w:color w:val="auto"/>
          <w:sz w:val="28"/>
          <w:szCs w:val="28"/>
        </w:rPr>
        <w:t>туши</w:t>
      </w:r>
      <w:r>
        <w:rPr>
          <w:rFonts w:ascii="Times New Roman" w:hAnsi="Times New Roman"/>
          <w:color w:val="auto"/>
          <w:sz w:val="28"/>
          <w:szCs w:val="28"/>
        </w:rPr>
        <w:t xml:space="preserve">, карандаша, фломастеров, </w:t>
      </w:r>
      <w:r>
        <w:rPr>
          <w:rFonts w:ascii="Times New Roman" w:hAnsi="Times New Roman"/>
          <w:iCs/>
          <w:color w:val="auto"/>
          <w:sz w:val="28"/>
          <w:szCs w:val="28"/>
        </w:rPr>
        <w:t>пластилина</w:t>
      </w:r>
      <w:r>
        <w:rPr>
          <w:rFonts w:ascii="Times New Roman" w:hAnsi="Times New Roman"/>
          <w:color w:val="auto"/>
          <w:sz w:val="28"/>
          <w:szCs w:val="28"/>
        </w:rPr>
        <w:t xml:space="preserve">, </w:t>
      </w:r>
      <w:r>
        <w:rPr>
          <w:rFonts w:ascii="Times New Roman" w:hAnsi="Times New Roman"/>
          <w:iCs/>
          <w:color w:val="auto"/>
          <w:sz w:val="28"/>
          <w:szCs w:val="28"/>
        </w:rPr>
        <w:t>глины</w:t>
      </w:r>
      <w:r>
        <w:rPr>
          <w:rFonts w:ascii="Times New Roman" w:hAnsi="Times New Roman"/>
          <w:color w:val="auto"/>
          <w:sz w:val="28"/>
          <w:szCs w:val="28"/>
        </w:rPr>
        <w:t>, подручных и природных материалов.</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Участие в обсуждении содержания и выразительных средств </w:t>
      </w:r>
      <w:r>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159" w:name="_Toc294246105"/>
      <w:bookmarkStart w:id="160" w:name="_Toc288410688"/>
      <w:bookmarkStart w:id="161" w:name="_Toc288410559"/>
      <w:bookmarkStart w:id="162" w:name="_Toc288394092"/>
      <w:r>
        <w:t>Музыка</w:t>
      </w:r>
      <w:bookmarkEnd w:id="159"/>
      <w:bookmarkEnd w:id="160"/>
      <w:bookmarkEnd w:id="161"/>
      <w:bookmarkEnd w:id="162"/>
    </w:p>
    <w:p w:rsidR="009A1789" w:rsidRDefault="009A1789" w:rsidP="009A1789">
      <w:pPr>
        <w:spacing w:line="360" w:lineRule="auto"/>
        <w:ind w:firstLine="709"/>
        <w:jc w:val="both"/>
        <w:rPr>
          <w:b/>
          <w:sz w:val="28"/>
          <w:szCs w:val="28"/>
          <w:lang w:eastAsia="en-US"/>
        </w:rPr>
      </w:pPr>
      <w:r>
        <w:rPr>
          <w:b/>
          <w:sz w:val="28"/>
          <w:szCs w:val="28"/>
          <w:lang w:eastAsia="en-US"/>
        </w:rPr>
        <w:t>1 класс</w:t>
      </w:r>
    </w:p>
    <w:p w:rsidR="009A1789" w:rsidRDefault="009A1789" w:rsidP="009A1789">
      <w:pPr>
        <w:spacing w:line="360" w:lineRule="auto"/>
        <w:ind w:firstLine="709"/>
        <w:jc w:val="both"/>
        <w:rPr>
          <w:b/>
          <w:sz w:val="28"/>
          <w:szCs w:val="28"/>
          <w:lang w:eastAsia="en-US"/>
        </w:rPr>
      </w:pPr>
      <w:r>
        <w:rPr>
          <w:b/>
          <w:sz w:val="28"/>
          <w:szCs w:val="28"/>
          <w:lang w:eastAsia="en-US"/>
        </w:rPr>
        <w:t>Мир музыкальных звуков</w:t>
      </w:r>
    </w:p>
    <w:p w:rsidR="009A1789" w:rsidRDefault="009A1789" w:rsidP="009A1789">
      <w:pPr>
        <w:spacing w:line="360" w:lineRule="auto"/>
        <w:ind w:firstLine="709"/>
        <w:jc w:val="both"/>
        <w:rPr>
          <w:sz w:val="28"/>
          <w:szCs w:val="28"/>
          <w:lang w:eastAsia="en-US"/>
        </w:rPr>
      </w:pPr>
      <w:r>
        <w:rPr>
          <w:sz w:val="28"/>
          <w:szCs w:val="28"/>
          <w:lang w:eastAsia="en-US"/>
        </w:rPr>
        <w:t xml:space="preserve">Классификация музыкальных звуков. Свойства музыкального звука: тембр, длительность, громкость, высота.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Восприятие и воспроизведение звуков окружающего мира во всем многообразии.</w:t>
      </w:r>
      <w:r>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xml:space="preserve"> Первые опыты игры детей на инструментах, различных по способам звукоизвлечения, тембрам. </w:t>
      </w:r>
    </w:p>
    <w:p w:rsidR="009A1789" w:rsidRDefault="009A1789" w:rsidP="009A1789">
      <w:pPr>
        <w:spacing w:line="360" w:lineRule="auto"/>
        <w:ind w:firstLine="709"/>
        <w:jc w:val="both"/>
        <w:rPr>
          <w:sz w:val="28"/>
          <w:szCs w:val="28"/>
          <w:lang w:eastAsia="en-US"/>
        </w:rPr>
      </w:pPr>
      <w:r>
        <w:rPr>
          <w:b/>
          <w:sz w:val="28"/>
          <w:szCs w:val="28"/>
          <w:lang w:eastAsia="en-US"/>
        </w:rPr>
        <w:t>Пение попевок и простых песен.</w:t>
      </w:r>
      <w:r>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9A1789" w:rsidRDefault="009A1789" w:rsidP="009A1789">
      <w:pPr>
        <w:spacing w:line="360" w:lineRule="auto"/>
        <w:ind w:firstLine="709"/>
        <w:jc w:val="both"/>
        <w:rPr>
          <w:b/>
          <w:sz w:val="28"/>
          <w:szCs w:val="28"/>
          <w:lang w:eastAsia="en-US"/>
        </w:rPr>
      </w:pPr>
      <w:r>
        <w:rPr>
          <w:b/>
          <w:sz w:val="28"/>
          <w:szCs w:val="28"/>
          <w:lang w:eastAsia="en-US"/>
        </w:rPr>
        <w:t>Ритм – движение жизни</w:t>
      </w:r>
    </w:p>
    <w:p w:rsidR="009A1789" w:rsidRDefault="009A1789" w:rsidP="009A1789">
      <w:pPr>
        <w:spacing w:line="360" w:lineRule="auto"/>
        <w:ind w:firstLine="709"/>
        <w:jc w:val="both"/>
        <w:rPr>
          <w:sz w:val="28"/>
          <w:szCs w:val="28"/>
          <w:lang w:eastAsia="en-US"/>
        </w:rPr>
      </w:pPr>
      <w:r>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 xml:space="preserve">Восприятие и воспроизведение ритмов окружающего мира. Ритмические игры. </w:t>
      </w:r>
      <w:r>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9A1789" w:rsidRDefault="009A1789" w:rsidP="009A1789">
      <w:pPr>
        <w:spacing w:line="360" w:lineRule="auto"/>
        <w:ind w:firstLine="709"/>
        <w:jc w:val="both"/>
        <w:rPr>
          <w:sz w:val="28"/>
          <w:szCs w:val="28"/>
          <w:lang w:eastAsia="en-US"/>
        </w:rPr>
      </w:pPr>
      <w:r>
        <w:rPr>
          <w:b/>
          <w:sz w:val="28"/>
          <w:szCs w:val="28"/>
          <w:lang w:eastAsia="en-US"/>
        </w:rPr>
        <w:t>Игра в детском шумовом оркестре.</w:t>
      </w:r>
      <w:r>
        <w:rPr>
          <w:sz w:val="28"/>
          <w:szCs w:val="28"/>
          <w:lang w:eastAsia="en-US"/>
        </w:rPr>
        <w:t xml:space="preserve"> Простые ритмические аккомпанементы к музыкальным произведениям.</w:t>
      </w:r>
    </w:p>
    <w:p w:rsidR="009A1789" w:rsidRDefault="009A1789" w:rsidP="009A1789">
      <w:pPr>
        <w:spacing w:line="360" w:lineRule="auto"/>
        <w:ind w:firstLine="709"/>
        <w:jc w:val="both"/>
        <w:rPr>
          <w:sz w:val="28"/>
          <w:szCs w:val="28"/>
          <w:lang w:eastAsia="en-US"/>
        </w:rPr>
      </w:pPr>
      <w:r>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9A1789" w:rsidRDefault="009A1789" w:rsidP="009A1789">
      <w:pPr>
        <w:spacing w:line="360" w:lineRule="auto"/>
        <w:ind w:firstLine="709"/>
        <w:jc w:val="both"/>
        <w:rPr>
          <w:sz w:val="28"/>
          <w:szCs w:val="28"/>
          <w:lang w:eastAsia="en-US"/>
        </w:rPr>
      </w:pPr>
      <w:r>
        <w:rPr>
          <w:b/>
          <w:sz w:val="28"/>
          <w:szCs w:val="28"/>
          <w:lang w:eastAsia="en-US"/>
        </w:rPr>
        <w:t>Мелодия – царица музыки</w:t>
      </w:r>
    </w:p>
    <w:p w:rsidR="009A1789" w:rsidRDefault="009A1789" w:rsidP="009A1789">
      <w:pPr>
        <w:spacing w:line="360" w:lineRule="auto"/>
        <w:ind w:firstLine="709"/>
        <w:jc w:val="both"/>
        <w:rPr>
          <w:sz w:val="28"/>
          <w:szCs w:val="28"/>
          <w:lang w:eastAsia="en-US"/>
        </w:rPr>
      </w:pPr>
      <w:r>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музыкальных произведений яркого интонационно-образного содержания.</w:t>
      </w:r>
      <w:r>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9A1789" w:rsidRDefault="009A1789" w:rsidP="009A1789">
      <w:pPr>
        <w:spacing w:line="360" w:lineRule="auto"/>
        <w:ind w:firstLine="709"/>
        <w:jc w:val="both"/>
        <w:rPr>
          <w:sz w:val="28"/>
          <w:szCs w:val="28"/>
          <w:lang w:eastAsia="en-US"/>
        </w:rPr>
      </w:pPr>
      <w:r>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9A1789" w:rsidRDefault="009A1789" w:rsidP="009A1789">
      <w:pPr>
        <w:spacing w:line="360" w:lineRule="auto"/>
        <w:ind w:firstLine="709"/>
        <w:jc w:val="both"/>
        <w:rPr>
          <w:sz w:val="28"/>
          <w:szCs w:val="28"/>
          <w:lang w:eastAsia="en-US"/>
        </w:rPr>
      </w:pPr>
      <w:r>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9A1789" w:rsidRDefault="009A1789" w:rsidP="009A1789">
      <w:pPr>
        <w:spacing w:line="360" w:lineRule="auto"/>
        <w:ind w:firstLine="709"/>
        <w:jc w:val="both"/>
        <w:rPr>
          <w:sz w:val="28"/>
          <w:szCs w:val="28"/>
          <w:lang w:eastAsia="en-US"/>
        </w:rPr>
      </w:pPr>
      <w:r>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9A1789" w:rsidRDefault="009A1789" w:rsidP="009A1789">
      <w:pPr>
        <w:spacing w:line="360" w:lineRule="auto"/>
        <w:ind w:firstLine="709"/>
        <w:jc w:val="both"/>
        <w:rPr>
          <w:sz w:val="28"/>
          <w:szCs w:val="28"/>
          <w:lang w:eastAsia="en-US"/>
        </w:rPr>
      </w:pPr>
      <w:r>
        <w:rPr>
          <w:b/>
          <w:sz w:val="28"/>
          <w:szCs w:val="28"/>
          <w:lang w:eastAsia="en-US"/>
        </w:rPr>
        <w:t>Музыкальные краски</w:t>
      </w:r>
    </w:p>
    <w:p w:rsidR="009A1789" w:rsidRDefault="009A1789" w:rsidP="009A1789">
      <w:pPr>
        <w:spacing w:line="360" w:lineRule="auto"/>
        <w:ind w:firstLine="709"/>
        <w:jc w:val="both"/>
        <w:rPr>
          <w:sz w:val="28"/>
          <w:szCs w:val="28"/>
          <w:lang w:eastAsia="en-US"/>
        </w:rPr>
      </w:pPr>
      <w:r>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музыкальных произведений с контрастными образами, пьес различного ладового наклонения.</w:t>
      </w:r>
      <w:r>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9A1789" w:rsidRDefault="009A1789" w:rsidP="009A1789">
      <w:pPr>
        <w:spacing w:line="360" w:lineRule="auto"/>
        <w:ind w:firstLine="709"/>
        <w:jc w:val="both"/>
        <w:rPr>
          <w:sz w:val="28"/>
          <w:szCs w:val="28"/>
          <w:lang w:eastAsia="en-US"/>
        </w:rPr>
      </w:pPr>
      <w:r>
        <w:rPr>
          <w:b/>
          <w:sz w:val="28"/>
          <w:szCs w:val="28"/>
          <w:lang w:eastAsia="en-US"/>
        </w:rPr>
        <w:t>Пластическое интонирование, двигательная импровизация под музыку разного характера.</w:t>
      </w:r>
      <w:r>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9A1789" w:rsidRDefault="009A1789" w:rsidP="009A1789">
      <w:pPr>
        <w:spacing w:line="360" w:lineRule="auto"/>
        <w:ind w:firstLine="709"/>
        <w:jc w:val="both"/>
        <w:rPr>
          <w:sz w:val="28"/>
          <w:szCs w:val="28"/>
          <w:lang w:eastAsia="en-US"/>
        </w:rPr>
      </w:pPr>
      <w:r>
        <w:rPr>
          <w:b/>
          <w:sz w:val="28"/>
          <w:szCs w:val="28"/>
          <w:lang w:eastAsia="en-US"/>
        </w:rPr>
        <w:t>Исполнение песен, написанных в разных ладах.</w:t>
      </w:r>
      <w:r>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9A1789" w:rsidRDefault="009A1789" w:rsidP="009A1789">
      <w:pPr>
        <w:spacing w:line="360" w:lineRule="auto"/>
        <w:ind w:firstLine="709"/>
        <w:jc w:val="both"/>
        <w:rPr>
          <w:sz w:val="28"/>
          <w:szCs w:val="28"/>
          <w:lang w:eastAsia="en-US"/>
        </w:rPr>
      </w:pPr>
      <w:r>
        <w:rPr>
          <w:b/>
          <w:sz w:val="28"/>
          <w:szCs w:val="28"/>
          <w:lang w:eastAsia="en-US"/>
        </w:rPr>
        <w:t>Игры-драматизации</w:t>
      </w:r>
      <w:r>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9A1789" w:rsidRDefault="009A1789" w:rsidP="009A1789">
      <w:pPr>
        <w:spacing w:line="360" w:lineRule="auto"/>
        <w:ind w:firstLine="709"/>
        <w:jc w:val="both"/>
        <w:rPr>
          <w:b/>
          <w:sz w:val="28"/>
          <w:szCs w:val="28"/>
          <w:lang w:eastAsia="en-US"/>
        </w:rPr>
      </w:pPr>
      <w:r>
        <w:rPr>
          <w:b/>
          <w:sz w:val="28"/>
          <w:szCs w:val="28"/>
          <w:lang w:eastAsia="en-US"/>
        </w:rPr>
        <w:t>Музыкальные жанры: песня, танец, марш</w:t>
      </w:r>
    </w:p>
    <w:p w:rsidR="009A1789" w:rsidRDefault="009A1789" w:rsidP="009A1789">
      <w:pPr>
        <w:spacing w:line="360" w:lineRule="auto"/>
        <w:ind w:firstLine="709"/>
        <w:jc w:val="both"/>
        <w:rPr>
          <w:sz w:val="28"/>
          <w:szCs w:val="28"/>
          <w:lang w:eastAsia="en-US"/>
        </w:rPr>
      </w:pPr>
      <w:r>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музыкальных произведений, имеющих ярко выраженную жанровую основу.</w:t>
      </w:r>
      <w:r>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9A1789" w:rsidRDefault="009A1789" w:rsidP="009A1789">
      <w:pPr>
        <w:spacing w:line="360" w:lineRule="auto"/>
        <w:ind w:firstLine="709"/>
        <w:jc w:val="both"/>
        <w:rPr>
          <w:sz w:val="28"/>
          <w:szCs w:val="28"/>
          <w:lang w:eastAsia="en-US"/>
        </w:rPr>
      </w:pPr>
      <w:r>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9A1789" w:rsidRDefault="009A1789" w:rsidP="009A1789">
      <w:pPr>
        <w:spacing w:line="360" w:lineRule="auto"/>
        <w:ind w:firstLine="709"/>
        <w:jc w:val="both"/>
        <w:rPr>
          <w:sz w:val="28"/>
          <w:szCs w:val="28"/>
          <w:lang w:eastAsia="en-US"/>
        </w:rPr>
      </w:pPr>
      <w:r>
        <w:rPr>
          <w:b/>
          <w:sz w:val="28"/>
          <w:szCs w:val="28"/>
          <w:lang w:eastAsia="en-US"/>
        </w:rPr>
        <w:t>Исполнение хоровых и инструментальных произведений разных жанров. Двигательная импровизация.</w:t>
      </w:r>
      <w:r>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9A1789" w:rsidRDefault="009A1789" w:rsidP="009A1789">
      <w:pPr>
        <w:spacing w:line="360" w:lineRule="auto"/>
        <w:ind w:firstLine="709"/>
        <w:jc w:val="both"/>
        <w:rPr>
          <w:sz w:val="28"/>
          <w:szCs w:val="28"/>
          <w:lang w:eastAsia="en-US"/>
        </w:rPr>
      </w:pPr>
      <w:r>
        <w:rPr>
          <w:b/>
          <w:sz w:val="28"/>
          <w:szCs w:val="28"/>
          <w:lang w:eastAsia="en-US"/>
        </w:rPr>
        <w:t>Музыкальная азбука или где живут ноты</w:t>
      </w:r>
    </w:p>
    <w:p w:rsidR="009A1789" w:rsidRDefault="009A1789" w:rsidP="009A1789">
      <w:pPr>
        <w:spacing w:line="360" w:lineRule="auto"/>
        <w:ind w:firstLine="709"/>
        <w:jc w:val="both"/>
        <w:rPr>
          <w:sz w:val="28"/>
          <w:szCs w:val="28"/>
          <w:lang w:eastAsia="en-US"/>
        </w:rPr>
      </w:pPr>
      <w:r>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Игровые дидактические упражнения с использованием наглядного материала.</w:t>
      </w:r>
      <w:r>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9A1789" w:rsidRDefault="009A1789" w:rsidP="009A1789">
      <w:pPr>
        <w:spacing w:line="360" w:lineRule="auto"/>
        <w:ind w:firstLine="709"/>
        <w:jc w:val="both"/>
        <w:rPr>
          <w:sz w:val="28"/>
          <w:szCs w:val="28"/>
          <w:lang w:eastAsia="en-US"/>
        </w:rPr>
      </w:pPr>
      <w:r>
        <w:rPr>
          <w:b/>
          <w:sz w:val="28"/>
          <w:szCs w:val="28"/>
          <w:lang w:eastAsia="en-US"/>
        </w:rPr>
        <w:t>Слушание музыкальных произведений с использованием элементарной графической записи.</w:t>
      </w:r>
      <w:r>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9A1789" w:rsidRDefault="009A1789" w:rsidP="009A1789">
      <w:pPr>
        <w:spacing w:line="360" w:lineRule="auto"/>
        <w:ind w:firstLine="709"/>
        <w:jc w:val="both"/>
        <w:rPr>
          <w:sz w:val="28"/>
          <w:szCs w:val="28"/>
          <w:lang w:eastAsia="en-US"/>
        </w:rPr>
      </w:pPr>
      <w:r>
        <w:rPr>
          <w:b/>
          <w:sz w:val="28"/>
          <w:szCs w:val="28"/>
          <w:lang w:eastAsia="en-US"/>
        </w:rPr>
        <w:t xml:space="preserve">Пение с применением ручных знаков. Пение простейших песен по нотам. </w:t>
      </w:r>
      <w:r>
        <w:rPr>
          <w:sz w:val="28"/>
          <w:szCs w:val="28"/>
          <w:lang w:eastAsia="en-US"/>
        </w:rPr>
        <w:t>Разучивание и исполнение песен с применением ручных знаков. Пение разученных ранее песен по нотам.</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Первые навыки игры по нотам.</w:t>
      </w:r>
    </w:p>
    <w:p w:rsidR="009A1789" w:rsidRDefault="009A1789" w:rsidP="009A1789">
      <w:pPr>
        <w:spacing w:line="360" w:lineRule="auto"/>
        <w:ind w:firstLine="709"/>
        <w:jc w:val="both"/>
        <w:rPr>
          <w:b/>
          <w:sz w:val="28"/>
          <w:szCs w:val="28"/>
          <w:lang w:eastAsia="en-US"/>
        </w:rPr>
      </w:pPr>
      <w:r>
        <w:rPr>
          <w:b/>
          <w:sz w:val="28"/>
          <w:szCs w:val="28"/>
          <w:lang w:eastAsia="en-US"/>
        </w:rPr>
        <w:t>Я – артист</w:t>
      </w:r>
    </w:p>
    <w:p w:rsidR="009A1789" w:rsidRDefault="009A1789" w:rsidP="009A1789">
      <w:pPr>
        <w:spacing w:line="360" w:lineRule="auto"/>
        <w:ind w:firstLine="709"/>
        <w:jc w:val="both"/>
        <w:rPr>
          <w:sz w:val="28"/>
          <w:szCs w:val="28"/>
          <w:lang w:eastAsia="en-US"/>
        </w:rPr>
      </w:pPr>
      <w:r>
        <w:rPr>
          <w:sz w:val="28"/>
          <w:szCs w:val="28"/>
          <w:lang w:eastAsia="en-US"/>
        </w:rPr>
        <w:t>Сольное и ансамблевое музицирование (вокальное и инструментальное). Творческое соревнование.</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Исполнение пройденных хоровых и инструментальных произведений</w:t>
      </w:r>
      <w:r>
        <w:rPr>
          <w:sz w:val="28"/>
          <w:szCs w:val="28"/>
          <w:lang w:eastAsia="en-US"/>
        </w:rPr>
        <w:t xml:space="preserve"> в школьных мероприятиях.</w:t>
      </w:r>
    </w:p>
    <w:p w:rsidR="009A1789" w:rsidRDefault="009A1789" w:rsidP="009A1789">
      <w:pPr>
        <w:spacing w:line="360" w:lineRule="auto"/>
        <w:ind w:firstLine="709"/>
        <w:jc w:val="both"/>
        <w:rPr>
          <w:sz w:val="28"/>
          <w:szCs w:val="28"/>
          <w:lang w:eastAsia="en-US"/>
        </w:rPr>
      </w:pPr>
      <w:r>
        <w:rPr>
          <w:b/>
          <w:sz w:val="28"/>
          <w:szCs w:val="28"/>
          <w:lang w:eastAsia="en-US"/>
        </w:rPr>
        <w:t>Командные состязания</w:t>
      </w:r>
      <w:r>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9A1789" w:rsidRDefault="009A1789" w:rsidP="009A1789">
      <w:pPr>
        <w:spacing w:line="360" w:lineRule="auto"/>
        <w:ind w:firstLine="709"/>
        <w:jc w:val="both"/>
        <w:rPr>
          <w:sz w:val="28"/>
          <w:szCs w:val="28"/>
          <w:lang w:eastAsia="en-US"/>
        </w:rPr>
      </w:pPr>
      <w:r>
        <w:rPr>
          <w:b/>
          <w:sz w:val="28"/>
          <w:szCs w:val="28"/>
          <w:lang w:eastAsia="en-US"/>
        </w:rPr>
        <w:t>Развитие навыка импровизации</w:t>
      </w:r>
      <w:r>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9A1789" w:rsidRDefault="009A1789" w:rsidP="009A1789">
      <w:pPr>
        <w:spacing w:line="360" w:lineRule="auto"/>
        <w:ind w:firstLine="709"/>
        <w:jc w:val="both"/>
        <w:rPr>
          <w:b/>
          <w:sz w:val="28"/>
          <w:szCs w:val="28"/>
          <w:lang w:eastAsia="en-US"/>
        </w:rPr>
      </w:pPr>
      <w:r>
        <w:rPr>
          <w:b/>
          <w:sz w:val="28"/>
          <w:szCs w:val="28"/>
          <w:lang w:eastAsia="en-US"/>
        </w:rPr>
        <w:t>Музыкально-театрализованное представление</w:t>
      </w:r>
    </w:p>
    <w:p w:rsidR="009A1789" w:rsidRDefault="009A1789" w:rsidP="009A1789">
      <w:pPr>
        <w:spacing w:line="360" w:lineRule="auto"/>
        <w:ind w:firstLine="709"/>
        <w:jc w:val="both"/>
        <w:rPr>
          <w:sz w:val="28"/>
          <w:szCs w:val="28"/>
          <w:lang w:eastAsia="en-US"/>
        </w:rPr>
      </w:pPr>
      <w:r>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9A1789" w:rsidRDefault="009A1789" w:rsidP="009A1789">
      <w:pPr>
        <w:spacing w:line="360" w:lineRule="auto"/>
        <w:ind w:firstLine="709"/>
        <w:jc w:val="both"/>
        <w:rPr>
          <w:b/>
          <w:sz w:val="28"/>
          <w:szCs w:val="28"/>
          <w:lang w:eastAsia="en-US"/>
        </w:rPr>
      </w:pPr>
      <w:r>
        <w:rPr>
          <w:b/>
          <w:sz w:val="28"/>
          <w:szCs w:val="28"/>
          <w:lang w:eastAsia="en-US"/>
        </w:rPr>
        <w:t>2 класс</w:t>
      </w:r>
    </w:p>
    <w:p w:rsidR="009A1789" w:rsidRDefault="009A1789" w:rsidP="009A1789">
      <w:pPr>
        <w:spacing w:line="360" w:lineRule="auto"/>
        <w:ind w:firstLine="709"/>
        <w:jc w:val="both"/>
        <w:rPr>
          <w:b/>
          <w:sz w:val="28"/>
          <w:szCs w:val="28"/>
          <w:lang w:eastAsia="en-US"/>
        </w:rPr>
      </w:pPr>
      <w:r>
        <w:rPr>
          <w:b/>
          <w:sz w:val="28"/>
          <w:szCs w:val="28"/>
          <w:lang w:eastAsia="en-US"/>
        </w:rPr>
        <w:t xml:space="preserve">Народное музыкальное искусство. Традиции и обряды </w:t>
      </w:r>
    </w:p>
    <w:p w:rsidR="009A1789" w:rsidRDefault="009A1789" w:rsidP="009A1789">
      <w:pPr>
        <w:spacing w:line="360" w:lineRule="auto"/>
        <w:ind w:firstLine="709"/>
        <w:jc w:val="both"/>
        <w:rPr>
          <w:sz w:val="28"/>
          <w:szCs w:val="28"/>
          <w:lang w:eastAsia="en-US"/>
        </w:rPr>
      </w:pPr>
      <w:r>
        <w:rPr>
          <w:sz w:val="28"/>
          <w:szCs w:val="28"/>
          <w:lang w:eastAsia="en-US"/>
        </w:rPr>
        <w:t>Музыкальный фольклор. Народные игры. Народные инструменты. Годовой круг календарных праздников</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Музыкально-игровая деятельность</w:t>
      </w:r>
      <w:r>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Pr>
          <w:rFonts w:eastAsia="SimSun"/>
          <w:kern w:val="2"/>
          <w:sz w:val="28"/>
          <w:szCs w:val="28"/>
          <w:lang w:eastAsia="hi-IN" w:bidi="hi-IN"/>
        </w:rPr>
        <w:t xml:space="preserve">риобщение детей к игровой традиционной народной культуре: </w:t>
      </w:r>
      <w:r>
        <w:rPr>
          <w:sz w:val="28"/>
          <w:szCs w:val="28"/>
          <w:lang w:eastAsia="en-US"/>
        </w:rPr>
        <w:t xml:space="preserve">народные игры с музыкальным сопровождением. Примеры: </w:t>
      </w:r>
      <w:r>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9A1789" w:rsidRDefault="009A1789" w:rsidP="009A1789">
      <w:pPr>
        <w:spacing w:line="360" w:lineRule="auto"/>
        <w:ind w:firstLine="709"/>
        <w:jc w:val="both"/>
        <w:rPr>
          <w:sz w:val="28"/>
          <w:szCs w:val="28"/>
          <w:lang w:eastAsia="en-US"/>
        </w:rPr>
      </w:pPr>
      <w:r>
        <w:rPr>
          <w:b/>
          <w:sz w:val="28"/>
          <w:szCs w:val="28"/>
          <w:lang w:eastAsia="en-US"/>
        </w:rPr>
        <w:t>Игра на народных инструментах</w:t>
      </w:r>
      <w:r>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9A1789" w:rsidRDefault="009A1789" w:rsidP="009A1789">
      <w:pPr>
        <w:spacing w:line="360" w:lineRule="auto"/>
        <w:ind w:firstLine="709"/>
        <w:jc w:val="both"/>
        <w:rPr>
          <w:sz w:val="28"/>
          <w:szCs w:val="28"/>
          <w:lang w:eastAsia="en-US"/>
        </w:rPr>
      </w:pPr>
      <w:r>
        <w:rPr>
          <w:b/>
          <w:sz w:val="28"/>
          <w:szCs w:val="28"/>
          <w:lang w:eastAsia="en-US"/>
        </w:rPr>
        <w:t>Слушание произведений в исполнении фольклорных коллективов</w:t>
      </w:r>
      <w:r>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9A1789" w:rsidRDefault="009A1789" w:rsidP="009A1789">
      <w:pPr>
        <w:spacing w:line="360" w:lineRule="auto"/>
        <w:ind w:firstLine="709"/>
        <w:jc w:val="both"/>
        <w:rPr>
          <w:b/>
          <w:sz w:val="28"/>
          <w:szCs w:val="28"/>
          <w:lang w:eastAsia="en-US"/>
        </w:rPr>
      </w:pPr>
      <w:r>
        <w:rPr>
          <w:b/>
          <w:sz w:val="28"/>
          <w:szCs w:val="28"/>
          <w:lang w:eastAsia="en-US"/>
        </w:rPr>
        <w:t>Широка страна моя родная</w:t>
      </w:r>
    </w:p>
    <w:p w:rsidR="009A1789" w:rsidRDefault="009A1789" w:rsidP="009A1789">
      <w:pPr>
        <w:spacing w:line="360" w:lineRule="auto"/>
        <w:ind w:firstLine="709"/>
        <w:jc w:val="both"/>
        <w:rPr>
          <w:sz w:val="28"/>
          <w:szCs w:val="28"/>
          <w:lang w:eastAsia="en-US"/>
        </w:rPr>
      </w:pPr>
      <w:r>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9A1789" w:rsidRDefault="009A1789" w:rsidP="009A1789">
      <w:pPr>
        <w:spacing w:line="360" w:lineRule="auto"/>
        <w:ind w:firstLine="709"/>
        <w:jc w:val="both"/>
        <w:rPr>
          <w:sz w:val="28"/>
          <w:szCs w:val="28"/>
          <w:lang w:eastAsia="en-US"/>
        </w:rPr>
      </w:pPr>
      <w:r>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Разучивание и исполнение Гимна Российской Федерации. Исполнение гимна своей республики, города, школы</w:t>
      </w:r>
      <w:r>
        <w:rPr>
          <w:sz w:val="28"/>
          <w:szCs w:val="28"/>
          <w:lang w:eastAsia="en-US"/>
        </w:rPr>
        <w:t>. Применение знаний о способах и приемах выразительного пения.</w:t>
      </w:r>
    </w:p>
    <w:p w:rsidR="009A1789" w:rsidRDefault="009A1789" w:rsidP="009A1789">
      <w:pPr>
        <w:spacing w:line="360" w:lineRule="auto"/>
        <w:ind w:firstLine="709"/>
        <w:jc w:val="both"/>
        <w:rPr>
          <w:sz w:val="28"/>
          <w:szCs w:val="28"/>
          <w:lang w:eastAsia="en-US"/>
        </w:rPr>
      </w:pPr>
      <w:r>
        <w:rPr>
          <w:b/>
          <w:sz w:val="28"/>
          <w:szCs w:val="28"/>
          <w:lang w:eastAsia="en-US"/>
        </w:rPr>
        <w:t>Слушание музыки отечественных композиторов. Элементарный анализ особенностей мелодии.</w:t>
      </w:r>
      <w:r>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9A1789" w:rsidRDefault="009A1789" w:rsidP="009A1789">
      <w:pPr>
        <w:spacing w:line="360" w:lineRule="auto"/>
        <w:ind w:firstLine="709"/>
        <w:jc w:val="both"/>
        <w:rPr>
          <w:i/>
          <w:sz w:val="28"/>
          <w:szCs w:val="28"/>
          <w:lang w:eastAsia="en-US"/>
        </w:rPr>
      </w:pPr>
      <w:r>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9A1789" w:rsidRDefault="009A1789" w:rsidP="009A1789">
      <w:pPr>
        <w:spacing w:line="360" w:lineRule="auto"/>
        <w:ind w:firstLine="709"/>
        <w:jc w:val="both"/>
        <w:rPr>
          <w:b/>
          <w:sz w:val="28"/>
          <w:szCs w:val="28"/>
          <w:lang w:eastAsia="en-US"/>
        </w:rPr>
      </w:pPr>
      <w:r>
        <w:rPr>
          <w:b/>
          <w:sz w:val="28"/>
          <w:szCs w:val="28"/>
          <w:lang w:eastAsia="en-US"/>
        </w:rPr>
        <w:t>Музыкальное время и его особенности</w:t>
      </w:r>
    </w:p>
    <w:p w:rsidR="009A1789" w:rsidRDefault="009A1789" w:rsidP="009A1789">
      <w:pPr>
        <w:spacing w:line="360" w:lineRule="auto"/>
        <w:ind w:firstLine="709"/>
        <w:jc w:val="both"/>
        <w:rPr>
          <w:sz w:val="28"/>
          <w:szCs w:val="28"/>
          <w:lang w:eastAsia="en-US"/>
        </w:rPr>
      </w:pPr>
      <w:r>
        <w:rPr>
          <w:sz w:val="28"/>
          <w:szCs w:val="28"/>
          <w:lang w:eastAsia="en-US"/>
        </w:rPr>
        <w:t xml:space="preserve">Метроритм. Длительности и паузы в простых ритмических рисунках. Ритмоформулы. Такт. Размер.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Игровые дидактические упражнения с использованием наглядного материала.</w:t>
      </w:r>
      <w:r>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9A1789" w:rsidRDefault="009A1789" w:rsidP="009A1789">
      <w:pPr>
        <w:spacing w:line="360" w:lineRule="auto"/>
        <w:ind w:firstLine="709"/>
        <w:jc w:val="both"/>
        <w:rPr>
          <w:sz w:val="28"/>
          <w:szCs w:val="28"/>
          <w:lang w:eastAsia="en-US"/>
        </w:rPr>
      </w:pPr>
      <w:r>
        <w:rPr>
          <w:b/>
          <w:sz w:val="28"/>
          <w:szCs w:val="28"/>
          <w:lang w:eastAsia="en-US"/>
        </w:rPr>
        <w:t>Ритмические игры.</w:t>
      </w:r>
      <w:r>
        <w:rPr>
          <w:sz w:val="28"/>
          <w:szCs w:val="28"/>
          <w:lang w:eastAsia="en-US"/>
        </w:rPr>
        <w:t xml:space="preserve"> Ритмические «паззлы», ритмическая эстафета, ритмическое эхо, простые ритмические каноны. </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9A1789" w:rsidRDefault="009A1789" w:rsidP="009A1789">
      <w:pPr>
        <w:spacing w:line="360" w:lineRule="auto"/>
        <w:ind w:firstLine="709"/>
        <w:jc w:val="both"/>
        <w:rPr>
          <w:sz w:val="28"/>
          <w:szCs w:val="28"/>
          <w:lang w:eastAsia="en-US"/>
        </w:rPr>
      </w:pPr>
      <w:r>
        <w:rPr>
          <w:b/>
          <w:sz w:val="28"/>
          <w:szCs w:val="28"/>
          <w:lang w:eastAsia="en-US"/>
        </w:rPr>
        <w:t>Разучивание и исполнение хоровых и инструментальных произведений</w:t>
      </w:r>
      <w:r>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9A1789" w:rsidRDefault="009A1789" w:rsidP="009A1789">
      <w:pPr>
        <w:spacing w:line="360" w:lineRule="auto"/>
        <w:ind w:firstLine="709"/>
        <w:jc w:val="both"/>
        <w:rPr>
          <w:sz w:val="28"/>
          <w:szCs w:val="28"/>
          <w:lang w:eastAsia="en-US"/>
        </w:rPr>
      </w:pPr>
      <w:r>
        <w:rPr>
          <w:b/>
          <w:sz w:val="28"/>
          <w:szCs w:val="28"/>
          <w:lang w:eastAsia="en-US"/>
        </w:rPr>
        <w:t>Музыкальная грамота</w:t>
      </w:r>
    </w:p>
    <w:p w:rsidR="009A1789" w:rsidRDefault="009A1789" w:rsidP="009A1789">
      <w:pPr>
        <w:spacing w:line="360" w:lineRule="auto"/>
        <w:ind w:firstLine="709"/>
        <w:jc w:val="both"/>
        <w:rPr>
          <w:sz w:val="28"/>
          <w:szCs w:val="28"/>
          <w:lang w:eastAsia="en-US"/>
        </w:rPr>
      </w:pPr>
      <w:r>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Чтение нотной записи</w:t>
      </w:r>
      <w:r>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9A1789" w:rsidRDefault="009A1789" w:rsidP="009A1789">
      <w:pPr>
        <w:spacing w:line="360" w:lineRule="auto"/>
        <w:ind w:firstLine="709"/>
        <w:jc w:val="both"/>
        <w:rPr>
          <w:sz w:val="28"/>
          <w:szCs w:val="28"/>
          <w:lang w:eastAsia="en-US"/>
        </w:rPr>
      </w:pPr>
      <w:r>
        <w:rPr>
          <w:b/>
          <w:sz w:val="28"/>
          <w:szCs w:val="28"/>
          <w:lang w:eastAsia="en-US"/>
        </w:rPr>
        <w:t xml:space="preserve">Игровые дидактические упражнения с использованием наглядного материала. </w:t>
      </w:r>
      <w:r>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9A1789" w:rsidRDefault="009A1789" w:rsidP="009A1789">
      <w:pPr>
        <w:spacing w:line="360" w:lineRule="auto"/>
        <w:ind w:firstLine="709"/>
        <w:jc w:val="both"/>
        <w:rPr>
          <w:sz w:val="28"/>
          <w:szCs w:val="28"/>
          <w:lang w:eastAsia="en-US"/>
        </w:rPr>
      </w:pPr>
      <w:r>
        <w:rPr>
          <w:b/>
          <w:sz w:val="28"/>
          <w:szCs w:val="28"/>
          <w:lang w:eastAsia="en-US"/>
        </w:rPr>
        <w:t>Пение мелодических интервалов</w:t>
      </w:r>
      <w:r>
        <w:rPr>
          <w:sz w:val="28"/>
          <w:szCs w:val="28"/>
          <w:lang w:eastAsia="en-US"/>
        </w:rPr>
        <w:t xml:space="preserve"> с использованием ручных знаков.</w:t>
      </w:r>
    </w:p>
    <w:p w:rsidR="009A1789" w:rsidRDefault="009A1789" w:rsidP="009A1789">
      <w:pPr>
        <w:spacing w:line="360" w:lineRule="auto"/>
        <w:ind w:firstLine="709"/>
        <w:jc w:val="both"/>
        <w:rPr>
          <w:sz w:val="28"/>
          <w:szCs w:val="28"/>
          <w:lang w:eastAsia="en-US"/>
        </w:rPr>
      </w:pPr>
      <w:r>
        <w:rPr>
          <w:b/>
          <w:sz w:val="28"/>
          <w:szCs w:val="28"/>
          <w:lang w:eastAsia="en-US"/>
        </w:rPr>
        <w:t>Прослушивание и узнавание</w:t>
      </w:r>
      <w:r>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9A1789" w:rsidRDefault="009A1789" w:rsidP="009A1789">
      <w:pPr>
        <w:spacing w:line="360" w:lineRule="auto"/>
        <w:ind w:firstLine="709"/>
        <w:jc w:val="both"/>
        <w:rPr>
          <w:b/>
          <w:sz w:val="28"/>
          <w:szCs w:val="28"/>
          <w:lang w:eastAsia="en-US"/>
        </w:rPr>
      </w:pPr>
      <w:r>
        <w:rPr>
          <w:b/>
          <w:sz w:val="28"/>
          <w:szCs w:val="28"/>
          <w:lang w:eastAsia="en-US"/>
        </w:rPr>
        <w:t xml:space="preserve"> «Музыкальный конструктор»</w:t>
      </w:r>
    </w:p>
    <w:p w:rsidR="009A1789" w:rsidRDefault="009A1789" w:rsidP="009A1789">
      <w:pPr>
        <w:spacing w:line="360" w:lineRule="auto"/>
        <w:ind w:firstLine="709"/>
        <w:jc w:val="both"/>
        <w:rPr>
          <w:sz w:val="28"/>
          <w:szCs w:val="28"/>
          <w:lang w:eastAsia="en-US"/>
        </w:rPr>
      </w:pPr>
      <w:r>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музыкальных произведений</w:t>
      </w:r>
      <w:r>
        <w:rPr>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9A1789" w:rsidRDefault="009A1789" w:rsidP="009A1789">
      <w:pPr>
        <w:spacing w:line="360" w:lineRule="auto"/>
        <w:ind w:firstLine="709"/>
        <w:jc w:val="both"/>
        <w:rPr>
          <w:sz w:val="28"/>
          <w:szCs w:val="28"/>
          <w:lang w:eastAsia="en-US"/>
        </w:rPr>
      </w:pPr>
      <w:r>
        <w:rPr>
          <w:b/>
          <w:sz w:val="28"/>
          <w:szCs w:val="28"/>
          <w:lang w:eastAsia="en-US"/>
        </w:rPr>
        <w:t xml:space="preserve">Игра на элементарных музыкальных инструментах в ансамбле. </w:t>
      </w:r>
      <w:r>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9A1789" w:rsidRDefault="009A1789" w:rsidP="009A1789">
      <w:pPr>
        <w:spacing w:line="360" w:lineRule="auto"/>
        <w:ind w:firstLine="709"/>
        <w:jc w:val="both"/>
        <w:rPr>
          <w:sz w:val="28"/>
          <w:szCs w:val="28"/>
          <w:lang w:eastAsia="en-US"/>
        </w:rPr>
      </w:pPr>
      <w:r>
        <w:rPr>
          <w:b/>
          <w:sz w:val="28"/>
          <w:szCs w:val="28"/>
          <w:lang w:eastAsia="en-US"/>
        </w:rPr>
        <w:t>Сочинение простейших мелодий</w:t>
      </w:r>
      <w:r>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9A1789" w:rsidRDefault="009A1789" w:rsidP="009A1789">
      <w:pPr>
        <w:spacing w:line="360" w:lineRule="auto"/>
        <w:ind w:firstLine="709"/>
        <w:jc w:val="both"/>
        <w:rPr>
          <w:sz w:val="28"/>
          <w:szCs w:val="28"/>
          <w:lang w:eastAsia="en-US"/>
        </w:rPr>
      </w:pPr>
      <w:r>
        <w:rPr>
          <w:b/>
          <w:sz w:val="28"/>
          <w:szCs w:val="28"/>
          <w:lang w:eastAsia="en-US"/>
        </w:rPr>
        <w:t>Исполнение песен</w:t>
      </w:r>
      <w:r>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9A1789" w:rsidRDefault="009A1789" w:rsidP="009A1789">
      <w:pPr>
        <w:spacing w:line="360" w:lineRule="auto"/>
        <w:ind w:firstLine="709"/>
        <w:jc w:val="both"/>
        <w:rPr>
          <w:b/>
          <w:sz w:val="28"/>
          <w:szCs w:val="28"/>
          <w:lang w:eastAsia="en-US"/>
        </w:rPr>
      </w:pPr>
      <w:r>
        <w:rPr>
          <w:b/>
          <w:sz w:val="28"/>
          <w:szCs w:val="28"/>
          <w:lang w:eastAsia="en-US"/>
        </w:rPr>
        <w:t>Жанровое разнообразие в музыке</w:t>
      </w:r>
    </w:p>
    <w:p w:rsidR="009A1789" w:rsidRDefault="009A1789" w:rsidP="009A1789">
      <w:pPr>
        <w:spacing w:line="360" w:lineRule="auto"/>
        <w:ind w:firstLine="709"/>
        <w:jc w:val="both"/>
        <w:rPr>
          <w:sz w:val="28"/>
          <w:szCs w:val="28"/>
          <w:lang w:eastAsia="en-US"/>
        </w:rPr>
      </w:pPr>
      <w:r>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классических музыкальных произведений с определением их жанровой основы.</w:t>
      </w:r>
      <w:r>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9A1789" w:rsidRDefault="009A1789" w:rsidP="009A1789">
      <w:pPr>
        <w:spacing w:line="360" w:lineRule="auto"/>
        <w:ind w:firstLine="709"/>
        <w:jc w:val="both"/>
        <w:rPr>
          <w:sz w:val="28"/>
          <w:szCs w:val="28"/>
          <w:lang w:eastAsia="en-US"/>
        </w:rPr>
      </w:pPr>
      <w:r>
        <w:rPr>
          <w:b/>
          <w:sz w:val="28"/>
          <w:szCs w:val="28"/>
          <w:lang w:eastAsia="en-US"/>
        </w:rPr>
        <w:t>Пластическое интонирование</w:t>
      </w:r>
      <w:r>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9A1789" w:rsidRDefault="009A1789" w:rsidP="009A1789">
      <w:pPr>
        <w:spacing w:line="360" w:lineRule="auto"/>
        <w:ind w:firstLine="709"/>
        <w:jc w:val="both"/>
        <w:rPr>
          <w:sz w:val="28"/>
          <w:szCs w:val="28"/>
          <w:lang w:eastAsia="en-US"/>
        </w:rPr>
      </w:pPr>
      <w:r>
        <w:rPr>
          <w:b/>
          <w:sz w:val="28"/>
          <w:szCs w:val="28"/>
          <w:lang w:eastAsia="en-US"/>
        </w:rPr>
        <w:t>Создание презентации</w:t>
      </w:r>
      <w:r>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9A1789" w:rsidRDefault="009A1789" w:rsidP="009A1789">
      <w:pPr>
        <w:spacing w:line="360" w:lineRule="auto"/>
        <w:ind w:firstLine="709"/>
        <w:jc w:val="both"/>
        <w:rPr>
          <w:sz w:val="28"/>
          <w:szCs w:val="28"/>
          <w:lang w:eastAsia="en-US"/>
        </w:rPr>
      </w:pPr>
      <w:r>
        <w:rPr>
          <w:b/>
          <w:sz w:val="28"/>
          <w:szCs w:val="28"/>
          <w:lang w:eastAsia="en-US"/>
        </w:rPr>
        <w:t>Исполнение песен</w:t>
      </w:r>
      <w:r>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9A1789" w:rsidRDefault="009A1789" w:rsidP="009A1789">
      <w:pPr>
        <w:spacing w:line="360" w:lineRule="auto"/>
        <w:ind w:firstLine="709"/>
        <w:jc w:val="both"/>
        <w:rPr>
          <w:sz w:val="28"/>
          <w:szCs w:val="28"/>
          <w:lang w:eastAsia="en-US"/>
        </w:rPr>
      </w:pPr>
      <w:r>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9A1789" w:rsidRDefault="009A1789" w:rsidP="009A1789">
      <w:pPr>
        <w:spacing w:line="360" w:lineRule="auto"/>
        <w:ind w:firstLine="709"/>
        <w:jc w:val="both"/>
        <w:rPr>
          <w:b/>
          <w:sz w:val="28"/>
          <w:szCs w:val="28"/>
          <w:lang w:eastAsia="en-US"/>
        </w:rPr>
      </w:pPr>
      <w:r>
        <w:rPr>
          <w:b/>
          <w:sz w:val="28"/>
          <w:szCs w:val="28"/>
          <w:lang w:eastAsia="en-US"/>
        </w:rPr>
        <w:t>Я – артист</w:t>
      </w:r>
    </w:p>
    <w:p w:rsidR="009A1789" w:rsidRDefault="009A1789" w:rsidP="009A1789">
      <w:pPr>
        <w:spacing w:line="360" w:lineRule="auto"/>
        <w:ind w:firstLine="709"/>
        <w:jc w:val="both"/>
        <w:rPr>
          <w:sz w:val="28"/>
          <w:szCs w:val="28"/>
          <w:lang w:eastAsia="en-US"/>
        </w:rPr>
      </w:pPr>
      <w:r>
        <w:rPr>
          <w:sz w:val="28"/>
          <w:szCs w:val="28"/>
          <w:lang w:eastAsia="en-US"/>
        </w:rPr>
        <w:t xml:space="preserve">Сольное и ансамблевое музицирование (вокальное и инструментальное). Творческое соревнование. </w:t>
      </w:r>
    </w:p>
    <w:p w:rsidR="009A1789" w:rsidRDefault="009A1789" w:rsidP="009A1789">
      <w:pPr>
        <w:spacing w:line="360" w:lineRule="auto"/>
        <w:ind w:firstLine="709"/>
        <w:jc w:val="both"/>
        <w:rPr>
          <w:sz w:val="28"/>
          <w:szCs w:val="28"/>
          <w:lang w:eastAsia="en-US"/>
        </w:rPr>
      </w:pPr>
      <w:r>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Исполнение пройденных хоровых и инструментальных произведений</w:t>
      </w:r>
      <w:r>
        <w:rPr>
          <w:sz w:val="28"/>
          <w:szCs w:val="28"/>
          <w:lang w:eastAsia="en-US"/>
        </w:rPr>
        <w:t xml:space="preserve"> в школьных мероприятиях, посвященных праздникам, торжественным событиям. </w:t>
      </w:r>
    </w:p>
    <w:p w:rsidR="009A1789" w:rsidRDefault="009A1789" w:rsidP="009A1789">
      <w:pPr>
        <w:spacing w:line="360" w:lineRule="auto"/>
        <w:ind w:firstLine="709"/>
        <w:jc w:val="both"/>
        <w:rPr>
          <w:sz w:val="28"/>
          <w:szCs w:val="28"/>
          <w:lang w:eastAsia="en-US"/>
        </w:rPr>
      </w:pPr>
      <w:r>
        <w:rPr>
          <w:b/>
          <w:sz w:val="28"/>
          <w:szCs w:val="28"/>
          <w:lang w:eastAsia="en-US"/>
        </w:rPr>
        <w:t>Подготовка концертных программ</w:t>
      </w:r>
      <w:r>
        <w:rPr>
          <w:sz w:val="28"/>
          <w:szCs w:val="28"/>
          <w:lang w:eastAsia="en-US"/>
        </w:rPr>
        <w:t xml:space="preserve">, включающих произведения для хорового и инструментального (либо совместного) музицирования. </w:t>
      </w:r>
    </w:p>
    <w:p w:rsidR="009A1789" w:rsidRDefault="009A1789" w:rsidP="009A1789">
      <w:pPr>
        <w:spacing w:line="360" w:lineRule="auto"/>
        <w:ind w:firstLine="709"/>
        <w:jc w:val="both"/>
        <w:rPr>
          <w:i/>
          <w:sz w:val="28"/>
          <w:szCs w:val="28"/>
          <w:lang w:eastAsia="en-US"/>
        </w:rPr>
      </w:pPr>
      <w:r>
        <w:rPr>
          <w:i/>
          <w:sz w:val="28"/>
          <w:szCs w:val="28"/>
          <w:lang w:eastAsia="en-US"/>
        </w:rPr>
        <w:t>Участие в школьных, региональных и всероссийских музыкально-исполнительских фестивалях, конкурсах и т.д.</w:t>
      </w:r>
    </w:p>
    <w:p w:rsidR="009A1789" w:rsidRDefault="009A1789" w:rsidP="009A1789">
      <w:pPr>
        <w:spacing w:line="360" w:lineRule="auto"/>
        <w:ind w:firstLine="709"/>
        <w:jc w:val="both"/>
        <w:rPr>
          <w:sz w:val="28"/>
          <w:szCs w:val="28"/>
          <w:lang w:eastAsia="en-US"/>
        </w:rPr>
      </w:pPr>
      <w:r>
        <w:rPr>
          <w:b/>
          <w:sz w:val="28"/>
          <w:szCs w:val="28"/>
          <w:lang w:eastAsia="en-US"/>
        </w:rPr>
        <w:t>Командные состязания</w:t>
      </w:r>
      <w:r>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 Совершенствование навыка импровизации</w:t>
      </w:r>
      <w:r>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9A1789" w:rsidRDefault="009A1789" w:rsidP="009A1789">
      <w:pPr>
        <w:spacing w:line="360" w:lineRule="auto"/>
        <w:ind w:firstLine="709"/>
        <w:jc w:val="both"/>
        <w:rPr>
          <w:b/>
          <w:sz w:val="28"/>
          <w:szCs w:val="28"/>
          <w:lang w:eastAsia="en-US"/>
        </w:rPr>
      </w:pPr>
      <w:r>
        <w:rPr>
          <w:b/>
          <w:sz w:val="28"/>
          <w:szCs w:val="28"/>
          <w:lang w:eastAsia="en-US"/>
        </w:rPr>
        <w:t>Музыкально-театрализованное представление</w:t>
      </w:r>
    </w:p>
    <w:p w:rsidR="009A1789" w:rsidRDefault="009A1789" w:rsidP="009A1789">
      <w:pPr>
        <w:spacing w:line="360" w:lineRule="auto"/>
        <w:ind w:firstLine="709"/>
        <w:jc w:val="both"/>
        <w:rPr>
          <w:sz w:val="28"/>
          <w:szCs w:val="28"/>
          <w:lang w:eastAsia="en-US"/>
        </w:rPr>
      </w:pPr>
      <w:r>
        <w:rPr>
          <w:sz w:val="28"/>
          <w:szCs w:val="28"/>
          <w:lang w:eastAsia="en-US"/>
        </w:rPr>
        <w:t>Музыкально-театрализованное представление как результат освоения программы во втором классе.</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A1789" w:rsidRDefault="009A1789" w:rsidP="009A1789">
      <w:pPr>
        <w:spacing w:line="360" w:lineRule="auto"/>
        <w:ind w:firstLine="709"/>
        <w:jc w:val="both"/>
        <w:rPr>
          <w:b/>
          <w:sz w:val="28"/>
          <w:szCs w:val="28"/>
          <w:lang w:eastAsia="en-US"/>
        </w:rPr>
      </w:pPr>
      <w:r>
        <w:rPr>
          <w:b/>
          <w:sz w:val="28"/>
          <w:szCs w:val="28"/>
          <w:lang w:eastAsia="en-US"/>
        </w:rPr>
        <w:t>3 класс</w:t>
      </w:r>
    </w:p>
    <w:p w:rsidR="009A1789" w:rsidRDefault="009A1789" w:rsidP="009A1789">
      <w:pPr>
        <w:spacing w:line="360" w:lineRule="auto"/>
        <w:ind w:firstLine="709"/>
        <w:jc w:val="both"/>
        <w:rPr>
          <w:b/>
          <w:sz w:val="28"/>
          <w:szCs w:val="28"/>
          <w:lang w:eastAsia="en-US"/>
        </w:rPr>
      </w:pPr>
      <w:r>
        <w:rPr>
          <w:b/>
          <w:sz w:val="28"/>
          <w:szCs w:val="28"/>
          <w:lang w:eastAsia="en-US"/>
        </w:rPr>
        <w:t xml:space="preserve">Музыкальный проект «Сочиняем сказку». </w:t>
      </w:r>
    </w:p>
    <w:p w:rsidR="009A1789" w:rsidRDefault="009A1789" w:rsidP="009A1789">
      <w:pPr>
        <w:spacing w:line="360" w:lineRule="auto"/>
        <w:ind w:firstLine="709"/>
        <w:jc w:val="both"/>
        <w:rPr>
          <w:sz w:val="28"/>
          <w:szCs w:val="28"/>
          <w:lang w:eastAsia="en-US"/>
        </w:rPr>
      </w:pPr>
      <w:r>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Разработка плана</w:t>
      </w:r>
      <w:r>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9A1789" w:rsidRDefault="009A1789" w:rsidP="009A1789">
      <w:pPr>
        <w:spacing w:line="360" w:lineRule="auto"/>
        <w:ind w:firstLine="709"/>
        <w:jc w:val="both"/>
        <w:rPr>
          <w:b/>
          <w:sz w:val="28"/>
          <w:szCs w:val="28"/>
          <w:lang w:eastAsia="en-US"/>
        </w:rPr>
      </w:pPr>
      <w:r>
        <w:rPr>
          <w:b/>
          <w:sz w:val="28"/>
          <w:szCs w:val="28"/>
          <w:lang w:eastAsia="en-US"/>
        </w:rPr>
        <w:t>Создание информационного сопровождения проекта</w:t>
      </w:r>
      <w:r>
        <w:rPr>
          <w:sz w:val="28"/>
          <w:szCs w:val="28"/>
          <w:lang w:eastAsia="en-US"/>
        </w:rPr>
        <w:t xml:space="preserve"> (афиша, презентация, пригласительные билеты и т.д.).</w:t>
      </w:r>
    </w:p>
    <w:p w:rsidR="009A1789" w:rsidRDefault="009A1789" w:rsidP="009A1789">
      <w:pPr>
        <w:spacing w:line="360" w:lineRule="auto"/>
        <w:ind w:firstLine="709"/>
        <w:jc w:val="both"/>
        <w:rPr>
          <w:sz w:val="28"/>
          <w:szCs w:val="28"/>
          <w:lang w:eastAsia="en-US"/>
        </w:rPr>
      </w:pPr>
      <w:r>
        <w:rPr>
          <w:b/>
          <w:sz w:val="28"/>
          <w:szCs w:val="28"/>
          <w:lang w:eastAsia="en-US"/>
        </w:rPr>
        <w:t>Разучивание и исполнение песенного ансамблевого и хорового материала как части проекта.</w:t>
      </w:r>
      <w:r>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9A1789" w:rsidRDefault="009A1789" w:rsidP="009A1789">
      <w:pPr>
        <w:spacing w:line="360" w:lineRule="auto"/>
        <w:ind w:firstLine="709"/>
        <w:jc w:val="both"/>
        <w:rPr>
          <w:sz w:val="28"/>
          <w:szCs w:val="28"/>
          <w:lang w:eastAsia="en-US"/>
        </w:rPr>
      </w:pPr>
      <w:r>
        <w:rPr>
          <w:b/>
          <w:sz w:val="28"/>
          <w:szCs w:val="28"/>
          <w:lang w:eastAsia="en-US"/>
        </w:rPr>
        <w:t>Практическое освоение и применение элементов музыкальной грамоты</w:t>
      </w:r>
      <w:r>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9A1789" w:rsidRDefault="009A1789" w:rsidP="009A1789">
      <w:pPr>
        <w:spacing w:line="360" w:lineRule="auto"/>
        <w:ind w:firstLine="709"/>
        <w:jc w:val="both"/>
        <w:rPr>
          <w:sz w:val="28"/>
          <w:szCs w:val="28"/>
          <w:lang w:eastAsia="en-US"/>
        </w:rPr>
      </w:pPr>
      <w:r>
        <w:rPr>
          <w:b/>
          <w:sz w:val="28"/>
          <w:szCs w:val="28"/>
          <w:lang w:eastAsia="en-US"/>
        </w:rPr>
        <w:t>Работа над метроритмом</w:t>
      </w:r>
      <w:r>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9A1789" w:rsidRDefault="009A1789" w:rsidP="009A1789">
      <w:pPr>
        <w:spacing w:line="360" w:lineRule="auto"/>
        <w:ind w:firstLine="709"/>
        <w:jc w:val="both"/>
        <w:rPr>
          <w:sz w:val="28"/>
          <w:szCs w:val="28"/>
          <w:lang w:eastAsia="en-US"/>
        </w:rPr>
      </w:pPr>
      <w:r>
        <w:rPr>
          <w:b/>
          <w:sz w:val="28"/>
          <w:szCs w:val="28"/>
          <w:lang w:eastAsia="en-US"/>
        </w:rPr>
        <w:t>Соревнование классов</w:t>
      </w:r>
      <w:r>
        <w:rPr>
          <w:sz w:val="28"/>
          <w:szCs w:val="28"/>
          <w:lang w:eastAsia="en-US"/>
        </w:rPr>
        <w:t xml:space="preserve"> на лучший музыкальный проект «Сочиняем сказку».</w:t>
      </w:r>
    </w:p>
    <w:p w:rsidR="009A1789" w:rsidRDefault="009A1789" w:rsidP="009A1789">
      <w:pPr>
        <w:spacing w:line="360" w:lineRule="auto"/>
        <w:ind w:firstLine="709"/>
        <w:jc w:val="both"/>
        <w:rPr>
          <w:sz w:val="28"/>
          <w:szCs w:val="28"/>
          <w:lang w:eastAsia="en-US"/>
        </w:rPr>
      </w:pPr>
      <w:r>
        <w:rPr>
          <w:b/>
          <w:sz w:val="28"/>
          <w:szCs w:val="28"/>
          <w:lang w:eastAsia="en-US"/>
        </w:rPr>
        <w:t>Широка страна моя родная</w:t>
      </w:r>
    </w:p>
    <w:p w:rsidR="009A1789" w:rsidRDefault="009A1789" w:rsidP="009A1789">
      <w:pPr>
        <w:spacing w:line="360" w:lineRule="auto"/>
        <w:ind w:firstLine="709"/>
        <w:jc w:val="both"/>
        <w:rPr>
          <w:sz w:val="28"/>
          <w:szCs w:val="28"/>
          <w:lang w:eastAsia="en-US"/>
        </w:rPr>
      </w:pPr>
      <w:r>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9A1789" w:rsidRDefault="009A1789" w:rsidP="009A1789">
      <w:pPr>
        <w:spacing w:line="360" w:lineRule="auto"/>
        <w:ind w:firstLine="709"/>
        <w:jc w:val="both"/>
        <w:rPr>
          <w:sz w:val="28"/>
          <w:szCs w:val="28"/>
          <w:lang w:eastAsia="en-US"/>
        </w:rPr>
      </w:pPr>
      <w:r>
        <w:rPr>
          <w:b/>
          <w:sz w:val="28"/>
          <w:szCs w:val="28"/>
          <w:lang w:eastAsia="en-US"/>
        </w:rPr>
        <w:t>Исполнение песен</w:t>
      </w:r>
      <w:r>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Pr>
          <w:sz w:val="28"/>
          <w:szCs w:val="28"/>
          <w:lang w:val="en-US" w:eastAsia="en-US"/>
        </w:rPr>
        <w:t>acapella</w:t>
      </w:r>
      <w:r>
        <w:rPr>
          <w:sz w:val="28"/>
          <w:szCs w:val="28"/>
          <w:lang w:eastAsia="en-US"/>
        </w:rPr>
        <w:t>, канонов, включение элементов двухголосия. Разучивание песен по нотам.</w:t>
      </w:r>
    </w:p>
    <w:p w:rsidR="009A1789" w:rsidRDefault="009A1789" w:rsidP="009A1789">
      <w:pPr>
        <w:spacing w:line="360" w:lineRule="auto"/>
        <w:ind w:firstLine="709"/>
        <w:jc w:val="both"/>
        <w:rPr>
          <w:sz w:val="28"/>
          <w:szCs w:val="28"/>
          <w:lang w:eastAsia="en-US"/>
        </w:rPr>
      </w:pPr>
      <w:r>
        <w:rPr>
          <w:b/>
          <w:sz w:val="28"/>
          <w:szCs w:val="28"/>
          <w:lang w:eastAsia="en-US"/>
        </w:rPr>
        <w:t>Игра на музыкальных инструментах в ансамбле</w:t>
      </w:r>
      <w:r>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9A1789" w:rsidRDefault="009A1789" w:rsidP="009A1789">
      <w:pPr>
        <w:spacing w:line="360" w:lineRule="auto"/>
        <w:ind w:firstLine="709"/>
        <w:jc w:val="both"/>
        <w:rPr>
          <w:sz w:val="28"/>
          <w:szCs w:val="28"/>
          <w:lang w:eastAsia="en-US"/>
        </w:rPr>
      </w:pPr>
      <w:r>
        <w:rPr>
          <w:b/>
          <w:sz w:val="28"/>
          <w:szCs w:val="28"/>
          <w:lang w:eastAsia="en-US"/>
        </w:rPr>
        <w:t>Игры-драматизации</w:t>
      </w:r>
      <w:r>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9A1789" w:rsidRDefault="009A1789" w:rsidP="009A1789">
      <w:pPr>
        <w:spacing w:line="360" w:lineRule="auto"/>
        <w:ind w:firstLine="709"/>
        <w:jc w:val="both"/>
        <w:rPr>
          <w:b/>
          <w:sz w:val="28"/>
          <w:szCs w:val="28"/>
          <w:lang w:eastAsia="en-US"/>
        </w:rPr>
      </w:pPr>
      <w:r>
        <w:rPr>
          <w:b/>
          <w:sz w:val="28"/>
          <w:szCs w:val="28"/>
          <w:lang w:eastAsia="en-US"/>
        </w:rPr>
        <w:t>Хоровая планета</w:t>
      </w:r>
    </w:p>
    <w:p w:rsidR="009A1789" w:rsidRDefault="009A1789" w:rsidP="009A1789">
      <w:pPr>
        <w:spacing w:line="360" w:lineRule="auto"/>
        <w:ind w:firstLine="709"/>
        <w:jc w:val="both"/>
        <w:rPr>
          <w:sz w:val="28"/>
          <w:szCs w:val="28"/>
          <w:lang w:eastAsia="en-US"/>
        </w:rPr>
      </w:pPr>
      <w:r>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uppressAutoHyphens/>
        <w:autoSpaceDN w:val="0"/>
        <w:spacing w:line="360" w:lineRule="auto"/>
        <w:ind w:firstLine="709"/>
        <w:jc w:val="both"/>
        <w:rPr>
          <w:rFonts w:eastAsia="Calibri"/>
          <w:kern w:val="3"/>
          <w:sz w:val="28"/>
          <w:szCs w:val="28"/>
          <w:lang w:eastAsia="zh-CN" w:bidi="hi-IN"/>
        </w:rPr>
      </w:pPr>
      <w:r>
        <w:rPr>
          <w:rFonts w:eastAsia="Calibri" w:cs="Tahoma"/>
          <w:b/>
          <w:kern w:val="3"/>
          <w:sz w:val="28"/>
          <w:szCs w:val="28"/>
          <w:lang w:eastAsia="zh-CN" w:bidi="hi-IN"/>
        </w:rPr>
        <w:t>Слушание произведений</w:t>
      </w:r>
      <w:r>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Pr>
          <w:rFonts w:eastAsia="Calibri" w:cs="Tahoma"/>
          <w:kern w:val="3"/>
          <w:sz w:val="28"/>
          <w:szCs w:val="28"/>
          <w:lang w:bidi="hi-IN"/>
        </w:rPr>
        <w:t>усского народного хора им. М.Е. Пятницкого</w:t>
      </w:r>
      <w:r>
        <w:rPr>
          <w:rFonts w:eastAsia="Calibri" w:cs="Tahoma"/>
          <w:kern w:val="3"/>
          <w:sz w:val="28"/>
          <w:szCs w:val="28"/>
          <w:lang w:eastAsia="zh-CN" w:bidi="hi-IN"/>
        </w:rPr>
        <w:t xml:space="preserve">; Большого детского хора имени В. С. Попова и др. </w:t>
      </w:r>
      <w:r>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9A1789" w:rsidRDefault="009A1789" w:rsidP="009A1789">
      <w:pPr>
        <w:spacing w:line="360" w:lineRule="auto"/>
        <w:ind w:firstLine="709"/>
        <w:jc w:val="both"/>
        <w:rPr>
          <w:b/>
          <w:sz w:val="28"/>
          <w:szCs w:val="28"/>
          <w:lang w:eastAsia="en-US"/>
        </w:rPr>
      </w:pPr>
      <w:r>
        <w:rPr>
          <w:b/>
          <w:sz w:val="28"/>
          <w:szCs w:val="28"/>
          <w:lang w:eastAsia="en-US"/>
        </w:rPr>
        <w:t>Совершенствование хорового исполнения</w:t>
      </w:r>
      <w:r>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9A1789" w:rsidRDefault="009A1789" w:rsidP="009A1789">
      <w:pPr>
        <w:spacing w:line="360" w:lineRule="auto"/>
        <w:ind w:firstLine="709"/>
        <w:jc w:val="both"/>
        <w:rPr>
          <w:b/>
          <w:sz w:val="28"/>
          <w:szCs w:val="28"/>
          <w:lang w:eastAsia="en-US"/>
        </w:rPr>
      </w:pPr>
      <w:r>
        <w:rPr>
          <w:b/>
          <w:sz w:val="28"/>
          <w:szCs w:val="28"/>
          <w:lang w:eastAsia="en-US"/>
        </w:rPr>
        <w:t>Мир оркестра</w:t>
      </w:r>
    </w:p>
    <w:p w:rsidR="009A1789" w:rsidRDefault="009A1789" w:rsidP="009A1789">
      <w:pPr>
        <w:spacing w:line="360" w:lineRule="auto"/>
        <w:ind w:firstLine="709"/>
        <w:jc w:val="both"/>
        <w:rPr>
          <w:sz w:val="28"/>
          <w:szCs w:val="28"/>
          <w:lang w:eastAsia="en-US"/>
        </w:rPr>
      </w:pPr>
      <w:r>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фрагментов произведений мировой музыкальной классики</w:t>
      </w:r>
      <w:r>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9A1789" w:rsidRDefault="009A1789" w:rsidP="009A1789">
      <w:pPr>
        <w:spacing w:line="360" w:lineRule="auto"/>
        <w:ind w:firstLine="709"/>
        <w:jc w:val="both"/>
        <w:rPr>
          <w:sz w:val="28"/>
          <w:szCs w:val="28"/>
          <w:lang w:eastAsia="en-US"/>
        </w:rPr>
      </w:pPr>
      <w:r>
        <w:rPr>
          <w:b/>
          <w:sz w:val="28"/>
          <w:szCs w:val="28"/>
          <w:lang w:eastAsia="en-US"/>
        </w:rPr>
        <w:t>Музыкальная викторина</w:t>
      </w:r>
      <w:r>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9A1789" w:rsidRDefault="009A1789" w:rsidP="009A1789">
      <w:pPr>
        <w:spacing w:line="360" w:lineRule="auto"/>
        <w:ind w:firstLine="709"/>
        <w:jc w:val="both"/>
        <w:rPr>
          <w:sz w:val="28"/>
          <w:szCs w:val="28"/>
          <w:lang w:eastAsia="en-US"/>
        </w:rPr>
      </w:pPr>
      <w:r>
        <w:rPr>
          <w:b/>
          <w:sz w:val="28"/>
          <w:szCs w:val="28"/>
          <w:lang w:eastAsia="en-US"/>
        </w:rPr>
        <w:t>Игра на музыкальных инструментах в ансамбле</w:t>
      </w:r>
      <w:r>
        <w:rPr>
          <w:sz w:val="28"/>
          <w:szCs w:val="28"/>
          <w:lang w:eastAsia="en-US"/>
        </w:rPr>
        <w:t xml:space="preserve">. Исполнение инструментальных миниатюр «соло-тутти» оркестром элементарных инструментов. </w:t>
      </w:r>
    </w:p>
    <w:p w:rsidR="009A1789" w:rsidRDefault="009A1789" w:rsidP="009A1789">
      <w:pPr>
        <w:spacing w:line="360" w:lineRule="auto"/>
        <w:ind w:firstLine="709"/>
        <w:jc w:val="both"/>
        <w:rPr>
          <w:sz w:val="28"/>
          <w:szCs w:val="28"/>
          <w:lang w:eastAsia="en-US"/>
        </w:rPr>
      </w:pPr>
      <w:r>
        <w:rPr>
          <w:b/>
          <w:sz w:val="28"/>
          <w:szCs w:val="28"/>
          <w:lang w:eastAsia="en-US"/>
        </w:rPr>
        <w:t>Исполнение песен</w:t>
      </w:r>
      <w:r>
        <w:rPr>
          <w:sz w:val="28"/>
          <w:szCs w:val="28"/>
          <w:lang w:eastAsia="en-US"/>
        </w:rPr>
        <w:t xml:space="preserve"> в сопровождении оркестра элементарного музицирования. Начальные навыки пения под фонограмму.</w:t>
      </w:r>
    </w:p>
    <w:p w:rsidR="009A1789" w:rsidRDefault="009A1789" w:rsidP="009A1789">
      <w:pPr>
        <w:spacing w:line="360" w:lineRule="auto"/>
        <w:ind w:firstLine="709"/>
        <w:jc w:val="both"/>
        <w:rPr>
          <w:b/>
          <w:sz w:val="28"/>
          <w:szCs w:val="28"/>
          <w:lang w:eastAsia="en-US"/>
        </w:rPr>
      </w:pPr>
      <w:r>
        <w:rPr>
          <w:b/>
          <w:sz w:val="28"/>
          <w:szCs w:val="28"/>
          <w:lang w:eastAsia="en-US"/>
        </w:rPr>
        <w:t>Музыкальная грамота</w:t>
      </w:r>
    </w:p>
    <w:p w:rsidR="009A1789" w:rsidRDefault="009A1789" w:rsidP="009A1789">
      <w:pPr>
        <w:spacing w:line="360" w:lineRule="auto"/>
        <w:ind w:firstLine="709"/>
        <w:jc w:val="both"/>
        <w:rPr>
          <w:sz w:val="28"/>
          <w:szCs w:val="28"/>
          <w:lang w:eastAsia="en-US"/>
        </w:rPr>
      </w:pPr>
      <w:r>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Чтение нот</w:t>
      </w:r>
      <w:r>
        <w:rPr>
          <w:sz w:val="28"/>
          <w:szCs w:val="28"/>
          <w:lang w:eastAsia="en-US"/>
        </w:rPr>
        <w:t xml:space="preserve"> хоровых и оркестровых партий.</w:t>
      </w:r>
    </w:p>
    <w:p w:rsidR="009A1789" w:rsidRDefault="009A1789" w:rsidP="009A1789">
      <w:pPr>
        <w:spacing w:line="360" w:lineRule="auto"/>
        <w:ind w:firstLine="709"/>
        <w:jc w:val="both"/>
        <w:rPr>
          <w:sz w:val="28"/>
          <w:szCs w:val="28"/>
          <w:lang w:eastAsia="en-US"/>
        </w:rPr>
      </w:pPr>
      <w:r>
        <w:rPr>
          <w:b/>
          <w:sz w:val="28"/>
          <w:szCs w:val="28"/>
          <w:lang w:eastAsia="en-US"/>
        </w:rPr>
        <w:t>Освоение новых элементов</w:t>
      </w:r>
      <w:r>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9A1789" w:rsidRDefault="009A1789" w:rsidP="009A1789">
      <w:pPr>
        <w:spacing w:line="360" w:lineRule="auto"/>
        <w:ind w:firstLine="709"/>
        <w:jc w:val="both"/>
        <w:rPr>
          <w:sz w:val="28"/>
          <w:szCs w:val="28"/>
          <w:lang w:eastAsia="en-US"/>
        </w:rPr>
      </w:pPr>
      <w:r>
        <w:rPr>
          <w:b/>
          <w:sz w:val="28"/>
          <w:szCs w:val="28"/>
          <w:lang w:eastAsia="en-US"/>
        </w:rPr>
        <w:t>Подбор по слуху</w:t>
      </w:r>
      <w:r>
        <w:rPr>
          <w:sz w:val="28"/>
          <w:szCs w:val="28"/>
          <w:lang w:eastAsia="en-US"/>
        </w:rPr>
        <w:t xml:space="preserve"> с помощью учителя пройденных песен на металлофоне, ксилофоне, синтезаторе. </w:t>
      </w:r>
    </w:p>
    <w:p w:rsidR="009A1789" w:rsidRDefault="009A1789" w:rsidP="009A1789">
      <w:pPr>
        <w:spacing w:line="360" w:lineRule="auto"/>
        <w:ind w:firstLine="709"/>
        <w:jc w:val="both"/>
        <w:rPr>
          <w:sz w:val="28"/>
          <w:szCs w:val="28"/>
          <w:lang w:eastAsia="en-US"/>
        </w:rPr>
      </w:pPr>
      <w:r>
        <w:rPr>
          <w:b/>
          <w:sz w:val="28"/>
          <w:szCs w:val="28"/>
          <w:lang w:eastAsia="en-US"/>
        </w:rPr>
        <w:t>Музыкально-игровая деятельность</w:t>
      </w:r>
      <w:r>
        <w:rPr>
          <w:sz w:val="28"/>
          <w:szCs w:val="28"/>
          <w:lang w:eastAsia="en-US"/>
        </w:rPr>
        <w:t xml:space="preserve">: двигательные, ритмические и мелодические каноны-эстафеты в коллективном музицировании. </w:t>
      </w:r>
    </w:p>
    <w:p w:rsidR="009A1789" w:rsidRDefault="009A1789" w:rsidP="009A1789">
      <w:pPr>
        <w:spacing w:line="360" w:lineRule="auto"/>
        <w:ind w:firstLine="709"/>
        <w:jc w:val="both"/>
        <w:rPr>
          <w:sz w:val="28"/>
          <w:szCs w:val="28"/>
          <w:lang w:eastAsia="en-US"/>
        </w:rPr>
      </w:pPr>
      <w:r>
        <w:rPr>
          <w:b/>
          <w:sz w:val="28"/>
          <w:szCs w:val="28"/>
          <w:lang w:eastAsia="en-US"/>
        </w:rPr>
        <w:t>Сочинение ритмических рисунков</w:t>
      </w:r>
      <w:r>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 Импровизация</w:t>
      </w:r>
      <w:r>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9A1789" w:rsidRDefault="009A1789" w:rsidP="009A1789">
      <w:pPr>
        <w:spacing w:line="360" w:lineRule="auto"/>
        <w:ind w:firstLine="709"/>
        <w:jc w:val="both"/>
        <w:rPr>
          <w:sz w:val="28"/>
          <w:szCs w:val="28"/>
          <w:lang w:eastAsia="en-US"/>
        </w:rPr>
      </w:pPr>
      <w:r>
        <w:rPr>
          <w:b/>
          <w:sz w:val="28"/>
          <w:szCs w:val="28"/>
          <w:lang w:eastAsia="en-US"/>
        </w:rPr>
        <w:t>Разучивание</w:t>
      </w:r>
      <w:r>
        <w:rPr>
          <w:sz w:val="28"/>
          <w:szCs w:val="28"/>
          <w:lang w:eastAsia="en-US"/>
        </w:rPr>
        <w:t xml:space="preserve"> хоровых и оркестровых партий по нотам; исполнение по нотам оркестровых партитур различных составов. </w:t>
      </w:r>
    </w:p>
    <w:p w:rsidR="009A1789" w:rsidRDefault="009A1789" w:rsidP="009A1789">
      <w:pPr>
        <w:spacing w:line="360" w:lineRule="auto"/>
        <w:ind w:firstLine="709"/>
        <w:jc w:val="both"/>
        <w:rPr>
          <w:b/>
          <w:sz w:val="28"/>
          <w:szCs w:val="28"/>
          <w:lang w:eastAsia="en-US"/>
        </w:rPr>
      </w:pPr>
      <w:r>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9A1789" w:rsidRDefault="009A1789" w:rsidP="009A1789">
      <w:pPr>
        <w:spacing w:line="360" w:lineRule="auto"/>
        <w:ind w:firstLine="709"/>
        <w:jc w:val="both"/>
        <w:rPr>
          <w:b/>
          <w:sz w:val="28"/>
          <w:szCs w:val="28"/>
          <w:lang w:eastAsia="en-US"/>
        </w:rPr>
      </w:pPr>
      <w:r>
        <w:rPr>
          <w:b/>
          <w:sz w:val="28"/>
          <w:szCs w:val="28"/>
          <w:lang w:eastAsia="en-US"/>
        </w:rPr>
        <w:t>Формы и жанры в музыке</w:t>
      </w:r>
    </w:p>
    <w:p w:rsidR="009A1789" w:rsidRDefault="009A1789" w:rsidP="009A1789">
      <w:pPr>
        <w:spacing w:line="360" w:lineRule="auto"/>
        <w:ind w:firstLine="709"/>
        <w:jc w:val="both"/>
        <w:rPr>
          <w:sz w:val="28"/>
          <w:szCs w:val="28"/>
          <w:lang w:eastAsia="en-US"/>
        </w:rPr>
      </w:pPr>
      <w:r>
        <w:rPr>
          <w:sz w:val="28"/>
          <w:szCs w:val="28"/>
          <w:lang w:eastAsia="en-US"/>
        </w:rPr>
        <w:t>Простые двухчастная и трехчастная формы, вариации на новом музыкальном материале. Форма рондо.</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9A1789" w:rsidRDefault="009A1789" w:rsidP="009A1789">
      <w:pPr>
        <w:spacing w:line="360" w:lineRule="auto"/>
        <w:ind w:firstLine="709"/>
        <w:jc w:val="both"/>
        <w:rPr>
          <w:sz w:val="28"/>
          <w:szCs w:val="28"/>
          <w:lang w:eastAsia="en-US"/>
        </w:rPr>
      </w:pPr>
      <w:r>
        <w:rPr>
          <w:b/>
          <w:sz w:val="28"/>
          <w:szCs w:val="28"/>
          <w:lang w:eastAsia="en-US"/>
        </w:rPr>
        <w:t>Музыкально-игровая деятельность</w:t>
      </w:r>
      <w:r>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9A1789" w:rsidRDefault="009A1789" w:rsidP="009A1789">
      <w:pPr>
        <w:spacing w:line="360" w:lineRule="auto"/>
        <w:ind w:firstLine="709"/>
        <w:jc w:val="both"/>
        <w:rPr>
          <w:sz w:val="28"/>
          <w:szCs w:val="28"/>
          <w:lang w:eastAsia="en-US"/>
        </w:rPr>
      </w:pPr>
      <w:r>
        <w:rPr>
          <w:b/>
          <w:sz w:val="28"/>
          <w:szCs w:val="28"/>
          <w:lang w:eastAsia="en-US"/>
        </w:rPr>
        <w:t>Исполнение хоровых произведений</w:t>
      </w:r>
      <w:r>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xml:space="preserve">. </w:t>
      </w:r>
    </w:p>
    <w:p w:rsidR="009A1789" w:rsidRDefault="009A1789" w:rsidP="009A1789">
      <w:pPr>
        <w:spacing w:line="360" w:lineRule="auto"/>
        <w:ind w:firstLine="709"/>
        <w:jc w:val="both"/>
        <w:rPr>
          <w:b/>
          <w:sz w:val="28"/>
          <w:szCs w:val="28"/>
          <w:lang w:eastAsia="en-US"/>
        </w:rPr>
      </w:pPr>
      <w:r>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9A1789" w:rsidRDefault="009A1789" w:rsidP="009A1789">
      <w:pPr>
        <w:spacing w:line="360" w:lineRule="auto"/>
        <w:ind w:firstLine="709"/>
        <w:jc w:val="both"/>
        <w:rPr>
          <w:b/>
          <w:sz w:val="28"/>
          <w:szCs w:val="28"/>
          <w:lang w:eastAsia="en-US"/>
        </w:rPr>
      </w:pPr>
      <w:r>
        <w:rPr>
          <w:b/>
          <w:sz w:val="28"/>
          <w:szCs w:val="28"/>
          <w:lang w:eastAsia="en-US"/>
        </w:rPr>
        <w:t>Я – артист</w:t>
      </w:r>
    </w:p>
    <w:p w:rsidR="009A1789" w:rsidRDefault="009A1789" w:rsidP="009A1789">
      <w:pPr>
        <w:spacing w:line="360" w:lineRule="auto"/>
        <w:ind w:firstLine="709"/>
        <w:jc w:val="both"/>
        <w:rPr>
          <w:sz w:val="28"/>
          <w:szCs w:val="28"/>
          <w:lang w:eastAsia="en-US"/>
        </w:rPr>
      </w:pPr>
      <w:r>
        <w:rPr>
          <w:sz w:val="28"/>
          <w:szCs w:val="28"/>
          <w:lang w:eastAsia="en-US"/>
        </w:rPr>
        <w:t xml:space="preserve">Сольное и ансамблевое музицирование (вокальное и инструментальное). Творческое соревнование. </w:t>
      </w:r>
    </w:p>
    <w:p w:rsidR="009A1789" w:rsidRDefault="009A1789" w:rsidP="009A1789">
      <w:pPr>
        <w:spacing w:line="360" w:lineRule="auto"/>
        <w:ind w:firstLine="709"/>
        <w:jc w:val="both"/>
        <w:rPr>
          <w:sz w:val="28"/>
          <w:szCs w:val="28"/>
          <w:lang w:eastAsia="en-US"/>
        </w:rPr>
      </w:pPr>
      <w:r>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Исполнение пройденных хоровых и инструментальных произведений</w:t>
      </w:r>
      <w:r>
        <w:rPr>
          <w:sz w:val="28"/>
          <w:szCs w:val="28"/>
          <w:lang w:eastAsia="en-US"/>
        </w:rPr>
        <w:t xml:space="preserve"> в школьных мероприятиях, посвященных праздникам, торжественным событиям. </w:t>
      </w:r>
    </w:p>
    <w:p w:rsidR="009A1789" w:rsidRDefault="009A1789" w:rsidP="009A1789">
      <w:pPr>
        <w:spacing w:line="360" w:lineRule="auto"/>
        <w:ind w:firstLine="709"/>
        <w:jc w:val="both"/>
        <w:rPr>
          <w:sz w:val="28"/>
          <w:szCs w:val="28"/>
          <w:lang w:eastAsia="en-US"/>
        </w:rPr>
      </w:pPr>
      <w:r>
        <w:rPr>
          <w:b/>
          <w:sz w:val="28"/>
          <w:szCs w:val="28"/>
          <w:lang w:eastAsia="en-US"/>
        </w:rPr>
        <w:t>Подготовка концертных программ</w:t>
      </w:r>
      <w:r>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9A1789" w:rsidRDefault="009A1789" w:rsidP="009A1789">
      <w:pPr>
        <w:spacing w:line="360" w:lineRule="auto"/>
        <w:ind w:firstLine="709"/>
        <w:jc w:val="both"/>
        <w:rPr>
          <w:i/>
          <w:sz w:val="28"/>
          <w:szCs w:val="28"/>
          <w:lang w:eastAsia="en-US"/>
        </w:rPr>
      </w:pPr>
      <w:r>
        <w:rPr>
          <w:i/>
          <w:sz w:val="28"/>
          <w:szCs w:val="28"/>
          <w:lang w:eastAsia="en-US"/>
        </w:rPr>
        <w:t>Участие в школьных, региональных и всероссийских музыкально-исполнительских фестивалях, конкурсах и т.д.</w:t>
      </w:r>
    </w:p>
    <w:p w:rsidR="009A1789" w:rsidRDefault="009A1789" w:rsidP="009A1789">
      <w:pPr>
        <w:spacing w:line="360" w:lineRule="auto"/>
        <w:ind w:firstLine="709"/>
        <w:jc w:val="both"/>
        <w:rPr>
          <w:sz w:val="28"/>
          <w:szCs w:val="28"/>
          <w:lang w:eastAsia="en-US"/>
        </w:rPr>
      </w:pPr>
      <w:r>
        <w:rPr>
          <w:b/>
          <w:sz w:val="28"/>
          <w:szCs w:val="28"/>
          <w:lang w:eastAsia="en-US"/>
        </w:rPr>
        <w:t>Командные состязания</w:t>
      </w:r>
      <w:r>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 Совершенствование навыка импровизации.</w:t>
      </w:r>
      <w:r>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9A1789" w:rsidRDefault="009A1789" w:rsidP="009A1789">
      <w:pPr>
        <w:spacing w:line="360" w:lineRule="auto"/>
        <w:ind w:firstLine="709"/>
        <w:jc w:val="both"/>
        <w:rPr>
          <w:b/>
          <w:sz w:val="28"/>
          <w:szCs w:val="28"/>
          <w:lang w:eastAsia="en-US"/>
        </w:rPr>
      </w:pPr>
      <w:r>
        <w:rPr>
          <w:b/>
          <w:sz w:val="28"/>
          <w:szCs w:val="28"/>
          <w:lang w:eastAsia="en-US"/>
        </w:rPr>
        <w:t>Музыкально-театрализованное представление</w:t>
      </w:r>
    </w:p>
    <w:p w:rsidR="009A1789" w:rsidRDefault="009A1789" w:rsidP="009A1789">
      <w:pPr>
        <w:spacing w:line="360" w:lineRule="auto"/>
        <w:ind w:firstLine="709"/>
        <w:jc w:val="both"/>
        <w:rPr>
          <w:sz w:val="28"/>
          <w:szCs w:val="28"/>
          <w:lang w:eastAsia="en-US"/>
        </w:rPr>
      </w:pPr>
      <w:r>
        <w:rPr>
          <w:sz w:val="28"/>
          <w:szCs w:val="28"/>
          <w:lang w:eastAsia="en-US"/>
        </w:rPr>
        <w:t>Музыкально-театрализованное представление как результат освоения программы в третьем классе.</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A1789" w:rsidRDefault="009A1789" w:rsidP="009A1789">
      <w:pPr>
        <w:spacing w:line="360" w:lineRule="auto"/>
        <w:ind w:firstLine="709"/>
        <w:jc w:val="both"/>
        <w:rPr>
          <w:b/>
          <w:sz w:val="28"/>
          <w:szCs w:val="28"/>
          <w:lang w:eastAsia="en-US"/>
        </w:rPr>
      </w:pPr>
      <w:r>
        <w:rPr>
          <w:b/>
          <w:sz w:val="28"/>
          <w:szCs w:val="28"/>
          <w:lang w:eastAsia="en-US"/>
        </w:rPr>
        <w:t>4 класс</w:t>
      </w:r>
    </w:p>
    <w:p w:rsidR="009A1789" w:rsidRDefault="009A1789" w:rsidP="009A1789">
      <w:pPr>
        <w:spacing w:line="360" w:lineRule="auto"/>
        <w:ind w:firstLine="709"/>
        <w:jc w:val="both"/>
        <w:rPr>
          <w:b/>
          <w:sz w:val="28"/>
          <w:szCs w:val="28"/>
          <w:lang w:eastAsia="en-US"/>
        </w:rPr>
      </w:pPr>
      <w:r>
        <w:rPr>
          <w:b/>
          <w:sz w:val="28"/>
          <w:szCs w:val="28"/>
          <w:lang w:eastAsia="en-US"/>
        </w:rPr>
        <w:t xml:space="preserve">Песни народов мира </w:t>
      </w:r>
    </w:p>
    <w:p w:rsidR="009A1789" w:rsidRDefault="009A1789" w:rsidP="009A1789">
      <w:pPr>
        <w:spacing w:line="360" w:lineRule="auto"/>
        <w:ind w:firstLine="709"/>
        <w:jc w:val="both"/>
        <w:rPr>
          <w:sz w:val="28"/>
          <w:szCs w:val="28"/>
          <w:lang w:eastAsia="en-US"/>
        </w:rPr>
      </w:pPr>
      <w:r>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песен народов мира</w:t>
      </w:r>
      <w:r>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9A1789" w:rsidRDefault="009A1789" w:rsidP="009A1789">
      <w:pPr>
        <w:spacing w:line="360" w:lineRule="auto"/>
        <w:ind w:firstLine="709"/>
        <w:jc w:val="both"/>
        <w:rPr>
          <w:sz w:val="28"/>
          <w:szCs w:val="28"/>
          <w:lang w:eastAsia="en-US"/>
        </w:rPr>
      </w:pPr>
      <w:r>
        <w:rPr>
          <w:b/>
          <w:sz w:val="28"/>
          <w:szCs w:val="28"/>
          <w:lang w:eastAsia="en-US"/>
        </w:rPr>
        <w:t>Исполнение песен</w:t>
      </w:r>
      <w:r>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9A1789" w:rsidRDefault="009A1789" w:rsidP="009A1789">
      <w:pPr>
        <w:spacing w:line="360" w:lineRule="auto"/>
        <w:ind w:firstLine="709"/>
        <w:jc w:val="both"/>
        <w:rPr>
          <w:sz w:val="28"/>
          <w:szCs w:val="28"/>
          <w:lang w:eastAsia="en-US"/>
        </w:rPr>
      </w:pPr>
      <w:r>
        <w:rPr>
          <w:b/>
          <w:sz w:val="28"/>
          <w:szCs w:val="28"/>
          <w:lang w:eastAsia="en-US"/>
        </w:rPr>
        <w:t>Музыкальная грамота</w:t>
      </w:r>
    </w:p>
    <w:p w:rsidR="009A1789" w:rsidRDefault="009A1789" w:rsidP="009A1789">
      <w:pPr>
        <w:spacing w:line="360" w:lineRule="auto"/>
        <w:ind w:firstLine="709"/>
        <w:jc w:val="both"/>
        <w:rPr>
          <w:sz w:val="28"/>
          <w:szCs w:val="28"/>
          <w:lang w:eastAsia="en-US"/>
        </w:rPr>
      </w:pPr>
      <w:r>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Чтение нот</w:t>
      </w:r>
      <w:r>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9A1789" w:rsidRDefault="009A1789" w:rsidP="009A1789">
      <w:pPr>
        <w:spacing w:line="360" w:lineRule="auto"/>
        <w:ind w:firstLine="709"/>
        <w:jc w:val="both"/>
        <w:rPr>
          <w:sz w:val="28"/>
          <w:szCs w:val="28"/>
          <w:lang w:eastAsia="en-US"/>
        </w:rPr>
      </w:pPr>
      <w:r>
        <w:rPr>
          <w:b/>
          <w:sz w:val="28"/>
          <w:szCs w:val="28"/>
          <w:lang w:eastAsia="en-US"/>
        </w:rPr>
        <w:t>Подбор по слуху</w:t>
      </w:r>
      <w:r>
        <w:rPr>
          <w:sz w:val="28"/>
          <w:szCs w:val="28"/>
          <w:lang w:eastAsia="en-US"/>
        </w:rPr>
        <w:t xml:space="preserve"> с помощью учителя пройденных песен.</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9A1789" w:rsidRDefault="009A1789" w:rsidP="009A1789">
      <w:pPr>
        <w:spacing w:line="360" w:lineRule="auto"/>
        <w:ind w:firstLine="709"/>
        <w:jc w:val="both"/>
        <w:rPr>
          <w:sz w:val="28"/>
          <w:szCs w:val="28"/>
          <w:lang w:eastAsia="en-US"/>
        </w:rPr>
      </w:pPr>
      <w:r>
        <w:rPr>
          <w:b/>
          <w:sz w:val="28"/>
          <w:szCs w:val="28"/>
          <w:lang w:eastAsia="en-US"/>
        </w:rPr>
        <w:t>Инструментальная и вокальная импровизация</w:t>
      </w:r>
      <w:r>
        <w:rPr>
          <w:sz w:val="28"/>
          <w:szCs w:val="28"/>
          <w:lang w:eastAsia="en-US"/>
        </w:rPr>
        <w:t xml:space="preserve"> с использованием простых интервалов, мажорного и минорного трезвучий.</w:t>
      </w:r>
    </w:p>
    <w:p w:rsidR="009A1789" w:rsidRDefault="009A1789" w:rsidP="009A1789">
      <w:pPr>
        <w:spacing w:line="360" w:lineRule="auto"/>
        <w:ind w:firstLine="709"/>
        <w:jc w:val="both"/>
        <w:rPr>
          <w:b/>
          <w:sz w:val="28"/>
          <w:szCs w:val="28"/>
          <w:lang w:eastAsia="en-US"/>
        </w:rPr>
      </w:pPr>
      <w:r>
        <w:rPr>
          <w:b/>
          <w:sz w:val="28"/>
          <w:szCs w:val="28"/>
          <w:lang w:eastAsia="en-US"/>
        </w:rPr>
        <w:t>Оркестровая музыка</w:t>
      </w:r>
    </w:p>
    <w:p w:rsidR="009A1789" w:rsidRDefault="009A1789" w:rsidP="009A1789">
      <w:pPr>
        <w:spacing w:line="360" w:lineRule="auto"/>
        <w:ind w:firstLine="709"/>
        <w:jc w:val="both"/>
        <w:rPr>
          <w:sz w:val="28"/>
          <w:szCs w:val="28"/>
          <w:lang w:eastAsia="en-US"/>
        </w:rPr>
      </w:pPr>
      <w:r>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произведений для симфонического, камерного, духового, народного оркестров</w:t>
      </w:r>
      <w:r>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w:t>
      </w:r>
      <w:r>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9A1789" w:rsidRDefault="009A1789" w:rsidP="009A1789">
      <w:pPr>
        <w:spacing w:line="360" w:lineRule="auto"/>
        <w:ind w:firstLine="709"/>
        <w:jc w:val="both"/>
        <w:rPr>
          <w:b/>
          <w:sz w:val="28"/>
          <w:szCs w:val="28"/>
          <w:lang w:eastAsia="en-US"/>
        </w:rPr>
      </w:pPr>
      <w:r>
        <w:rPr>
          <w:b/>
          <w:sz w:val="28"/>
          <w:szCs w:val="28"/>
          <w:lang w:eastAsia="en-US"/>
        </w:rPr>
        <w:t>Музыкально-сценические жанры</w:t>
      </w:r>
    </w:p>
    <w:p w:rsidR="009A1789" w:rsidRDefault="009A1789" w:rsidP="009A1789">
      <w:pPr>
        <w:spacing w:line="360" w:lineRule="auto"/>
        <w:ind w:firstLine="709"/>
        <w:jc w:val="both"/>
        <w:rPr>
          <w:sz w:val="28"/>
          <w:szCs w:val="28"/>
          <w:lang w:eastAsia="en-US"/>
        </w:rPr>
      </w:pPr>
      <w:r>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Слушание и просмотр фрагментов из классических опер, балетов и мюзиклов</w:t>
      </w:r>
      <w:r>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9A1789" w:rsidRDefault="009A1789" w:rsidP="009A1789">
      <w:pPr>
        <w:spacing w:line="360" w:lineRule="auto"/>
        <w:ind w:firstLine="709"/>
        <w:jc w:val="both"/>
        <w:rPr>
          <w:sz w:val="28"/>
          <w:szCs w:val="28"/>
          <w:lang w:eastAsia="en-US"/>
        </w:rPr>
      </w:pPr>
      <w:r>
        <w:rPr>
          <w:b/>
          <w:sz w:val="28"/>
          <w:szCs w:val="28"/>
          <w:lang w:eastAsia="en-US"/>
        </w:rPr>
        <w:t>Драматизация отдельных фрагментов музыкально-сценических произведений.</w:t>
      </w:r>
      <w:r>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9A1789" w:rsidRDefault="009A1789" w:rsidP="009A1789">
      <w:pPr>
        <w:spacing w:line="360" w:lineRule="auto"/>
        <w:ind w:firstLine="709"/>
        <w:jc w:val="both"/>
        <w:rPr>
          <w:b/>
          <w:sz w:val="28"/>
          <w:szCs w:val="28"/>
          <w:lang w:eastAsia="en-US"/>
        </w:rPr>
      </w:pPr>
      <w:r>
        <w:rPr>
          <w:b/>
          <w:sz w:val="28"/>
          <w:szCs w:val="28"/>
          <w:lang w:eastAsia="en-US"/>
        </w:rPr>
        <w:t>Музыка кино</w:t>
      </w:r>
    </w:p>
    <w:p w:rsidR="009A1789" w:rsidRDefault="009A1789" w:rsidP="009A1789">
      <w:pPr>
        <w:spacing w:line="360" w:lineRule="auto"/>
        <w:ind w:firstLine="709"/>
        <w:jc w:val="both"/>
        <w:rPr>
          <w:sz w:val="28"/>
          <w:szCs w:val="28"/>
          <w:lang w:eastAsia="en-US"/>
        </w:rPr>
      </w:pPr>
      <w:r>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Просмотр фрагментов детских кинофильмов и мультфильмов</w:t>
      </w:r>
      <w:r>
        <w:rPr>
          <w:sz w:val="28"/>
          <w:szCs w:val="28"/>
          <w:lang w:eastAsia="en-US"/>
        </w:rPr>
        <w:t xml:space="preserve">. Анализ функций и эмоционально-образного содержания музыкального сопровождения: </w:t>
      </w:r>
    </w:p>
    <w:p w:rsidR="009A1789" w:rsidRDefault="009A1789" w:rsidP="009A1789">
      <w:pPr>
        <w:numPr>
          <w:ilvl w:val="0"/>
          <w:numId w:val="43"/>
        </w:numPr>
        <w:spacing w:line="360" w:lineRule="auto"/>
        <w:ind w:left="0" w:firstLine="709"/>
        <w:jc w:val="both"/>
        <w:rPr>
          <w:sz w:val="28"/>
          <w:szCs w:val="28"/>
          <w:lang w:eastAsia="en-US"/>
        </w:rPr>
      </w:pPr>
      <w:r>
        <w:rPr>
          <w:sz w:val="28"/>
          <w:szCs w:val="28"/>
          <w:lang w:eastAsia="en-US"/>
        </w:rPr>
        <w:t xml:space="preserve">характеристика действующих лиц (лейтмотивы), времени и среды действия; </w:t>
      </w:r>
    </w:p>
    <w:p w:rsidR="009A1789" w:rsidRDefault="009A1789" w:rsidP="009A1789">
      <w:pPr>
        <w:numPr>
          <w:ilvl w:val="0"/>
          <w:numId w:val="43"/>
        </w:numPr>
        <w:spacing w:line="360" w:lineRule="auto"/>
        <w:ind w:left="0" w:firstLine="709"/>
        <w:jc w:val="both"/>
        <w:rPr>
          <w:sz w:val="28"/>
          <w:szCs w:val="28"/>
          <w:lang w:eastAsia="en-US"/>
        </w:rPr>
      </w:pPr>
      <w:r>
        <w:rPr>
          <w:sz w:val="28"/>
          <w:szCs w:val="28"/>
          <w:lang w:eastAsia="en-US"/>
        </w:rPr>
        <w:t>создание эмоционального фона;</w:t>
      </w:r>
    </w:p>
    <w:p w:rsidR="009A1789" w:rsidRDefault="009A1789" w:rsidP="009A1789">
      <w:pPr>
        <w:numPr>
          <w:ilvl w:val="0"/>
          <w:numId w:val="43"/>
        </w:numPr>
        <w:spacing w:line="360" w:lineRule="auto"/>
        <w:ind w:left="0" w:firstLine="709"/>
        <w:jc w:val="both"/>
        <w:rPr>
          <w:sz w:val="28"/>
          <w:szCs w:val="28"/>
          <w:lang w:eastAsia="en-US"/>
        </w:rPr>
      </w:pPr>
      <w:r>
        <w:rPr>
          <w:sz w:val="28"/>
          <w:szCs w:val="28"/>
          <w:lang w:eastAsia="en-US"/>
        </w:rPr>
        <w:t xml:space="preserve">выражение общего смыслового контекста фильма. </w:t>
      </w:r>
    </w:p>
    <w:p w:rsidR="009A1789" w:rsidRDefault="009A1789" w:rsidP="009A1789">
      <w:pPr>
        <w:spacing w:line="360" w:lineRule="auto"/>
        <w:ind w:firstLine="709"/>
        <w:jc w:val="both"/>
        <w:rPr>
          <w:sz w:val="28"/>
          <w:szCs w:val="28"/>
          <w:lang w:eastAsia="en-US"/>
        </w:rPr>
      </w:pPr>
      <w:r>
        <w:rPr>
          <w:sz w:val="28"/>
          <w:szCs w:val="28"/>
          <w:lang w:eastAsia="en-US"/>
        </w:rPr>
        <w:t xml:space="preserve">Примеры: фильмы-сказки «Морозко» (режиссер А. Роу, композитор </w:t>
      </w:r>
      <w:r>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9A1789" w:rsidRDefault="009A1789" w:rsidP="009A1789">
      <w:pPr>
        <w:spacing w:line="360" w:lineRule="auto"/>
        <w:ind w:firstLine="709"/>
        <w:jc w:val="both"/>
        <w:rPr>
          <w:sz w:val="28"/>
          <w:szCs w:val="28"/>
          <w:lang w:eastAsia="en-US"/>
        </w:rPr>
      </w:pPr>
      <w:r>
        <w:rPr>
          <w:b/>
          <w:sz w:val="28"/>
          <w:szCs w:val="28"/>
          <w:lang w:eastAsia="en-US"/>
        </w:rPr>
        <w:t>Исполнение песен</w:t>
      </w:r>
      <w:r>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9A1789" w:rsidRDefault="009A1789" w:rsidP="009A1789">
      <w:pPr>
        <w:spacing w:line="360" w:lineRule="auto"/>
        <w:ind w:firstLine="709"/>
        <w:jc w:val="both"/>
        <w:rPr>
          <w:sz w:val="28"/>
          <w:szCs w:val="28"/>
          <w:lang w:eastAsia="en-US"/>
        </w:rPr>
      </w:pPr>
      <w:r>
        <w:rPr>
          <w:b/>
          <w:sz w:val="28"/>
          <w:szCs w:val="28"/>
          <w:lang w:eastAsia="en-US"/>
        </w:rPr>
        <w:t>Создание музыкальных композиций</w:t>
      </w:r>
      <w:r>
        <w:rPr>
          <w:sz w:val="28"/>
          <w:szCs w:val="28"/>
          <w:lang w:eastAsia="en-US"/>
        </w:rPr>
        <w:t xml:space="preserve"> на основе сюжетов различных кинофильмов и мультфильмов. </w:t>
      </w:r>
    </w:p>
    <w:p w:rsidR="009A1789" w:rsidRDefault="009A1789" w:rsidP="009A1789">
      <w:pPr>
        <w:spacing w:line="360" w:lineRule="auto"/>
        <w:ind w:firstLine="709"/>
        <w:jc w:val="both"/>
        <w:rPr>
          <w:b/>
          <w:sz w:val="28"/>
          <w:szCs w:val="28"/>
          <w:lang w:eastAsia="en-US"/>
        </w:rPr>
      </w:pPr>
      <w:r>
        <w:rPr>
          <w:b/>
          <w:sz w:val="28"/>
          <w:szCs w:val="28"/>
          <w:lang w:eastAsia="en-US"/>
        </w:rPr>
        <w:t>Учимся, играя</w:t>
      </w:r>
    </w:p>
    <w:p w:rsidR="009A1789" w:rsidRDefault="009A1789" w:rsidP="009A1789">
      <w:pPr>
        <w:spacing w:line="360" w:lineRule="auto"/>
        <w:ind w:firstLine="709"/>
        <w:jc w:val="both"/>
        <w:rPr>
          <w:sz w:val="28"/>
          <w:szCs w:val="28"/>
          <w:lang w:eastAsia="en-US"/>
        </w:rPr>
      </w:pPr>
      <w:r>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Музыкально-игровая деятельность</w:t>
      </w:r>
      <w:r>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9A1789" w:rsidRDefault="009A1789" w:rsidP="009A1789">
      <w:pPr>
        <w:spacing w:line="360" w:lineRule="auto"/>
        <w:ind w:firstLine="709"/>
        <w:jc w:val="both"/>
        <w:rPr>
          <w:b/>
          <w:sz w:val="28"/>
          <w:szCs w:val="28"/>
          <w:lang w:eastAsia="en-US"/>
        </w:rPr>
      </w:pPr>
      <w:r>
        <w:rPr>
          <w:b/>
          <w:sz w:val="28"/>
          <w:szCs w:val="28"/>
          <w:lang w:eastAsia="en-US"/>
        </w:rPr>
        <w:t>Я – артист</w:t>
      </w:r>
    </w:p>
    <w:p w:rsidR="009A1789" w:rsidRDefault="009A1789" w:rsidP="009A1789">
      <w:pPr>
        <w:spacing w:line="360" w:lineRule="auto"/>
        <w:ind w:firstLine="709"/>
        <w:jc w:val="both"/>
        <w:rPr>
          <w:sz w:val="28"/>
          <w:szCs w:val="28"/>
          <w:lang w:eastAsia="en-US"/>
        </w:rPr>
      </w:pPr>
      <w:r>
        <w:rPr>
          <w:sz w:val="28"/>
          <w:szCs w:val="28"/>
          <w:lang w:eastAsia="en-US"/>
        </w:rPr>
        <w:t xml:space="preserve">Сольное и ансамблевое музицирование (вокальное и инструментальное). Творческое соревнование. </w:t>
      </w:r>
    </w:p>
    <w:p w:rsidR="009A1789" w:rsidRDefault="009A1789" w:rsidP="009A1789">
      <w:pPr>
        <w:spacing w:line="360" w:lineRule="auto"/>
        <w:ind w:firstLine="709"/>
        <w:jc w:val="both"/>
        <w:rPr>
          <w:sz w:val="28"/>
          <w:szCs w:val="28"/>
          <w:lang w:eastAsia="en-US"/>
        </w:rPr>
      </w:pPr>
      <w:r>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b/>
          <w:sz w:val="28"/>
          <w:szCs w:val="28"/>
          <w:lang w:eastAsia="en-US"/>
        </w:rPr>
        <w:t>Исполнение пройденных хоровых и инструментальных произведений</w:t>
      </w:r>
      <w:r>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9A1789" w:rsidRDefault="009A1789" w:rsidP="009A1789">
      <w:pPr>
        <w:spacing w:line="360" w:lineRule="auto"/>
        <w:ind w:firstLine="709"/>
        <w:jc w:val="both"/>
        <w:rPr>
          <w:sz w:val="28"/>
          <w:szCs w:val="28"/>
          <w:lang w:eastAsia="en-US"/>
        </w:rPr>
      </w:pPr>
      <w:r>
        <w:rPr>
          <w:b/>
          <w:sz w:val="28"/>
          <w:szCs w:val="28"/>
          <w:lang w:eastAsia="en-US"/>
        </w:rPr>
        <w:t>Подготовка концертных программ</w:t>
      </w:r>
      <w:r>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9A1789" w:rsidRDefault="009A1789" w:rsidP="009A1789">
      <w:pPr>
        <w:spacing w:line="360" w:lineRule="auto"/>
        <w:ind w:firstLine="709"/>
        <w:jc w:val="both"/>
        <w:rPr>
          <w:i/>
          <w:sz w:val="28"/>
          <w:szCs w:val="28"/>
          <w:lang w:eastAsia="en-US"/>
        </w:rPr>
      </w:pPr>
      <w:r>
        <w:rPr>
          <w:i/>
          <w:sz w:val="28"/>
          <w:szCs w:val="28"/>
          <w:lang w:eastAsia="en-US"/>
        </w:rPr>
        <w:t>Участие в школьных, региональных и всероссийских музыкально-исполнительских фестивалях, конкурсах и т.д.</w:t>
      </w:r>
    </w:p>
    <w:p w:rsidR="009A1789" w:rsidRDefault="009A1789" w:rsidP="009A1789">
      <w:pPr>
        <w:spacing w:line="360" w:lineRule="auto"/>
        <w:ind w:firstLine="709"/>
        <w:jc w:val="both"/>
        <w:rPr>
          <w:sz w:val="28"/>
          <w:szCs w:val="28"/>
          <w:lang w:eastAsia="en-US"/>
        </w:rPr>
      </w:pPr>
      <w:r>
        <w:rPr>
          <w:b/>
          <w:sz w:val="28"/>
          <w:szCs w:val="28"/>
          <w:lang w:eastAsia="en-US"/>
        </w:rPr>
        <w:t>Командные состязания</w:t>
      </w:r>
      <w:r>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9A1789" w:rsidRDefault="009A1789" w:rsidP="009A1789">
      <w:pPr>
        <w:spacing w:line="360" w:lineRule="auto"/>
        <w:ind w:firstLine="709"/>
        <w:jc w:val="both"/>
        <w:rPr>
          <w:sz w:val="28"/>
          <w:szCs w:val="28"/>
          <w:lang w:eastAsia="en-US"/>
        </w:rPr>
      </w:pPr>
      <w:r>
        <w:rPr>
          <w:b/>
          <w:sz w:val="28"/>
          <w:szCs w:val="28"/>
          <w:lang w:eastAsia="en-US"/>
        </w:rPr>
        <w:t>Игра на элементарных музыкальных инструментах в ансамбле, оркестре</w:t>
      </w:r>
      <w:r>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9A1789" w:rsidRDefault="009A1789" w:rsidP="009A1789">
      <w:pPr>
        <w:spacing w:line="360" w:lineRule="auto"/>
        <w:ind w:firstLine="709"/>
        <w:jc w:val="both"/>
        <w:rPr>
          <w:sz w:val="28"/>
          <w:szCs w:val="28"/>
          <w:lang w:eastAsia="en-US"/>
        </w:rPr>
      </w:pPr>
      <w:r>
        <w:rPr>
          <w:b/>
          <w:sz w:val="28"/>
          <w:szCs w:val="28"/>
          <w:lang w:eastAsia="en-US"/>
        </w:rPr>
        <w:t>Соревнование классов</w:t>
      </w:r>
      <w:r>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9A1789" w:rsidRDefault="009A1789" w:rsidP="009A1789">
      <w:pPr>
        <w:spacing w:line="360" w:lineRule="auto"/>
        <w:ind w:firstLine="709"/>
        <w:jc w:val="both"/>
        <w:rPr>
          <w:b/>
          <w:sz w:val="28"/>
          <w:szCs w:val="28"/>
          <w:lang w:eastAsia="en-US"/>
        </w:rPr>
      </w:pPr>
      <w:r>
        <w:rPr>
          <w:b/>
          <w:sz w:val="28"/>
          <w:szCs w:val="28"/>
          <w:lang w:eastAsia="en-US"/>
        </w:rPr>
        <w:t>Музыкально-театрализованное представление</w:t>
      </w:r>
    </w:p>
    <w:p w:rsidR="009A1789" w:rsidRDefault="009A1789" w:rsidP="009A1789">
      <w:pPr>
        <w:spacing w:line="360" w:lineRule="auto"/>
        <w:ind w:firstLine="709"/>
        <w:jc w:val="both"/>
        <w:rPr>
          <w:sz w:val="28"/>
          <w:szCs w:val="28"/>
          <w:lang w:eastAsia="en-US"/>
        </w:rPr>
      </w:pPr>
      <w:r>
        <w:rPr>
          <w:sz w:val="28"/>
          <w:szCs w:val="28"/>
          <w:lang w:eastAsia="en-US"/>
        </w:rPr>
        <w:t>Музыкально-театрализованное представление как итоговый результат освоения программы.</w:t>
      </w:r>
    </w:p>
    <w:p w:rsidR="009A1789" w:rsidRDefault="009A1789" w:rsidP="009A1789">
      <w:pPr>
        <w:spacing w:line="360" w:lineRule="auto"/>
        <w:ind w:firstLine="709"/>
        <w:jc w:val="both"/>
        <w:rPr>
          <w:b/>
          <w:sz w:val="28"/>
          <w:szCs w:val="28"/>
          <w:lang w:eastAsia="en-US"/>
        </w:rPr>
      </w:pPr>
      <w:r>
        <w:rPr>
          <w:b/>
          <w:sz w:val="28"/>
          <w:szCs w:val="28"/>
          <w:lang w:eastAsia="en-US"/>
        </w:rPr>
        <w:t xml:space="preserve">Содержание обучения по видам деятельности: </w:t>
      </w:r>
    </w:p>
    <w:p w:rsidR="009A1789" w:rsidRDefault="009A1789" w:rsidP="009A1789">
      <w:pPr>
        <w:spacing w:line="360" w:lineRule="auto"/>
        <w:ind w:firstLine="709"/>
        <w:jc w:val="both"/>
        <w:rPr>
          <w:sz w:val="28"/>
          <w:szCs w:val="28"/>
          <w:lang w:eastAsia="en-US"/>
        </w:rPr>
      </w:pPr>
      <w:r>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A1789" w:rsidRDefault="009A1789" w:rsidP="009A1789">
      <w:pPr>
        <w:spacing w:line="360" w:lineRule="auto"/>
        <w:ind w:firstLine="709"/>
        <w:jc w:val="both"/>
        <w:rPr>
          <w:sz w:val="28"/>
          <w:szCs w:val="28"/>
          <w:lang w:eastAsia="en-US"/>
        </w:rPr>
      </w:pPr>
    </w:p>
    <w:p w:rsidR="009A1789" w:rsidRDefault="009A1789" w:rsidP="004961B2">
      <w:pPr>
        <w:pStyle w:val="a"/>
      </w:pPr>
      <w:bookmarkStart w:id="163" w:name="_Toc294246106"/>
      <w:bookmarkStart w:id="164" w:name="_Toc288410689"/>
      <w:bookmarkStart w:id="165" w:name="_Toc288410560"/>
      <w:bookmarkStart w:id="166" w:name="_Toc288394093"/>
      <w:r>
        <w:t>Технология</w:t>
      </w:r>
      <w:bookmarkEnd w:id="163"/>
      <w:bookmarkEnd w:id="164"/>
      <w:bookmarkEnd w:id="165"/>
      <w:bookmarkEnd w:id="166"/>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9A1789" w:rsidRDefault="009A1789" w:rsidP="009A1789">
      <w:pPr>
        <w:tabs>
          <w:tab w:val="left" w:leader="dot" w:pos="624"/>
        </w:tabs>
        <w:spacing w:line="360" w:lineRule="auto"/>
        <w:ind w:firstLine="709"/>
        <w:jc w:val="both"/>
        <w:rPr>
          <w:rStyle w:val="Zag11"/>
          <w:rFonts w:eastAsia="@Arial Unicode MS"/>
        </w:rPr>
      </w:pPr>
      <w:r>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Style w:val="Zag11"/>
          <w:rFonts w:eastAsia="@Arial Unicode MS"/>
          <w:i/>
          <w:iCs/>
          <w:sz w:val="28"/>
          <w:szCs w:val="28"/>
        </w:rPr>
        <w:t>архитектура</w:t>
      </w:r>
      <w:r>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Style w:val="Zag11"/>
          <w:rFonts w:eastAsia="@Arial Unicode MS"/>
          <w:i/>
          <w:iCs/>
          <w:sz w:val="28"/>
          <w:szCs w:val="28"/>
        </w:rPr>
        <w:t>традиции и творчество мастера в создании предметной среды (общее представление)</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Style w:val="Zag11"/>
          <w:rFonts w:eastAsia="@Arial Unicode MS"/>
          <w:i/>
          <w:iCs/>
          <w:sz w:val="28"/>
          <w:szCs w:val="28"/>
        </w:rPr>
        <w:t>распределение рабочего времени</w:t>
      </w:r>
      <w:r>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9A1789" w:rsidRDefault="009A1789" w:rsidP="009A1789">
      <w:pPr>
        <w:pStyle w:val="af9"/>
        <w:spacing w:line="360" w:lineRule="auto"/>
        <w:ind w:firstLine="454"/>
        <w:rPr>
          <w:rFonts w:ascii="Times New Roman" w:eastAsia="Times New Roman" w:hAnsi="Times New Roman"/>
          <w:b/>
          <w:bCs/>
          <w:color w:val="auto"/>
        </w:rPr>
      </w:pPr>
      <w:r>
        <w:rPr>
          <w:rStyle w:val="Zag11"/>
          <w:rFonts w:eastAsia="@Arial Unicode MS"/>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Pr>
          <w:rFonts w:ascii="Times New Roman" w:hAnsi="Times New Roman"/>
          <w:color w:val="auto"/>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Технология ручной обработки материалов</w:t>
      </w:r>
      <w:r>
        <w:rPr>
          <w:rStyle w:val="16"/>
          <w:color w:val="auto"/>
          <w:spacing w:val="2"/>
          <w:sz w:val="28"/>
          <w:szCs w:val="28"/>
        </w:rPr>
        <w:footnoteReference w:id="3"/>
      </w:r>
      <w:r>
        <w:rPr>
          <w:rFonts w:ascii="Times New Roman" w:hAnsi="Times New Roman"/>
          <w:b/>
          <w:bCs/>
          <w:color w:val="auto"/>
          <w:sz w:val="28"/>
          <w:szCs w:val="28"/>
        </w:rPr>
        <w:t>. Элементы графической грамоты</w:t>
      </w:r>
    </w:p>
    <w:p w:rsidR="009A1789" w:rsidRDefault="009A1789" w:rsidP="009A1789">
      <w:pPr>
        <w:tabs>
          <w:tab w:val="left" w:leader="dot" w:pos="624"/>
        </w:tabs>
        <w:spacing w:line="360" w:lineRule="auto"/>
        <w:ind w:firstLine="709"/>
        <w:jc w:val="both"/>
        <w:rPr>
          <w:rStyle w:val="Zag11"/>
          <w:rFonts w:eastAsia="@Arial Unicode MS"/>
        </w:rPr>
      </w:pPr>
      <w:r>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Style w:val="Zag11"/>
          <w:rFonts w:eastAsia="@Arial Unicode MS"/>
          <w:i/>
          <w:iCs/>
          <w:sz w:val="28"/>
          <w:szCs w:val="28"/>
        </w:rPr>
        <w:t>Многообразие материалов и их практическое применение в жизни</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Подготовка материалов к работе. Экономное расходование материалов. </w:t>
      </w:r>
      <w:r>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Style w:val="Zag11"/>
          <w:rFonts w:eastAsia="@Arial Unicode MS"/>
          <w:sz w:val="28"/>
          <w:szCs w:val="28"/>
        </w:rPr>
        <w:t>.</w:t>
      </w:r>
    </w:p>
    <w:p w:rsidR="009A1789" w:rsidRDefault="009A1789" w:rsidP="009A1789">
      <w:pPr>
        <w:tabs>
          <w:tab w:val="left" w:leader="dot" w:pos="624"/>
        </w:tabs>
        <w:spacing w:line="360" w:lineRule="auto"/>
        <w:ind w:firstLine="709"/>
        <w:jc w:val="both"/>
        <w:rPr>
          <w:rStyle w:val="Zag11"/>
          <w:rFonts w:eastAsia="@Arial Unicode MS"/>
          <w:i/>
          <w:iCs/>
          <w:sz w:val="28"/>
          <w:szCs w:val="28"/>
        </w:rPr>
      </w:pPr>
      <w:r>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A1789" w:rsidRDefault="009A1789" w:rsidP="009A1789">
      <w:pPr>
        <w:tabs>
          <w:tab w:val="left" w:leader="dot" w:pos="624"/>
        </w:tabs>
        <w:spacing w:line="360" w:lineRule="auto"/>
        <w:ind w:firstLine="709"/>
        <w:jc w:val="both"/>
        <w:rPr>
          <w:rFonts w:eastAsia="@Arial Unicode MS"/>
          <w:b/>
          <w:bCs/>
        </w:rPr>
      </w:pPr>
      <w:r>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rStyle w:val="Zag11"/>
          <w:rFonts w:eastAsia="@Arial Unicode MS"/>
          <w:i/>
          <w:iCs/>
          <w:sz w:val="28"/>
          <w:szCs w:val="28"/>
        </w:rPr>
        <w:t>разрыва</w:t>
      </w:r>
      <w:r>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9A1789" w:rsidRDefault="009A1789" w:rsidP="009A1789">
      <w:pPr>
        <w:pStyle w:val="af9"/>
        <w:spacing w:line="360" w:lineRule="auto"/>
        <w:ind w:firstLine="454"/>
        <w:rPr>
          <w:rFonts w:ascii="Times New Roman" w:eastAsia="Times New Roman" w:hAnsi="Times New Roman"/>
          <w:color w:val="auto"/>
          <w:sz w:val="28"/>
          <w:szCs w:val="28"/>
        </w:rPr>
      </w:pPr>
      <w:r>
        <w:rPr>
          <w:rFonts w:ascii="Times New Roman" w:hAnsi="Times New Roman"/>
          <w:b/>
          <w:bCs/>
          <w:color w:val="auto"/>
          <w:sz w:val="28"/>
          <w:szCs w:val="28"/>
        </w:rPr>
        <w:t>Конструирование и моделирование</w:t>
      </w:r>
    </w:p>
    <w:p w:rsidR="009A1789" w:rsidRDefault="009A1789" w:rsidP="009A1789">
      <w:pPr>
        <w:tabs>
          <w:tab w:val="left" w:leader="dot" w:pos="624"/>
        </w:tabs>
        <w:spacing w:line="360" w:lineRule="auto"/>
        <w:ind w:firstLine="709"/>
        <w:jc w:val="both"/>
        <w:rPr>
          <w:rStyle w:val="Zag11"/>
          <w:rFonts w:eastAsia="@Arial Unicode MS"/>
        </w:rPr>
      </w:pPr>
      <w:r>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Style w:val="Zag11"/>
          <w:rFonts w:eastAsia="@Arial Unicode MS"/>
          <w:i/>
          <w:iCs/>
          <w:sz w:val="28"/>
          <w:szCs w:val="28"/>
        </w:rPr>
        <w:t>различные виды конструкций и способы их сборки</w:t>
      </w:r>
      <w:r>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A1789" w:rsidRDefault="009A1789" w:rsidP="009A1789">
      <w:pPr>
        <w:pStyle w:val="af9"/>
        <w:spacing w:line="360" w:lineRule="auto"/>
        <w:ind w:firstLine="454"/>
        <w:rPr>
          <w:rFonts w:ascii="Times New Roman" w:eastAsia="Times New Roman" w:hAnsi="Times New Roman"/>
          <w:b/>
          <w:bCs/>
          <w:color w:val="auto"/>
        </w:rPr>
      </w:pPr>
      <w:r>
        <w:rPr>
          <w:rStyle w:val="Zag11"/>
          <w:rFonts w:eastAsia="@Arial Unicode MS"/>
          <w:sz w:val="28"/>
          <w:szCs w:val="28"/>
        </w:rPr>
        <w:t xml:space="preserve">Конструирование и моделирование изделий из различных материалов по образцу, рисунку, простейшему </w:t>
      </w:r>
      <w:r>
        <w:rPr>
          <w:rStyle w:val="Zag11"/>
          <w:rFonts w:eastAsia="@Arial Unicode MS"/>
          <w:i/>
          <w:iCs/>
          <w:sz w:val="28"/>
          <w:szCs w:val="28"/>
        </w:rPr>
        <w:t>чертежу или эскизу и по заданным условиям (технико-технологическим, функциональным, декоративно-художественным и пр.).</w:t>
      </w:r>
      <w:r>
        <w:rPr>
          <w:rStyle w:val="Zag11"/>
          <w:rFonts w:eastAsia="@Arial Unicode MS"/>
          <w:sz w:val="28"/>
          <w:szCs w:val="28"/>
        </w:rPr>
        <w:t xml:space="preserve"> Конструирование и моделирование на компьютере и в интерактивном конструкторе.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Практика работы на компьютере</w:t>
      </w:r>
    </w:p>
    <w:p w:rsidR="009A1789" w:rsidRDefault="009A1789" w:rsidP="009A1789">
      <w:pPr>
        <w:tabs>
          <w:tab w:val="left" w:leader="dot" w:pos="624"/>
        </w:tabs>
        <w:spacing w:line="360" w:lineRule="auto"/>
        <w:ind w:firstLine="709"/>
        <w:jc w:val="both"/>
        <w:rPr>
          <w:rStyle w:val="Zag11"/>
          <w:rFonts w:eastAsia="@Arial Unicode MS"/>
        </w:rPr>
      </w:pPr>
      <w:r>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9A1789" w:rsidRDefault="009A1789" w:rsidP="009A1789">
      <w:pPr>
        <w:tabs>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Style w:val="Zag11"/>
          <w:rFonts w:eastAsia="@Arial Unicode MS"/>
          <w:i/>
          <w:iCs/>
          <w:sz w:val="28"/>
          <w:szCs w:val="28"/>
        </w:rPr>
        <w:t>общее представление о правилах клавиатурного письма</w:t>
      </w:r>
      <w:r>
        <w:rPr>
          <w:rStyle w:val="Zag11"/>
          <w:rFonts w:eastAsia="@Arial Unicode MS"/>
          <w:sz w:val="28"/>
          <w:szCs w:val="28"/>
        </w:rPr>
        <w:t xml:space="preserve">, пользование мышью, использование простейших средств текстового редактора. </w:t>
      </w:r>
      <w:r>
        <w:rPr>
          <w:rStyle w:val="Zag11"/>
          <w:rFonts w:eastAsia="@Arial Unicode MS"/>
          <w:i/>
          <w:iCs/>
          <w:sz w:val="28"/>
          <w:szCs w:val="28"/>
        </w:rPr>
        <w:t>Простейшие приемы поиска информации: по ключевым словам, каталогам</w:t>
      </w:r>
      <w:r>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9A1789" w:rsidRDefault="009A1789" w:rsidP="009A1789">
      <w:pPr>
        <w:pStyle w:val="af9"/>
        <w:spacing w:line="360" w:lineRule="auto"/>
        <w:ind w:firstLine="454"/>
        <w:rPr>
          <w:rFonts w:ascii="Times New Roman" w:eastAsia="Times New Roman" w:hAnsi="Times New Roman"/>
          <w:color w:val="auto"/>
        </w:rPr>
      </w:pPr>
      <w:r>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Pr>
          <w:rFonts w:ascii="Times New Roman" w:hAnsi="Times New Roman"/>
          <w:iCs/>
          <w:color w:val="auto"/>
          <w:sz w:val="28"/>
          <w:szCs w:val="28"/>
        </w:rPr>
        <w:t>.</w:t>
      </w:r>
    </w:p>
    <w:p w:rsidR="009A1789" w:rsidRDefault="009A1789" w:rsidP="004961B2">
      <w:pPr>
        <w:pStyle w:val="a"/>
        <w:rPr>
          <w:color w:val="auto"/>
        </w:rPr>
      </w:pPr>
      <w:bookmarkStart w:id="167" w:name="_Toc294246107"/>
      <w:bookmarkStart w:id="168" w:name="_Toc288410690"/>
      <w:bookmarkStart w:id="169" w:name="_Toc288410561"/>
      <w:bookmarkStart w:id="170" w:name="_Toc288394094"/>
      <w:r>
        <w:t>Физическая культура</w:t>
      </w:r>
      <w:bookmarkEnd w:id="167"/>
      <w:bookmarkEnd w:id="168"/>
      <w:bookmarkEnd w:id="169"/>
      <w:bookmarkEnd w:id="170"/>
    </w:p>
    <w:p w:rsidR="009A1789" w:rsidRDefault="009A1789" w:rsidP="009A1789">
      <w:pPr>
        <w:pStyle w:val="af9"/>
        <w:spacing w:line="360" w:lineRule="auto"/>
        <w:ind w:firstLine="454"/>
        <w:rPr>
          <w:rFonts w:ascii="Times New Roman" w:eastAsia="Times New Roman" w:hAnsi="Times New Roman"/>
          <w:b/>
          <w:bCs/>
          <w:iCs/>
          <w:color w:val="auto"/>
          <w:sz w:val="28"/>
          <w:szCs w:val="28"/>
          <w:lang w:eastAsia="ru-RU"/>
        </w:rPr>
      </w:pPr>
      <w:r>
        <w:rPr>
          <w:rFonts w:ascii="Times New Roman" w:hAnsi="Times New Roman"/>
          <w:b/>
          <w:bCs/>
          <w:iCs/>
          <w:color w:val="auto"/>
          <w:sz w:val="28"/>
          <w:szCs w:val="28"/>
        </w:rPr>
        <w:t>Знания о физической культуре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Физическая культура. </w:t>
      </w:r>
      <w:r>
        <w:rPr>
          <w:rFonts w:ascii="Times New Roman" w:hAnsi="Times New Roman"/>
          <w:color w:val="auto"/>
          <w:sz w:val="28"/>
          <w:szCs w:val="28"/>
        </w:rPr>
        <w:t xml:space="preserve">Физическая культура как система </w:t>
      </w:r>
      <w:r>
        <w:rPr>
          <w:rFonts w:ascii="Times New Roman" w:hAnsi="Times New Roman"/>
          <w:color w:val="auto"/>
          <w:spacing w:val="2"/>
          <w:sz w:val="28"/>
          <w:szCs w:val="28"/>
        </w:rPr>
        <w:t xml:space="preserve">разнообразных форм занятий физическими упражнениями </w:t>
      </w:r>
      <w:r>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 xml:space="preserve">Правила предупреждения травматизма во время занятий </w:t>
      </w:r>
      <w:r>
        <w:rPr>
          <w:rFonts w:ascii="Times New Roman" w:hAnsi="Times New Roman"/>
          <w:color w:val="auto"/>
          <w:sz w:val="28"/>
          <w:szCs w:val="28"/>
        </w:rPr>
        <w:t>физическими упражнениями: организация мест занятий, подбор одежды, обуви и инвентаря.</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pacing w:val="2"/>
          <w:sz w:val="28"/>
          <w:szCs w:val="28"/>
        </w:rPr>
        <w:t xml:space="preserve">Из истории физической культуры. </w:t>
      </w:r>
      <w:r>
        <w:rPr>
          <w:rFonts w:ascii="Times New Roman" w:hAnsi="Times New Roman"/>
          <w:color w:val="auto"/>
          <w:spacing w:val="2"/>
          <w:sz w:val="28"/>
          <w:szCs w:val="28"/>
        </w:rPr>
        <w:t xml:space="preserve">История развития </w:t>
      </w:r>
      <w:r>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A1789" w:rsidRDefault="009A1789" w:rsidP="009A1789">
      <w:pPr>
        <w:pStyle w:val="af9"/>
        <w:spacing w:line="360" w:lineRule="auto"/>
        <w:ind w:firstLine="454"/>
        <w:rPr>
          <w:rFonts w:ascii="Times New Roman" w:hAnsi="Times New Roman"/>
          <w:color w:val="auto"/>
          <w:spacing w:val="-2"/>
          <w:sz w:val="28"/>
          <w:szCs w:val="28"/>
        </w:rPr>
      </w:pPr>
      <w:r>
        <w:rPr>
          <w:rFonts w:ascii="Times New Roman" w:hAnsi="Times New Roman"/>
          <w:b/>
          <w:bCs/>
          <w:color w:val="auto"/>
          <w:spacing w:val="-4"/>
          <w:sz w:val="28"/>
          <w:szCs w:val="28"/>
        </w:rPr>
        <w:t xml:space="preserve">Физические упражнения. </w:t>
      </w:r>
      <w:r>
        <w:rPr>
          <w:rFonts w:ascii="Times New Roman" w:hAnsi="Times New Roman"/>
          <w:color w:val="auto"/>
          <w:spacing w:val="-4"/>
          <w:sz w:val="28"/>
          <w:szCs w:val="28"/>
        </w:rPr>
        <w:t>Физические упражнения, их вли</w:t>
      </w:r>
      <w:r>
        <w:rPr>
          <w:rFonts w:ascii="Times New Roman" w:hAnsi="Times New Roman"/>
          <w:color w:val="auto"/>
          <w:spacing w:val="-2"/>
          <w:sz w:val="28"/>
          <w:szCs w:val="28"/>
        </w:rPr>
        <w:t xml:space="preserve">яние на физическое развитие и развитие физических качеств. </w:t>
      </w:r>
      <w:r>
        <w:rPr>
          <w:rFonts w:ascii="Times New Roman" w:hAnsi="Times New Roman"/>
          <w:color w:val="auto"/>
          <w:spacing w:val="-4"/>
          <w:sz w:val="28"/>
          <w:szCs w:val="28"/>
        </w:rPr>
        <w:t>Физическая подготовка и её связь с развитием основных физи</w:t>
      </w:r>
      <w:r>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Физическая нагрузка и её влияние на повышение частоты сердечных сокращений.</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Способы физкультурной деятельности</w:t>
      </w:r>
    </w:p>
    <w:p w:rsidR="009A1789" w:rsidRDefault="009A1789" w:rsidP="009A1789">
      <w:pPr>
        <w:pStyle w:val="af9"/>
        <w:spacing w:line="360" w:lineRule="auto"/>
        <w:ind w:firstLine="454"/>
        <w:rPr>
          <w:rFonts w:ascii="Times New Roman" w:hAnsi="Times New Roman"/>
          <w:b/>
          <w:bCs/>
          <w:color w:val="auto"/>
          <w:spacing w:val="-2"/>
          <w:sz w:val="28"/>
          <w:szCs w:val="28"/>
        </w:rPr>
      </w:pPr>
      <w:r>
        <w:rPr>
          <w:rFonts w:ascii="Times New Roman" w:hAnsi="Times New Roman"/>
          <w:b/>
          <w:bCs/>
          <w:color w:val="auto"/>
          <w:spacing w:val="2"/>
          <w:sz w:val="28"/>
          <w:szCs w:val="28"/>
        </w:rPr>
        <w:t xml:space="preserve">Самостоятельные занятия. </w:t>
      </w:r>
      <w:r>
        <w:rPr>
          <w:rFonts w:ascii="Times New Roman" w:hAnsi="Times New Roman"/>
          <w:color w:val="auto"/>
          <w:spacing w:val="2"/>
          <w:sz w:val="28"/>
          <w:szCs w:val="28"/>
        </w:rPr>
        <w:t>Составление режима дня.</w:t>
      </w:r>
      <w:r>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 xml:space="preserve">Самостоятельные игры и развлечения. </w:t>
      </w:r>
      <w:r>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Физическое совершенствование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Физкультурно</w:t>
      </w:r>
      <w:r>
        <w:rPr>
          <w:rFonts w:ascii="Times New Roman" w:hAnsi="Times New Roman"/>
          <w:b/>
          <w:bCs/>
          <w:color w:val="auto"/>
          <w:sz w:val="28"/>
          <w:szCs w:val="28"/>
        </w:rPr>
        <w:softHyphen/>
        <w:t xml:space="preserve">оздоровительная деятельность. </w:t>
      </w:r>
      <w:r>
        <w:rPr>
          <w:rFonts w:ascii="Times New Roman" w:hAnsi="Times New Roman"/>
          <w:color w:val="auto"/>
          <w:sz w:val="28"/>
          <w:szCs w:val="28"/>
        </w:rPr>
        <w:t>Комплексы физических упражнений для утренней зарядки, физкульт</w:t>
      </w:r>
      <w:r>
        <w:rPr>
          <w:rFonts w:ascii="Times New Roman" w:hAnsi="Times New Roman"/>
          <w:color w:val="auto"/>
          <w:sz w:val="28"/>
          <w:szCs w:val="28"/>
        </w:rPr>
        <w:softHyphen/>
        <w:t>минуток, занятий по профилактике и коррекции нарушений осанки.</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Комплексы упражнений на развитие физических качеств.</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pacing w:val="-2"/>
          <w:sz w:val="28"/>
          <w:szCs w:val="28"/>
        </w:rPr>
        <w:t xml:space="preserve">Комплексы дыхательных упражнений. Гимнастика для </w:t>
      </w:r>
      <w:r>
        <w:rPr>
          <w:rFonts w:ascii="Times New Roman" w:hAnsi="Times New Roman"/>
          <w:color w:val="auto"/>
          <w:sz w:val="28"/>
          <w:szCs w:val="28"/>
        </w:rPr>
        <w:t>глаз.</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Спортивно</w:t>
      </w:r>
      <w:r>
        <w:rPr>
          <w:rFonts w:ascii="Times New Roman" w:hAnsi="Times New Roman"/>
          <w:b/>
          <w:bCs/>
          <w:color w:val="auto"/>
          <w:sz w:val="28"/>
          <w:szCs w:val="28"/>
        </w:rPr>
        <w:softHyphen/>
        <w:t>оздоровительная деятельность</w:t>
      </w:r>
      <w:r>
        <w:rPr>
          <w:rStyle w:val="affb"/>
          <w:rFonts w:ascii="Times New Roman" w:hAnsi="Times New Roman"/>
          <w:b/>
          <w:bCs/>
          <w:color w:val="auto"/>
          <w:sz w:val="28"/>
          <w:szCs w:val="28"/>
        </w:rPr>
        <w:footnoteReference w:id="4"/>
      </w:r>
      <w:r>
        <w:rPr>
          <w:rFonts w:ascii="Times New Roman" w:hAnsi="Times New Roman"/>
          <w:b/>
          <w:bCs/>
          <w:color w:val="auto"/>
          <w:sz w:val="28"/>
          <w:szCs w:val="28"/>
        </w:rPr>
        <w:t>.</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iCs/>
          <w:color w:val="auto"/>
          <w:spacing w:val="2"/>
          <w:sz w:val="28"/>
          <w:szCs w:val="28"/>
        </w:rPr>
        <w:t xml:space="preserve">Гимнастика с основами акробатики. </w:t>
      </w:r>
      <w:r>
        <w:rPr>
          <w:rFonts w:ascii="Times New Roman" w:hAnsi="Times New Roman"/>
          <w:iCs/>
          <w:color w:val="auto"/>
          <w:spacing w:val="2"/>
          <w:sz w:val="28"/>
          <w:szCs w:val="28"/>
        </w:rPr>
        <w:t xml:space="preserve">Организующие </w:t>
      </w:r>
      <w:r>
        <w:rPr>
          <w:rFonts w:ascii="Times New Roman" w:hAnsi="Times New Roman"/>
          <w:iCs/>
          <w:color w:val="auto"/>
          <w:sz w:val="28"/>
          <w:szCs w:val="28"/>
        </w:rPr>
        <w:t xml:space="preserve">команды и приёмы. </w:t>
      </w:r>
      <w:r>
        <w:rPr>
          <w:rFonts w:ascii="Times New Roman" w:hAnsi="Times New Roman"/>
          <w:color w:val="auto"/>
          <w:sz w:val="28"/>
          <w:szCs w:val="28"/>
        </w:rPr>
        <w:t>Строевые действия в шеренге и колонне; выполнение строевых команд.</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Акробатические упражнения. </w:t>
      </w:r>
      <w:r>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Акробатические комбинации. </w:t>
      </w:r>
      <w:r>
        <w:rPr>
          <w:rFonts w:ascii="Times New Roman" w:hAnsi="Times New Roman"/>
          <w:color w:val="auto"/>
          <w:sz w:val="28"/>
          <w:szCs w:val="28"/>
        </w:rPr>
        <w:t>Например: 1)</w:t>
      </w:r>
      <w:r>
        <w:rPr>
          <w:rFonts w:ascii="Times New Roman" w:hAnsi="Times New Roman"/>
          <w:color w:val="auto"/>
          <w:sz w:val="28"/>
          <w:szCs w:val="28"/>
        </w:rPr>
        <w:t> </w:t>
      </w:r>
      <w:r>
        <w:rPr>
          <w:rFonts w:ascii="Times New Roman" w:hAnsi="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Pr>
          <w:rFonts w:ascii="Times New Roman" w:hAnsi="Times New Roman"/>
          <w:color w:val="auto"/>
          <w:spacing w:val="2"/>
          <w:sz w:val="28"/>
          <w:szCs w:val="28"/>
        </w:rPr>
        <w:t>на руки в упор присев; 2)</w:t>
      </w:r>
      <w:r>
        <w:rPr>
          <w:rFonts w:ascii="Times New Roman" w:hAnsi="Times New Roman"/>
          <w:color w:val="auto"/>
          <w:spacing w:val="2"/>
          <w:sz w:val="28"/>
          <w:szCs w:val="28"/>
        </w:rPr>
        <w:t> </w:t>
      </w:r>
      <w:r>
        <w:rPr>
          <w:rFonts w:ascii="Times New Roman" w:hAnsi="Times New Roman"/>
          <w:color w:val="auto"/>
          <w:spacing w:val="2"/>
          <w:sz w:val="28"/>
          <w:szCs w:val="28"/>
        </w:rPr>
        <w:t xml:space="preserve">кувырок вперёд в упор присев, </w:t>
      </w:r>
      <w:r>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pacing w:val="-4"/>
          <w:sz w:val="28"/>
          <w:szCs w:val="28"/>
        </w:rPr>
        <w:t xml:space="preserve">Упражнения на низкой гимнастической перекладине: </w:t>
      </w:r>
      <w:r>
        <w:rPr>
          <w:rFonts w:ascii="Times New Roman" w:hAnsi="Times New Roman"/>
          <w:color w:val="auto"/>
          <w:spacing w:val="-4"/>
          <w:sz w:val="28"/>
          <w:szCs w:val="28"/>
        </w:rPr>
        <w:t xml:space="preserve">висы, </w:t>
      </w:r>
      <w:r>
        <w:rPr>
          <w:rFonts w:ascii="Times New Roman" w:hAnsi="Times New Roman"/>
          <w:color w:val="auto"/>
          <w:sz w:val="28"/>
          <w:szCs w:val="28"/>
        </w:rPr>
        <w:t>перемахи.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pacing w:val="2"/>
          <w:sz w:val="28"/>
          <w:szCs w:val="28"/>
        </w:rPr>
        <w:t xml:space="preserve">Гимнастическая комбинация. </w:t>
      </w:r>
      <w:r>
        <w:rPr>
          <w:rFonts w:ascii="Times New Roman" w:hAnsi="Times New Roman"/>
          <w:color w:val="auto"/>
          <w:spacing w:val="2"/>
          <w:sz w:val="28"/>
          <w:szCs w:val="28"/>
        </w:rPr>
        <w:t xml:space="preserve">Например, из виса стоя </w:t>
      </w:r>
      <w:r>
        <w:rPr>
          <w:rFonts w:ascii="Times New Roman" w:hAnsi="Times New Roman"/>
          <w:color w:val="auto"/>
          <w:sz w:val="28"/>
          <w:szCs w:val="28"/>
        </w:rPr>
        <w:t xml:space="preserve">присев толчком двумя ногами перемах, согнув ноги, в вис </w:t>
      </w:r>
      <w:r>
        <w:rPr>
          <w:rFonts w:ascii="Times New Roman" w:hAnsi="Times New Roman"/>
          <w:color w:val="auto"/>
          <w:spacing w:val="2"/>
          <w:sz w:val="28"/>
          <w:szCs w:val="28"/>
        </w:rPr>
        <w:t xml:space="preserve">сзади согнувшись, опускание назад в вис стоя и обратное </w:t>
      </w:r>
      <w:r>
        <w:rPr>
          <w:rFonts w:ascii="Times New Roman" w:hAnsi="Times New Roman"/>
          <w:color w:val="auto"/>
          <w:sz w:val="28"/>
          <w:szCs w:val="28"/>
        </w:rPr>
        <w:t>движение через вис сзади согнувшись со сходом вперёд ноги.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Опорный прыжок: </w:t>
      </w:r>
      <w:r>
        <w:rPr>
          <w:rFonts w:ascii="Times New Roman" w:hAnsi="Times New Roman"/>
          <w:color w:val="auto"/>
          <w:sz w:val="28"/>
          <w:szCs w:val="28"/>
        </w:rPr>
        <w:t>с разбега через гимнастического козла.</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iCs/>
          <w:color w:val="auto"/>
          <w:spacing w:val="2"/>
          <w:sz w:val="28"/>
          <w:szCs w:val="28"/>
        </w:rPr>
        <w:t xml:space="preserve">Гимнастические упражнения прикладного характера. </w:t>
      </w:r>
      <w:r>
        <w:rPr>
          <w:rFonts w:ascii="Times New Roman" w:hAnsi="Times New Roman"/>
          <w:color w:val="auto"/>
          <w:spacing w:val="2"/>
          <w:sz w:val="28"/>
          <w:szCs w:val="28"/>
        </w:rPr>
        <w:t xml:space="preserve">Прыжки со скакалкой. Передвижение по гимнастической </w:t>
      </w:r>
      <w:r>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iCs/>
          <w:color w:val="auto"/>
          <w:sz w:val="28"/>
          <w:szCs w:val="28"/>
        </w:rPr>
        <w:t xml:space="preserve">Лёгкая атлетика. </w:t>
      </w:r>
      <w:r>
        <w:rPr>
          <w:rFonts w:ascii="Times New Roman" w:hAnsi="Times New Roman"/>
          <w:iCs/>
          <w:color w:val="auto"/>
          <w:sz w:val="28"/>
          <w:szCs w:val="28"/>
        </w:rPr>
        <w:t xml:space="preserve">Беговые упражнения: </w:t>
      </w:r>
      <w:r>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Прыжковые упражнения: </w:t>
      </w:r>
      <w:r>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Броски: </w:t>
      </w:r>
      <w:r>
        <w:rPr>
          <w:rFonts w:ascii="Times New Roman" w:hAnsi="Times New Roman"/>
          <w:color w:val="auto"/>
          <w:sz w:val="28"/>
          <w:szCs w:val="28"/>
        </w:rPr>
        <w:t>большого мяча (1 кг) на дальность разными способами.</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iCs/>
          <w:color w:val="auto"/>
          <w:sz w:val="28"/>
          <w:szCs w:val="28"/>
        </w:rPr>
        <w:t xml:space="preserve">Метание: </w:t>
      </w:r>
      <w:r>
        <w:rPr>
          <w:rFonts w:ascii="Times New Roman" w:hAnsi="Times New Roman"/>
          <w:color w:val="auto"/>
          <w:sz w:val="28"/>
          <w:szCs w:val="28"/>
        </w:rPr>
        <w:t>малого мяча в вертикальную цель и на дальность.</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 xml:space="preserve">Лыжные гонки. </w:t>
      </w:r>
      <w:r>
        <w:rPr>
          <w:rFonts w:ascii="Times New Roman" w:hAnsi="Times New Roman"/>
          <w:color w:val="auto"/>
          <w:sz w:val="28"/>
          <w:szCs w:val="28"/>
        </w:rPr>
        <w:t>Передвижение на лыжах; повороты; спуски; подъёмы; торможение.</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 xml:space="preserve">Плавание. </w:t>
      </w:r>
      <w:r>
        <w:rPr>
          <w:rFonts w:ascii="Times New Roman" w:hAnsi="Times New Roman"/>
          <w:iCs/>
          <w:color w:val="auto"/>
          <w:sz w:val="28"/>
          <w:szCs w:val="28"/>
        </w:rPr>
        <w:t xml:space="preserve">Подводящие упражнения: </w:t>
      </w:r>
      <w:r>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Pr>
          <w:rFonts w:ascii="Times New Roman" w:hAnsi="Times New Roman"/>
          <w:iCs/>
          <w:color w:val="auto"/>
          <w:sz w:val="28"/>
          <w:szCs w:val="28"/>
        </w:rPr>
        <w:t xml:space="preserve">Проплывание учебных дистанций: </w:t>
      </w:r>
      <w:r>
        <w:rPr>
          <w:rFonts w:ascii="Times New Roman" w:hAnsi="Times New Roman"/>
          <w:color w:val="auto"/>
          <w:sz w:val="28"/>
          <w:szCs w:val="28"/>
        </w:rPr>
        <w:t>произвольным способом.</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iCs/>
          <w:color w:val="auto"/>
          <w:sz w:val="28"/>
          <w:szCs w:val="28"/>
        </w:rPr>
        <w:t xml:space="preserve">Подвижные и спортивные игры. </w:t>
      </w:r>
      <w:r>
        <w:rPr>
          <w:rFonts w:ascii="Times New Roman" w:hAnsi="Times New Roman"/>
          <w:iCs/>
          <w:color w:val="auto"/>
          <w:sz w:val="28"/>
          <w:szCs w:val="28"/>
        </w:rPr>
        <w:t xml:space="preserve">На материале гимнастики с основами акробатики: </w:t>
      </w:r>
      <w:r>
        <w:rPr>
          <w:rFonts w:ascii="Times New Roman" w:hAnsi="Times New Roman"/>
          <w:color w:val="auto"/>
          <w:sz w:val="28"/>
          <w:szCs w:val="28"/>
        </w:rPr>
        <w:t>игровые задания с исполь</w:t>
      </w:r>
      <w:r>
        <w:rPr>
          <w:rFonts w:ascii="Times New Roman" w:hAnsi="Times New Roman"/>
          <w:color w:val="auto"/>
          <w:spacing w:val="2"/>
          <w:sz w:val="28"/>
          <w:szCs w:val="28"/>
        </w:rPr>
        <w:t xml:space="preserve">зованием строевых упражнений, упражнений на внимание, </w:t>
      </w:r>
      <w:r>
        <w:rPr>
          <w:rFonts w:ascii="Times New Roman" w:hAnsi="Times New Roman"/>
          <w:color w:val="auto"/>
          <w:sz w:val="28"/>
          <w:szCs w:val="28"/>
        </w:rPr>
        <w:t>силу, ловкость и координацию.</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На материале лёгкой атлетики: </w:t>
      </w:r>
      <w:r>
        <w:rPr>
          <w:rFonts w:ascii="Times New Roman" w:hAnsi="Times New Roman"/>
          <w:color w:val="auto"/>
          <w:sz w:val="28"/>
          <w:szCs w:val="28"/>
        </w:rPr>
        <w:t>прыжки, бег, метания и броски; упражнения на координацию, выносливость и быстроту.</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pacing w:val="2"/>
          <w:sz w:val="28"/>
          <w:szCs w:val="28"/>
        </w:rPr>
        <w:t xml:space="preserve">На материале лыжной подготовки: </w:t>
      </w:r>
      <w:r>
        <w:rPr>
          <w:rFonts w:ascii="Times New Roman" w:hAnsi="Times New Roman"/>
          <w:color w:val="auto"/>
          <w:spacing w:val="2"/>
          <w:sz w:val="28"/>
          <w:szCs w:val="28"/>
        </w:rPr>
        <w:t>эстафеты в пере</w:t>
      </w:r>
      <w:r>
        <w:rPr>
          <w:rFonts w:ascii="Times New Roman" w:hAnsi="Times New Roman"/>
          <w:color w:val="auto"/>
          <w:sz w:val="28"/>
          <w:szCs w:val="28"/>
        </w:rPr>
        <w:t>движении на лыжах, упражнения на выносливость и координацию.</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На материале спортивных игр:</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Футбол: </w:t>
      </w:r>
      <w:r>
        <w:rPr>
          <w:rFonts w:ascii="Times New Roman" w:hAnsi="Times New Roman"/>
          <w:color w:val="auto"/>
          <w:sz w:val="28"/>
          <w:szCs w:val="28"/>
        </w:rPr>
        <w:t>удар по неподвижному и катящемуся мячу; оста</w:t>
      </w:r>
      <w:r>
        <w:rPr>
          <w:rFonts w:ascii="Times New Roman" w:hAnsi="Times New Roman"/>
          <w:color w:val="auto"/>
          <w:spacing w:val="2"/>
          <w:sz w:val="28"/>
          <w:szCs w:val="28"/>
        </w:rPr>
        <w:t xml:space="preserve">новка мяча; ведение мяча; подвижные игры на материале </w:t>
      </w:r>
      <w:r>
        <w:rPr>
          <w:rFonts w:ascii="Times New Roman" w:hAnsi="Times New Roman"/>
          <w:color w:val="auto"/>
          <w:sz w:val="28"/>
          <w:szCs w:val="28"/>
        </w:rPr>
        <w:t>футбола.</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Баскетбол: </w:t>
      </w:r>
      <w:r>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 xml:space="preserve">Волейбол: </w:t>
      </w:r>
      <w:r>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9A1789" w:rsidRDefault="009A1789" w:rsidP="009A1789">
      <w:pPr>
        <w:pStyle w:val="af9"/>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Общеразвивающие упражнения</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color w:val="auto"/>
          <w:sz w:val="28"/>
          <w:szCs w:val="28"/>
        </w:rPr>
        <w:t>На материале гимнастики с основами акробатики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pacing w:val="2"/>
          <w:sz w:val="28"/>
          <w:szCs w:val="28"/>
        </w:rPr>
        <w:t xml:space="preserve">Развитие гибкости: </w:t>
      </w:r>
      <w:r>
        <w:rPr>
          <w:rFonts w:ascii="Times New Roman" w:hAnsi="Times New Roman"/>
          <w:color w:val="auto"/>
          <w:spacing w:val="2"/>
          <w:sz w:val="28"/>
          <w:szCs w:val="28"/>
        </w:rPr>
        <w:t>широкие стойки на ногах; ходьба</w:t>
      </w:r>
      <w:r>
        <w:rPr>
          <w:rFonts w:ascii="Times New Roman" w:hAnsi="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Pr>
          <w:rFonts w:ascii="Times New Roman" w:hAnsi="Times New Roman"/>
          <w:color w:val="auto"/>
          <w:spacing w:val="2"/>
          <w:sz w:val="28"/>
          <w:szCs w:val="28"/>
        </w:rPr>
        <w:t xml:space="preserve">упражнений, включающие в себя максимальное сгибание </w:t>
      </w:r>
      <w:r>
        <w:rPr>
          <w:rFonts w:ascii="Times New Roman" w:hAnsi="Times New Roman"/>
          <w:color w:val="auto"/>
          <w:sz w:val="28"/>
          <w:szCs w:val="28"/>
        </w:rPr>
        <w:t xml:space="preserve">и </w:t>
      </w:r>
      <w:r>
        <w:rPr>
          <w:rFonts w:ascii="Times New Roman" w:hAnsi="Times New Roman"/>
          <w:color w:val="auto"/>
          <w:spacing w:val="2"/>
          <w:sz w:val="28"/>
          <w:szCs w:val="28"/>
        </w:rPr>
        <w:t xml:space="preserve">прогибание туловища (в стойках и седах); индивидуальные </w:t>
      </w:r>
      <w:r>
        <w:rPr>
          <w:rFonts w:ascii="Times New Roman" w:hAnsi="Times New Roman"/>
          <w:color w:val="auto"/>
          <w:sz w:val="28"/>
          <w:szCs w:val="28"/>
        </w:rPr>
        <w:t>комплексы по развитию гибкости.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Развитие координации: </w:t>
      </w:r>
      <w:r>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Pr>
          <w:rFonts w:ascii="Times New Roman" w:hAnsi="Times New Roman"/>
          <w:color w:val="auto"/>
          <w:spacing w:val="2"/>
          <w:sz w:val="28"/>
          <w:szCs w:val="28"/>
        </w:rPr>
        <w:t xml:space="preserve">настической скамейке, низкому гимнастическому бревну с </w:t>
      </w:r>
      <w:r>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Pr>
          <w:rFonts w:ascii="Times New Roman" w:hAnsi="Times New Roman"/>
          <w:color w:val="auto"/>
          <w:spacing w:val="2"/>
          <w:sz w:val="28"/>
          <w:szCs w:val="28"/>
        </w:rPr>
        <w:t xml:space="preserve">переключение внимания, на расслабление мышц рук, ног, </w:t>
      </w:r>
      <w:r>
        <w:rPr>
          <w:rFonts w:ascii="Times New Roman" w:hAnsi="Times New Roman"/>
          <w:color w:val="auto"/>
          <w:sz w:val="28"/>
          <w:szCs w:val="28"/>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Pr>
          <w:rFonts w:ascii="Times New Roman" w:hAnsi="Times New Roman"/>
          <w:color w:val="auto"/>
          <w:spacing w:val="2"/>
          <w:sz w:val="28"/>
          <w:szCs w:val="28"/>
        </w:rPr>
        <w:t>нения на расслабление отдельных мышечных групп; пере</w:t>
      </w:r>
      <w:r>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Формирование осанки: </w:t>
      </w:r>
      <w:r>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A1789" w:rsidRDefault="009A1789" w:rsidP="009A1789">
      <w:pPr>
        <w:pStyle w:val="af9"/>
        <w:spacing w:line="360" w:lineRule="auto"/>
        <w:ind w:firstLine="454"/>
        <w:rPr>
          <w:rFonts w:ascii="Times New Roman" w:hAnsi="Times New Roman"/>
          <w:b/>
          <w:bCs/>
          <w:color w:val="auto"/>
          <w:spacing w:val="-2"/>
          <w:sz w:val="28"/>
          <w:szCs w:val="28"/>
        </w:rPr>
      </w:pPr>
      <w:r>
        <w:rPr>
          <w:rFonts w:ascii="Times New Roman" w:hAnsi="Times New Roman"/>
          <w:iCs/>
          <w:color w:val="auto"/>
          <w:sz w:val="28"/>
          <w:szCs w:val="28"/>
        </w:rPr>
        <w:t xml:space="preserve">Развитие силовых способностей: </w:t>
      </w:r>
      <w:r>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Pr>
          <w:rFonts w:ascii="Times New Roman" w:hAnsi="Times New Roman"/>
          <w:color w:val="auto"/>
          <w:spacing w:val="-2"/>
          <w:sz w:val="28"/>
          <w:szCs w:val="28"/>
        </w:rPr>
        <w:t xml:space="preserve">шечных групп и увеличивающимся отягощением; лазанье </w:t>
      </w:r>
      <w:r>
        <w:rPr>
          <w:rFonts w:ascii="Times New Roman" w:hAnsi="Times New Roman"/>
          <w:color w:val="auto"/>
          <w:spacing w:val="2"/>
          <w:sz w:val="28"/>
          <w:szCs w:val="28"/>
        </w:rPr>
        <w:t>с дополнительным отягощением на поясе (по гимнастиче</w:t>
      </w:r>
      <w:r>
        <w:rPr>
          <w:rFonts w:ascii="Times New Roman" w:hAnsi="Times New Roman"/>
          <w:color w:val="auto"/>
          <w:spacing w:val="-2"/>
          <w:sz w:val="28"/>
          <w:szCs w:val="28"/>
        </w:rPr>
        <w:t xml:space="preserve">ской стенке и наклонной гимнастической скамейке в упоре </w:t>
      </w:r>
      <w:r>
        <w:rPr>
          <w:rFonts w:ascii="Times New Roman" w:hAnsi="Times New Roman"/>
          <w:color w:val="auto"/>
          <w:sz w:val="28"/>
          <w:szCs w:val="28"/>
        </w:rPr>
        <w:t>на коленях и в упоре присев); перелезание и перепрыгива</w:t>
      </w:r>
      <w:r>
        <w:rPr>
          <w:rFonts w:ascii="Times New Roman" w:hAnsi="Times New Roman"/>
          <w:color w:val="auto"/>
          <w:spacing w:val="2"/>
          <w:sz w:val="28"/>
          <w:szCs w:val="28"/>
        </w:rPr>
        <w:t xml:space="preserve">ние через препятствия с опорой на руки; подтягивание в </w:t>
      </w:r>
      <w:r>
        <w:rPr>
          <w:rFonts w:ascii="Times New Roman" w:hAnsi="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color w:val="auto"/>
          <w:sz w:val="28"/>
          <w:szCs w:val="28"/>
        </w:rPr>
        <w:t>На материале лёгкой атлетики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pacing w:val="2"/>
          <w:sz w:val="28"/>
          <w:szCs w:val="28"/>
        </w:rPr>
        <w:t xml:space="preserve">Развитие координации: </w:t>
      </w:r>
      <w:r>
        <w:rPr>
          <w:rFonts w:ascii="Times New Roman" w:hAnsi="Times New Roman"/>
          <w:color w:val="auto"/>
          <w:spacing w:val="2"/>
          <w:sz w:val="28"/>
          <w:szCs w:val="28"/>
        </w:rPr>
        <w:t>бег с изменяющимся направле</w:t>
      </w:r>
      <w:r>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A1789" w:rsidRDefault="009A1789" w:rsidP="009A1789">
      <w:pPr>
        <w:pStyle w:val="af9"/>
        <w:spacing w:line="360" w:lineRule="auto"/>
        <w:ind w:firstLine="454"/>
        <w:rPr>
          <w:rFonts w:ascii="Times New Roman" w:hAnsi="Times New Roman"/>
          <w:iCs/>
          <w:color w:val="auto"/>
          <w:spacing w:val="2"/>
          <w:sz w:val="28"/>
          <w:szCs w:val="28"/>
        </w:rPr>
      </w:pPr>
      <w:r>
        <w:rPr>
          <w:rFonts w:ascii="Times New Roman" w:hAnsi="Times New Roman"/>
          <w:iCs/>
          <w:color w:val="auto"/>
          <w:spacing w:val="2"/>
          <w:sz w:val="28"/>
          <w:szCs w:val="28"/>
        </w:rPr>
        <w:t xml:space="preserve">Развитие быстроты: </w:t>
      </w:r>
      <w:r>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Pr>
          <w:rFonts w:ascii="Times New Roman" w:hAnsi="Times New Roman"/>
          <w:color w:val="auto"/>
          <w:spacing w:val="2"/>
          <w:sz w:val="28"/>
          <w:szCs w:val="28"/>
        </w:rPr>
        <w:br/>
      </w:r>
      <w:r>
        <w:rPr>
          <w:rFonts w:ascii="Times New Roman" w:hAnsi="Times New Roman"/>
          <w:color w:val="auto"/>
          <w:sz w:val="28"/>
          <w:szCs w:val="28"/>
        </w:rPr>
        <w:t>положений; броски в стенку и ловля теннисного мяча в мак</w:t>
      </w:r>
      <w:r>
        <w:rPr>
          <w:rFonts w:ascii="Times New Roman" w:hAnsi="Times New Roman"/>
          <w:color w:val="auto"/>
          <w:spacing w:val="2"/>
          <w:sz w:val="28"/>
          <w:szCs w:val="28"/>
        </w:rPr>
        <w:t>симальном темпе, из разных исходных положений, с поворотами.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Развитие выносливости: </w:t>
      </w:r>
      <w:r>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Pr>
          <w:rFonts w:ascii="Times New Roman" w:hAnsi="Times New Roman"/>
          <w:color w:val="auto"/>
          <w:sz w:val="28"/>
          <w:szCs w:val="28"/>
        </w:rPr>
        <w:noBreakHyphen/>
        <w:t>минутный бег.</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iCs/>
          <w:color w:val="auto"/>
          <w:sz w:val="28"/>
          <w:szCs w:val="28"/>
        </w:rPr>
        <w:t xml:space="preserve">Развитие силовых способностей: </w:t>
      </w:r>
      <w:r>
        <w:rPr>
          <w:rFonts w:ascii="Times New Roman" w:hAnsi="Times New Roman"/>
          <w:color w:val="auto"/>
          <w:sz w:val="28"/>
          <w:szCs w:val="28"/>
        </w:rPr>
        <w:t xml:space="preserve">повторное выполнение </w:t>
      </w:r>
      <w:r>
        <w:rPr>
          <w:rFonts w:ascii="Times New Roman" w:hAnsi="Times New Roman"/>
          <w:color w:val="auto"/>
          <w:spacing w:val="-2"/>
          <w:sz w:val="28"/>
          <w:szCs w:val="28"/>
        </w:rPr>
        <w:t>многоскоков; повторное преодоление препятствий (15—20 см);</w:t>
      </w:r>
      <w:r>
        <w:rPr>
          <w:rFonts w:ascii="Times New Roman" w:hAnsi="Times New Roman"/>
          <w:color w:val="auto"/>
          <w:sz w:val="28"/>
          <w:szCs w:val="28"/>
        </w:rPr>
        <w:t xml:space="preserve">передача набивного мяча (1 кг) в максимальном темпе, по </w:t>
      </w:r>
      <w:r>
        <w:rPr>
          <w:rFonts w:ascii="Times New Roman" w:hAnsi="Times New Roman"/>
          <w:color w:val="auto"/>
          <w:spacing w:val="2"/>
          <w:sz w:val="28"/>
          <w:szCs w:val="28"/>
        </w:rPr>
        <w:t xml:space="preserve">кругу, из разных исходных положений; метание набивных </w:t>
      </w:r>
      <w:r>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Pr>
          <w:rFonts w:ascii="Times New Roman" w:hAnsi="Times New Roman"/>
          <w:color w:val="auto"/>
          <w:spacing w:val="2"/>
          <w:sz w:val="28"/>
          <w:szCs w:val="28"/>
        </w:rPr>
        <w:t>снизу, от груди); повторное выполнение беговых нагрузок</w:t>
      </w:r>
      <w:r>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color w:val="auto"/>
          <w:sz w:val="28"/>
          <w:szCs w:val="28"/>
        </w:rPr>
        <w:t>На материале лыжных гонок</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 xml:space="preserve">Развитие координации: </w:t>
      </w:r>
      <w:r>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Pr>
          <w:rFonts w:ascii="Times New Roman" w:hAnsi="Times New Roman"/>
          <w:color w:val="auto"/>
          <w:sz w:val="28"/>
          <w:szCs w:val="28"/>
        </w:rPr>
        <w:softHyphen/>
        <w:t>трёх шагов; спуск с горы с изменяющимися стой</w:t>
      </w:r>
      <w:r>
        <w:rPr>
          <w:rFonts w:ascii="Times New Roman" w:hAnsi="Times New Roman"/>
          <w:color w:val="auto"/>
          <w:spacing w:val="2"/>
          <w:sz w:val="28"/>
          <w:szCs w:val="28"/>
        </w:rPr>
        <w:t xml:space="preserve">ками на лыжах; подбирание предметов во время спуска в </w:t>
      </w:r>
      <w:r>
        <w:rPr>
          <w:rFonts w:ascii="Times New Roman" w:hAnsi="Times New Roman"/>
          <w:color w:val="auto"/>
          <w:sz w:val="28"/>
          <w:szCs w:val="28"/>
        </w:rPr>
        <w:t>низкой стойке.</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iCs/>
          <w:color w:val="auto"/>
          <w:sz w:val="28"/>
          <w:szCs w:val="28"/>
        </w:rPr>
        <w:t xml:space="preserve">Развитие выносливости: </w:t>
      </w:r>
      <w:r>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color w:val="auto"/>
          <w:sz w:val="28"/>
          <w:szCs w:val="28"/>
        </w:rPr>
        <w:t>На материале плавания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 xml:space="preserve">Развитие выносливости: </w:t>
      </w:r>
      <w:r>
        <w:rPr>
          <w:rFonts w:ascii="Times New Roman" w:hAnsi="Times New Roman"/>
          <w:color w:val="auto"/>
          <w:sz w:val="28"/>
          <w:szCs w:val="28"/>
        </w:rPr>
        <w:t>повторное проплывание отрез</w:t>
      </w:r>
      <w:r>
        <w:rPr>
          <w:rFonts w:ascii="Times New Roman" w:hAnsi="Times New Roman"/>
          <w:color w:val="auto"/>
          <w:spacing w:val="2"/>
          <w:sz w:val="28"/>
          <w:szCs w:val="28"/>
        </w:rPr>
        <w:t xml:space="preserve">ков на ногах, держась за доску; повторное скольжение на </w:t>
      </w:r>
      <w:r>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4961B2">
      <w:pPr>
        <w:pStyle w:val="a"/>
        <w:rPr>
          <w:color w:val="auto"/>
        </w:rPr>
      </w:pPr>
      <w:bookmarkStart w:id="171" w:name="_Toc294246108"/>
      <w:r>
        <w:t>Программа духовно-нравственного воспитания, развития обучающихся при получении начального общего образования</w:t>
      </w:r>
      <w:bookmarkEnd w:id="171"/>
    </w:p>
    <w:p w:rsidR="009A1789" w:rsidRDefault="009A1789" w:rsidP="009A1789">
      <w:pPr>
        <w:spacing w:line="360" w:lineRule="auto"/>
        <w:ind w:firstLine="709"/>
        <w:rPr>
          <w:sz w:val="28"/>
          <w:szCs w:val="28"/>
        </w:rPr>
      </w:pPr>
    </w:p>
    <w:p w:rsidR="009A1789" w:rsidRDefault="009A1789" w:rsidP="009A1789">
      <w:pPr>
        <w:pStyle w:val="Zag1"/>
        <w:spacing w:after="0" w:line="360" w:lineRule="auto"/>
        <w:ind w:left="709" w:firstLine="0"/>
        <w:jc w:val="left"/>
        <w:rPr>
          <w:color w:val="auto"/>
          <w:szCs w:val="28"/>
          <w:lang w:val="ru-RU"/>
        </w:rPr>
      </w:pPr>
      <w:r>
        <w:rPr>
          <w:color w:val="auto"/>
          <w:szCs w:val="28"/>
          <w:lang w:val="ru-RU"/>
        </w:rPr>
        <w:t>2.3.1.Цель и задачи духовно-нравственного развития, воспитания и социализации обучающихся</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Целью духовно-нравственного развития, воспитания и социализации обу</w:t>
      </w:r>
      <w:r>
        <w:rPr>
          <w:rFonts w:ascii="Times New Roman" w:hAnsi="Times New Roman"/>
          <w:color w:val="auto"/>
          <w:spacing w:val="-2"/>
          <w:sz w:val="28"/>
          <w:szCs w:val="28"/>
        </w:rPr>
        <w:t>чающихся на уровне начального общего образования являет</w:t>
      </w:r>
      <w:r>
        <w:rPr>
          <w:rFonts w:ascii="Times New Roman" w:hAnsi="Times New Roman"/>
          <w:color w:val="auto"/>
          <w:sz w:val="28"/>
          <w:szCs w:val="28"/>
        </w:rPr>
        <w:t>ся социально</w:t>
      </w:r>
      <w:r>
        <w:rPr>
          <w:rFonts w:ascii="Times New Roman" w:hAnsi="Times New Roman"/>
          <w:color w:val="auto"/>
          <w:sz w:val="28"/>
          <w:szCs w:val="28"/>
        </w:rPr>
        <w:softHyphen/>
        <w:t>педагогическая поддержка становления и развития высоконравственного, творческого, компетентного граж</w:t>
      </w:r>
      <w:r>
        <w:rPr>
          <w:rFonts w:ascii="Times New Roman" w:hAnsi="Times New Roman"/>
          <w:color w:val="auto"/>
          <w:spacing w:val="2"/>
          <w:sz w:val="28"/>
          <w:szCs w:val="28"/>
        </w:rPr>
        <w:t xml:space="preserve">данина России, принимающего судьбу Отечества как </w:t>
      </w:r>
      <w:r>
        <w:rPr>
          <w:rFonts w:ascii="Times New Roman" w:hAnsi="Times New Roman"/>
          <w:color w:val="auto"/>
          <w:sz w:val="28"/>
          <w:szCs w:val="28"/>
        </w:rPr>
        <w:t>свою личную, осознающего ответственность за настоящее и буду</w:t>
      </w:r>
      <w:r>
        <w:rPr>
          <w:rFonts w:ascii="Times New Roman" w:hAnsi="Times New Roman"/>
          <w:color w:val="auto"/>
          <w:spacing w:val="2"/>
          <w:sz w:val="28"/>
          <w:szCs w:val="28"/>
        </w:rPr>
        <w:t xml:space="preserve">щее своей страны, укорененного в духовных и культурных </w:t>
      </w:r>
      <w:r>
        <w:rPr>
          <w:rFonts w:ascii="Times New Roman" w:hAnsi="Times New Roman"/>
          <w:color w:val="auto"/>
          <w:sz w:val="28"/>
          <w:szCs w:val="28"/>
        </w:rPr>
        <w:t>традициях многонационального народа Российской Федерации.</w:t>
      </w:r>
    </w:p>
    <w:p w:rsidR="009A1789" w:rsidRDefault="009A1789" w:rsidP="009A1789">
      <w:pPr>
        <w:pStyle w:val="af9"/>
        <w:spacing w:line="360" w:lineRule="auto"/>
        <w:ind w:firstLine="709"/>
        <w:rPr>
          <w:rFonts w:ascii="Times New Roman" w:hAnsi="Times New Roman"/>
          <w:i/>
          <w:iCs/>
          <w:color w:val="auto"/>
          <w:sz w:val="28"/>
          <w:szCs w:val="28"/>
        </w:rPr>
      </w:pPr>
      <w:r>
        <w:rPr>
          <w:rFonts w:ascii="Times New Roman" w:hAnsi="Times New Roman"/>
          <w:color w:val="auto"/>
          <w:sz w:val="28"/>
          <w:szCs w:val="28"/>
        </w:rPr>
        <w:t>Задачами духовно</w:t>
      </w:r>
      <w:r>
        <w:rPr>
          <w:rFonts w:ascii="Times New Roman" w:hAnsi="Times New Roman"/>
          <w:color w:val="auto"/>
          <w:sz w:val="28"/>
          <w:szCs w:val="28"/>
        </w:rPr>
        <w:softHyphen/>
        <w:t>нравственного развития, воспитания и социализации обучающихся на уровне начального общего образования в области формирования нравственной культуры являются:</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формирование способности к духовному развитию, реализации творческого потенциала в учебно</w:t>
      </w:r>
      <w:r>
        <w:rPr>
          <w:rFonts w:ascii="Times New Roman" w:hAnsi="Times New Roman"/>
          <w:color w:val="auto"/>
          <w:sz w:val="28"/>
          <w:szCs w:val="28"/>
        </w:rPr>
        <w:softHyphen/>
        <w:t>игровой, предметно</w:t>
      </w:r>
      <w:r>
        <w:rPr>
          <w:rFonts w:ascii="Times New Roman" w:hAnsi="Times New Roman"/>
          <w:color w:val="auto"/>
          <w:sz w:val="28"/>
          <w:szCs w:val="28"/>
        </w:rPr>
        <w:softHyphen/>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формирование основ нравственного самосознания лич</w:t>
      </w:r>
      <w:r>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нравственного смысла учения;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основ морали – осознанной обучающим</w:t>
      </w:r>
      <w:r>
        <w:rPr>
          <w:rFonts w:ascii="Times New Roman" w:hAnsi="Times New Roman"/>
          <w:color w:val="auto"/>
          <w:spacing w:val="2"/>
          <w:sz w:val="28"/>
          <w:szCs w:val="28"/>
        </w:rPr>
        <w:t>ся необходимости определенного поведения, обусловленно</w:t>
      </w:r>
      <w:r>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принятие обучающимся нравственных ценно</w:t>
      </w:r>
      <w:r>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эстетических потребностей, ценностей и чувств;</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9A1789" w:rsidRDefault="009A1789" w:rsidP="009A1789">
      <w:pPr>
        <w:pStyle w:val="aff"/>
        <w:spacing w:line="360" w:lineRule="auto"/>
        <w:ind w:firstLine="709"/>
        <w:rPr>
          <w:rFonts w:ascii="Times New Roman" w:hAnsi="Times New Roman"/>
          <w:i/>
          <w:iCs/>
          <w:color w:val="auto"/>
          <w:sz w:val="28"/>
          <w:szCs w:val="28"/>
        </w:rPr>
      </w:pPr>
      <w:r>
        <w:rPr>
          <w:rFonts w:ascii="Times New Roman" w:hAnsi="Times New Roman"/>
          <w:color w:val="auto"/>
          <w:sz w:val="28"/>
          <w:szCs w:val="28"/>
        </w:rPr>
        <w:t>Для реализации этих  целей  и  задач  в МКОУ СОШ с.Карман традиционными являются  следующие  мероприятия: экскурсия по достопримечательностям  района «Осетия  мой край родной»,посещение музея имени Г. Цаголова, беседа «Береги  родную природу».Традиционными являются  классные часы на тему «Моя семья», «Традиции моей  семьи»,беседы на следующие  темы: «Правила хорошего  тона», «Слово  лечит слово ранит», «Школа наш дом,будь  хозяином в нём».</w:t>
      </w:r>
    </w:p>
    <w:p w:rsidR="009A1789" w:rsidRDefault="009A1789" w:rsidP="009A1789">
      <w:pPr>
        <w:pStyle w:val="af9"/>
        <w:spacing w:line="360" w:lineRule="auto"/>
        <w:ind w:firstLine="709"/>
        <w:rPr>
          <w:rFonts w:ascii="Times New Roman" w:hAnsi="Times New Roman"/>
          <w:b/>
          <w:color w:val="auto"/>
          <w:sz w:val="28"/>
          <w:szCs w:val="28"/>
        </w:rPr>
      </w:pPr>
      <w:r>
        <w:rPr>
          <w:rFonts w:ascii="Times New Roman" w:hAnsi="Times New Roman"/>
          <w:b/>
          <w:iCs/>
          <w:color w:val="auto"/>
          <w:sz w:val="28"/>
          <w:szCs w:val="28"/>
        </w:rPr>
        <w:t>В области формирования социальной культуры: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основ российской культурной и гражданской идентичности (самобытности);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пробуждение веры в Россию, в свой народ, чувства личной ответственности за Отечество;</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воспитание ценностного отношения к своему национальному языку и культуре;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формирование патриотизма и гражданской солидарности;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развитие доброжелательности и эмоциональной отзывчивости, человеколюбия  понимания других людей и сопереживания им;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становление гражданских качеств личности на основе демократических ценност</w:t>
      </w:r>
      <w:r>
        <w:rPr>
          <w:rFonts w:ascii="Times New Roman" w:hAnsi="Times New Roman"/>
          <w:color w:val="auto"/>
          <w:sz w:val="28"/>
          <w:szCs w:val="28"/>
        </w:rPr>
        <w:t>ных ориентаций;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9A1789" w:rsidRDefault="009A1789" w:rsidP="009A1789">
      <w:pPr>
        <w:pStyle w:val="af9"/>
        <w:spacing w:line="360" w:lineRule="auto"/>
        <w:ind w:firstLine="709"/>
        <w:rPr>
          <w:rFonts w:ascii="Times New Roman" w:hAnsi="Times New Roman"/>
          <w:b/>
          <w:color w:val="auto"/>
          <w:sz w:val="28"/>
          <w:szCs w:val="28"/>
        </w:rPr>
      </w:pPr>
      <w:r>
        <w:rPr>
          <w:rFonts w:ascii="Times New Roman" w:hAnsi="Times New Roman"/>
          <w:b/>
          <w:iCs/>
          <w:color w:val="auto"/>
          <w:sz w:val="28"/>
          <w:szCs w:val="28"/>
        </w:rPr>
        <w:t>В области формирования семейной культуры: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формирование отношения к семье как основе россий</w:t>
      </w:r>
      <w:r>
        <w:rPr>
          <w:rFonts w:ascii="Times New Roman" w:hAnsi="Times New Roman"/>
          <w:color w:val="auto"/>
          <w:sz w:val="28"/>
          <w:szCs w:val="28"/>
        </w:rPr>
        <w:t>ского общества;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формирование у обучающегося уважительного отношения </w:t>
      </w:r>
      <w:r>
        <w:rPr>
          <w:rFonts w:ascii="Times New Roman" w:hAnsi="Times New Roman"/>
          <w:color w:val="auto"/>
          <w:spacing w:val="2"/>
          <w:sz w:val="28"/>
          <w:szCs w:val="28"/>
        </w:rPr>
        <w:t>к родителям, осознанного, заботливого отношения к стар</w:t>
      </w:r>
      <w:r>
        <w:rPr>
          <w:rFonts w:ascii="Times New Roman" w:hAnsi="Times New Roman"/>
          <w:color w:val="auto"/>
          <w:sz w:val="28"/>
          <w:szCs w:val="28"/>
        </w:rPr>
        <w:t>шим и младшим;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Pr>
          <w:rFonts w:ascii="Times New Roman" w:hAnsi="Times New Roman"/>
          <w:color w:val="auto"/>
          <w:sz w:val="28"/>
          <w:szCs w:val="28"/>
        </w:rPr>
        <w:t>семейных ролях и уважения к ним;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знакомство обучающегося с культурно</w:t>
      </w:r>
      <w:r>
        <w:rPr>
          <w:rFonts w:ascii="Times New Roman" w:hAnsi="Times New Roman"/>
          <w:color w:val="auto"/>
          <w:sz w:val="28"/>
          <w:szCs w:val="28"/>
        </w:rPr>
        <w:softHyphen/>
        <w:t>историческими и этническими традициями российской семьи.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Образовательная организация может конкретизировать об</w:t>
      </w:r>
      <w:r>
        <w:rPr>
          <w:rFonts w:ascii="Times New Roman" w:hAnsi="Times New Roman"/>
          <w:color w:val="auto"/>
          <w:spacing w:val="2"/>
          <w:sz w:val="28"/>
          <w:szCs w:val="28"/>
        </w:rPr>
        <w:t>щие задачи духовно</w:t>
      </w:r>
      <w:r>
        <w:rPr>
          <w:rFonts w:ascii="Times New Roman" w:hAnsi="Times New Roman"/>
          <w:color w:val="auto"/>
          <w:spacing w:val="2"/>
          <w:sz w:val="28"/>
          <w:szCs w:val="28"/>
        </w:rPr>
        <w:softHyphen/>
        <w:t xml:space="preserve">нравственного развития, воспитания и социализации </w:t>
      </w:r>
      <w:r>
        <w:rPr>
          <w:rFonts w:ascii="Times New Roman" w:hAnsi="Times New Roman"/>
          <w:color w:val="auto"/>
          <w:sz w:val="28"/>
          <w:szCs w:val="28"/>
        </w:rPr>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9A1789" w:rsidRDefault="009A1789" w:rsidP="009A1789">
      <w:pPr>
        <w:pStyle w:val="af9"/>
        <w:spacing w:line="360" w:lineRule="auto"/>
        <w:ind w:firstLine="709"/>
        <w:rPr>
          <w:rFonts w:ascii="Times New Roman" w:hAnsi="Times New Roman"/>
          <w:color w:val="auto"/>
          <w:sz w:val="28"/>
          <w:szCs w:val="28"/>
        </w:rPr>
      </w:pPr>
    </w:p>
    <w:p w:rsidR="009A1789" w:rsidRDefault="009A1789" w:rsidP="009A1789">
      <w:pPr>
        <w:pStyle w:val="af9"/>
        <w:spacing w:line="360" w:lineRule="auto"/>
        <w:ind w:left="709" w:firstLine="0"/>
        <w:jc w:val="left"/>
        <w:rPr>
          <w:rFonts w:ascii="Times New Roman" w:hAnsi="Times New Roman"/>
          <w:b/>
          <w:color w:val="auto"/>
          <w:sz w:val="28"/>
          <w:szCs w:val="28"/>
        </w:rPr>
      </w:pPr>
      <w:r>
        <w:rPr>
          <w:rFonts w:ascii="Times New Roman" w:hAnsi="Times New Roman"/>
          <w:b/>
          <w:color w:val="auto"/>
          <w:sz w:val="28"/>
          <w:szCs w:val="28"/>
        </w:rPr>
        <w:t xml:space="preserve">2.3.2.Основные направления и ценностные основы </w:t>
      </w:r>
    </w:p>
    <w:p w:rsidR="009A1789" w:rsidRDefault="009A1789" w:rsidP="009A1789">
      <w:pPr>
        <w:pStyle w:val="af9"/>
        <w:spacing w:line="360" w:lineRule="auto"/>
        <w:ind w:left="709" w:firstLine="0"/>
        <w:jc w:val="left"/>
        <w:rPr>
          <w:rFonts w:ascii="Times New Roman" w:hAnsi="Times New Roman"/>
          <w:b/>
          <w:color w:val="auto"/>
          <w:sz w:val="28"/>
          <w:szCs w:val="28"/>
        </w:rPr>
      </w:pPr>
      <w:r>
        <w:rPr>
          <w:rFonts w:ascii="Times New Roman" w:hAnsi="Times New Roman"/>
          <w:b/>
          <w:color w:val="auto"/>
          <w:sz w:val="28"/>
          <w:szCs w:val="28"/>
        </w:rPr>
        <w:t>духовно</w:t>
      </w:r>
      <w:r>
        <w:rPr>
          <w:rFonts w:ascii="Times New Roman" w:hAnsi="Times New Roman"/>
          <w:b/>
          <w:color w:val="auto"/>
          <w:sz w:val="28"/>
          <w:szCs w:val="28"/>
        </w:rPr>
        <w:softHyphen/>
        <w:t>нравственного развития, воспитания и социализации обучающихся</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Общие задачи духовно</w:t>
      </w:r>
      <w:r>
        <w:rPr>
          <w:rFonts w:ascii="Times New Roman" w:hAnsi="Times New Roman"/>
          <w:color w:val="auto"/>
          <w:sz w:val="28"/>
          <w:szCs w:val="28"/>
        </w:rPr>
        <w:softHyphen/>
        <w:t xml:space="preserve">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Pr>
          <w:rFonts w:ascii="Times New Roman" w:hAnsi="Times New Roman"/>
          <w:color w:val="auto"/>
          <w:spacing w:val="2"/>
          <w:sz w:val="28"/>
          <w:szCs w:val="28"/>
        </w:rPr>
        <w:t>существенных сторон духовно</w:t>
      </w:r>
      <w:r>
        <w:rPr>
          <w:rFonts w:ascii="Times New Roman" w:hAnsi="Times New Roman"/>
          <w:color w:val="auto"/>
          <w:spacing w:val="2"/>
          <w:sz w:val="28"/>
          <w:szCs w:val="28"/>
        </w:rPr>
        <w:softHyphen/>
        <w:t>нравственного развития лич</w:t>
      </w:r>
      <w:r>
        <w:rPr>
          <w:rFonts w:ascii="Times New Roman" w:hAnsi="Times New Roman"/>
          <w:color w:val="auto"/>
          <w:sz w:val="28"/>
          <w:szCs w:val="28"/>
        </w:rPr>
        <w:t>ности гражданина России.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Каждое из направлений духовно</w:t>
      </w:r>
      <w:r>
        <w:rPr>
          <w:rFonts w:ascii="Times New Roman" w:hAnsi="Times New Roman"/>
          <w:color w:val="auto"/>
          <w:sz w:val="28"/>
          <w:szCs w:val="28"/>
        </w:rPr>
        <w:softHyphen/>
        <w:t>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Организация духовно</w:t>
      </w:r>
      <w:r>
        <w:rPr>
          <w:rFonts w:ascii="Times New Roman" w:hAnsi="Times New Roman"/>
          <w:color w:val="auto"/>
          <w:sz w:val="28"/>
          <w:szCs w:val="28"/>
        </w:rPr>
        <w:softHyphen/>
        <w:t>нравственного развития, воспита</w:t>
      </w:r>
      <w:r>
        <w:rPr>
          <w:rFonts w:ascii="Times New Roman" w:hAnsi="Times New Roman"/>
          <w:color w:val="auto"/>
          <w:spacing w:val="2"/>
          <w:sz w:val="28"/>
          <w:szCs w:val="28"/>
        </w:rPr>
        <w:t>ния и социализации обучающихся осуществляется по следующим направле</w:t>
      </w:r>
      <w:r>
        <w:rPr>
          <w:rFonts w:ascii="Times New Roman" w:hAnsi="Times New Roman"/>
          <w:color w:val="auto"/>
          <w:sz w:val="28"/>
          <w:szCs w:val="28"/>
        </w:rPr>
        <w:t>ниям:</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1. Гражданско-патриотическое воспитание</w:t>
      </w:r>
    </w:p>
    <w:p w:rsidR="009A1789" w:rsidRDefault="009A1789" w:rsidP="009A1789">
      <w:pPr>
        <w:pStyle w:val="af9"/>
        <w:spacing w:line="360" w:lineRule="auto"/>
        <w:ind w:firstLine="709"/>
        <w:rPr>
          <w:rFonts w:ascii="Times New Roman" w:hAnsi="Times New Roman"/>
          <w:i/>
          <w:iCs/>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Pr>
          <w:rFonts w:ascii="Times New Roman" w:hAnsi="Times New Roman"/>
          <w:iCs/>
          <w:color w:val="auto"/>
          <w:spacing w:val="-2"/>
          <w:sz w:val="28"/>
          <w:szCs w:val="28"/>
        </w:rPr>
        <w:t>общество; закон и правопорядок; сво</w:t>
      </w:r>
      <w:r>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Pr>
          <w:rFonts w:ascii="Times New Roman" w:hAnsi="Times New Roman"/>
          <w:i/>
          <w:iCs/>
          <w:color w:val="auto"/>
          <w:sz w:val="28"/>
          <w:szCs w:val="28"/>
        </w:rPr>
        <w:t>.</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2. Нравственное и духовное воспитание</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3. Воспитание положительного отношения к труду и творчеству</w:t>
      </w:r>
    </w:p>
    <w:p w:rsidR="009A1789" w:rsidRDefault="009A1789" w:rsidP="009A1789">
      <w:pPr>
        <w:pStyle w:val="af9"/>
        <w:spacing w:line="360" w:lineRule="auto"/>
        <w:ind w:firstLine="709"/>
        <w:rPr>
          <w:rFonts w:ascii="Times New Roman" w:hAnsi="Times New Roman"/>
          <w:iCs/>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9A1789" w:rsidRDefault="009A1789" w:rsidP="009A1789">
      <w:pPr>
        <w:pStyle w:val="aff"/>
        <w:widowControl w:val="0"/>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4. Интеллектуальное воспитание</w:t>
      </w:r>
    </w:p>
    <w:p w:rsidR="009A1789" w:rsidRDefault="009A1789" w:rsidP="009A1789">
      <w:pPr>
        <w:pStyle w:val="aff"/>
        <w:widowControl w:val="0"/>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 xml:space="preserve">Ценности: образование, </w:t>
      </w:r>
      <w:r>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Pr>
          <w:rFonts w:ascii="Times New Roman" w:hAnsi="Times New Roman"/>
          <w:color w:val="auto"/>
          <w:sz w:val="28"/>
          <w:szCs w:val="28"/>
        </w:rPr>
        <w:t>знание,</w:t>
      </w:r>
      <w:r>
        <w:rPr>
          <w:rFonts w:ascii="Times New Roman" w:hAnsi="Times New Roman"/>
          <w:iCs/>
          <w:color w:val="auto"/>
          <w:sz w:val="28"/>
          <w:szCs w:val="28"/>
        </w:rPr>
        <w:t xml:space="preserve"> общество знаний. </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5. Здоровьесберегающее воспитание</w:t>
      </w:r>
    </w:p>
    <w:p w:rsidR="009A1789" w:rsidRDefault="009A1789" w:rsidP="009A1789">
      <w:pPr>
        <w:pStyle w:val="aff"/>
        <w:spacing w:line="360" w:lineRule="auto"/>
        <w:ind w:firstLine="709"/>
        <w:rPr>
          <w:rFonts w:ascii="Times New Roman" w:hAnsi="Times New Roman"/>
          <w:i/>
          <w:color w:val="auto"/>
          <w:spacing w:val="2"/>
          <w:sz w:val="28"/>
          <w:szCs w:val="28"/>
        </w:rPr>
      </w:pPr>
      <w:r>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6. Социокультурное и медиакультурное воспитание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Pr>
          <w:rFonts w:ascii="Times New Roman" w:hAnsi="Times New Roman"/>
          <w:iCs/>
          <w:color w:val="auto"/>
          <w:spacing w:val="-2"/>
          <w:sz w:val="28"/>
          <w:szCs w:val="28"/>
        </w:rPr>
        <w:t xml:space="preserve"> поликультурный мир</w:t>
      </w:r>
      <w:r>
        <w:rPr>
          <w:rFonts w:ascii="Times New Roman" w:hAnsi="Times New Roman"/>
          <w:i/>
          <w:iCs/>
          <w:color w:val="auto"/>
          <w:spacing w:val="-2"/>
          <w:sz w:val="28"/>
          <w:szCs w:val="28"/>
        </w:rPr>
        <w:t>.</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7. Культуротворческое и эстетическое воспитание</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 xml:space="preserve">красота; гармония; </w:t>
      </w:r>
      <w:r>
        <w:rPr>
          <w:rFonts w:ascii="Times New Roman" w:hAnsi="Times New Roman"/>
          <w:iCs/>
          <w:color w:val="auto"/>
          <w:spacing w:val="-3"/>
          <w:sz w:val="28"/>
          <w:szCs w:val="28"/>
        </w:rPr>
        <w:t>эстетическое развитие, самовыражение в творчестве и ис</w:t>
      </w:r>
      <w:r>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8. Правовое воспитание и культура безопасности</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9. Воспитание семейных ценностей</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Pr>
          <w:rFonts w:ascii="Times New Roman" w:hAnsi="Times New Roman"/>
          <w:iCs/>
          <w:color w:val="auto"/>
          <w:sz w:val="28"/>
          <w:szCs w:val="28"/>
        </w:rPr>
        <w:t xml:space="preserve"> уважение к родителям, прародителям; забота о старших и младших.</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10. Формирование коммуникативной культуры</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9A1789" w:rsidRDefault="009A1789" w:rsidP="009A1789">
      <w:pPr>
        <w:pStyle w:val="aff"/>
        <w:widowControl w:val="0"/>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11. Экологическое воспитание</w:t>
      </w:r>
    </w:p>
    <w:p w:rsidR="009A1789" w:rsidRDefault="009A1789" w:rsidP="009A1789">
      <w:pPr>
        <w:pStyle w:val="aff"/>
        <w:widowControl w:val="0"/>
        <w:spacing w:line="360" w:lineRule="auto"/>
        <w:ind w:firstLine="709"/>
        <w:rPr>
          <w:rFonts w:ascii="Times New Roman" w:hAnsi="Times New Roman"/>
          <w:i/>
          <w:iCs/>
          <w:color w:val="auto"/>
          <w:sz w:val="28"/>
          <w:szCs w:val="28"/>
        </w:rPr>
      </w:pPr>
      <w:r>
        <w:rPr>
          <w:rFonts w:ascii="Times New Roman" w:hAnsi="Times New Roman"/>
          <w:color w:val="auto"/>
          <w:spacing w:val="2"/>
          <w:sz w:val="28"/>
          <w:szCs w:val="28"/>
        </w:rPr>
        <w:t xml:space="preserve">Ценности: </w:t>
      </w:r>
      <w:r>
        <w:rPr>
          <w:rFonts w:ascii="Times New Roman" w:hAnsi="Times New Roman"/>
          <w:iCs/>
          <w:color w:val="auto"/>
          <w:spacing w:val="2"/>
          <w:sz w:val="28"/>
          <w:szCs w:val="28"/>
        </w:rPr>
        <w:t xml:space="preserve">родная земля; заповедная природа; планета </w:t>
      </w:r>
      <w:r>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Все направления духовно</w:t>
      </w:r>
      <w:r>
        <w:rPr>
          <w:rFonts w:ascii="Times New Roman" w:hAnsi="Times New Roman"/>
          <w:color w:val="auto"/>
          <w:spacing w:val="-2"/>
          <w:sz w:val="28"/>
          <w:szCs w:val="28"/>
        </w:rPr>
        <w:softHyphen/>
        <w:t>нравственного развития, воспи</w:t>
      </w:r>
      <w:r>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w:t>
      </w:r>
      <w:r>
        <w:rPr>
          <w:rFonts w:ascii="Times New Roman" w:hAnsi="Times New Roman"/>
          <w:color w:val="auto"/>
          <w:sz w:val="28"/>
          <w:szCs w:val="28"/>
        </w:rPr>
        <w:softHyphen/>
        <w:t>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9A1789" w:rsidRDefault="009A1789" w:rsidP="009A1789">
      <w:pPr>
        <w:pStyle w:val="af9"/>
        <w:spacing w:line="360" w:lineRule="auto"/>
        <w:ind w:firstLine="709"/>
        <w:rPr>
          <w:rFonts w:ascii="Times New Roman" w:hAnsi="Times New Roman"/>
          <w:color w:val="auto"/>
          <w:sz w:val="28"/>
          <w:szCs w:val="28"/>
        </w:rPr>
      </w:pPr>
    </w:p>
    <w:p w:rsidR="009A1789" w:rsidRDefault="009A1789" w:rsidP="009A1789">
      <w:pPr>
        <w:pStyle w:val="af9"/>
        <w:spacing w:line="360" w:lineRule="auto"/>
        <w:ind w:left="709" w:firstLine="0"/>
        <w:jc w:val="left"/>
        <w:rPr>
          <w:rFonts w:ascii="Times New Roman" w:hAnsi="Times New Roman"/>
          <w:b/>
          <w:color w:val="auto"/>
          <w:sz w:val="28"/>
          <w:szCs w:val="28"/>
        </w:rPr>
      </w:pPr>
      <w:r>
        <w:rPr>
          <w:rFonts w:ascii="Times New Roman" w:hAnsi="Times New Roman"/>
          <w:b/>
          <w:color w:val="auto"/>
          <w:sz w:val="28"/>
          <w:szCs w:val="28"/>
        </w:rPr>
        <w:t>2.3.3.Основное содержание духовно</w:t>
      </w:r>
      <w:r>
        <w:rPr>
          <w:rFonts w:ascii="Times New Roman" w:hAnsi="Times New Roman"/>
          <w:b/>
          <w:color w:val="auto"/>
          <w:sz w:val="28"/>
          <w:szCs w:val="28"/>
        </w:rPr>
        <w:softHyphen/>
        <w:t>нравственного развития, воспитания и социализации обучающихся</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Гражданско-патриотическое воспитание: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элементарные представления о политическом устройстве </w:t>
      </w:r>
      <w:r>
        <w:rPr>
          <w:rFonts w:ascii="Times New Roman" w:hAnsi="Times New Roman"/>
          <w:color w:val="auto"/>
          <w:spacing w:val="2"/>
          <w:sz w:val="28"/>
          <w:szCs w:val="28"/>
        </w:rPr>
        <w:t xml:space="preserve">Российского государства, его институтах, их роли в жизни </w:t>
      </w:r>
      <w:r>
        <w:rPr>
          <w:rFonts w:ascii="Times New Roman" w:hAnsi="Times New Roman"/>
          <w:color w:val="auto"/>
          <w:sz w:val="28"/>
          <w:szCs w:val="28"/>
        </w:rPr>
        <w:t>общества, важнейших законах государства;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представления о символах государства – Флаге, Гербе России, о флаге и гербе РСО-Алания.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интерес к государственным праздникам и важнейшим </w:t>
      </w:r>
      <w:r>
        <w:rPr>
          <w:rFonts w:ascii="Times New Roman" w:hAnsi="Times New Roman"/>
          <w:color w:val="auto"/>
          <w:sz w:val="28"/>
          <w:szCs w:val="28"/>
        </w:rPr>
        <w:t>событиям в жизни России, РСО-Алании.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ценностное отношение к своему национальному(осетинскому) языку </w:t>
      </w:r>
      <w:r>
        <w:rPr>
          <w:rFonts w:ascii="Times New Roman" w:hAnsi="Times New Roman"/>
          <w:color w:val="auto"/>
          <w:sz w:val="28"/>
          <w:szCs w:val="28"/>
        </w:rPr>
        <w:t>и культуре;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первоначальные представления о национальных героях и </w:t>
      </w:r>
      <w:r>
        <w:rPr>
          <w:rFonts w:ascii="Times New Roman" w:hAnsi="Times New Roman"/>
          <w:color w:val="auto"/>
          <w:sz w:val="28"/>
          <w:szCs w:val="28"/>
        </w:rPr>
        <w:t>важнейших событиях истории России и ее народов;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Нравственное и духовное воспитание: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духовных ценностях народов России;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бережное, гуманное отношение ко всему живому;</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положительного отношения к труду и творчеству:</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уважение к труду и творчеству старших и сверстников;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об основных профессиях;</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ценностное отношение к учебе как виду творческой деятельности;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 современной экономике;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первоначальные навыки коллективной работы, в том </w:t>
      </w:r>
      <w:r>
        <w:rPr>
          <w:rFonts w:ascii="Times New Roman" w:hAnsi="Times New Roman"/>
          <w:color w:val="auto"/>
          <w:sz w:val="28"/>
          <w:szCs w:val="28"/>
        </w:rPr>
        <w:t>числе при разработке и реализации учебных и учебно</w:t>
      </w:r>
      <w:r>
        <w:rPr>
          <w:rFonts w:ascii="Times New Roman" w:hAnsi="Times New Roman"/>
          <w:color w:val="auto"/>
          <w:sz w:val="28"/>
          <w:szCs w:val="28"/>
        </w:rPr>
        <w:softHyphen/>
        <w:t>трудовых проектов;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умение проявлять дисциплинированность, последователь</w:t>
      </w:r>
      <w:r>
        <w:rPr>
          <w:rFonts w:ascii="Times New Roman" w:hAnsi="Times New Roman"/>
          <w:color w:val="auto"/>
          <w:sz w:val="28"/>
          <w:szCs w:val="28"/>
        </w:rPr>
        <w:t>ность и настойчивость в выполнении учебных и учебно</w:t>
      </w:r>
      <w:r>
        <w:rPr>
          <w:rFonts w:ascii="Times New Roman" w:hAnsi="Times New Roman"/>
          <w:color w:val="auto"/>
          <w:sz w:val="28"/>
          <w:szCs w:val="28"/>
        </w:rPr>
        <w:softHyphen/>
        <w:t>трудовых заданий;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умение соблюдать порядок на рабочем месте;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бережное отношение к результатам своего труда, труда </w:t>
      </w:r>
      <w:r>
        <w:rPr>
          <w:rFonts w:ascii="Times New Roman" w:hAnsi="Times New Roman"/>
          <w:color w:val="auto"/>
          <w:sz w:val="28"/>
          <w:szCs w:val="28"/>
        </w:rPr>
        <w:t>других людей, к школьному имуществу, учебникам, личным вещам;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Интеллектуальное воспитание: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интерес к познанию нового;</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уважение интеллектуального труда, людям науки, представителям творческих профессий;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элементарные навыки работы с научной информацией;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первоначальный опыт организации и реализации учебно-исследовательских проектов;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b/>
          <w:color w:val="auto"/>
          <w:spacing w:val="2"/>
          <w:sz w:val="28"/>
          <w:szCs w:val="28"/>
        </w:rPr>
        <w:t>Здоровьесберегающее воспитание</w:t>
      </w:r>
      <w:r>
        <w:rPr>
          <w:rFonts w:ascii="Times New Roman" w:hAnsi="Times New Roman"/>
          <w:color w:val="auto"/>
          <w:spacing w:val="2"/>
          <w:sz w:val="28"/>
          <w:szCs w:val="28"/>
        </w:rPr>
        <w:t>:</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формирование начальных представлений о культуре здорового образа жизни;</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отрицательное отношение к </w:t>
      </w:r>
      <w:r>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употребления лекарственных препаратов, возникновения суицидальных мыслей.</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Социокультурное и медиакультурное воспитание: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первичный опыт межкультурного, межнационального, диалогического общения;</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первичный опыт социального партнерства и межпоколенного диалога;</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Культуротворческое и эстетическое воспитание: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первоначальные представления об эстетических идеалах и ценностях;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проявление и развитие индивидуальных творческих способностей;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способность формулировать собственные эстетические предпочтения;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представления о душевной и физической красоте человека;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начальные представления об искусстве народов России;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интерес к чтению, произведениям искусства, детским </w:t>
      </w:r>
      <w:r>
        <w:rPr>
          <w:rFonts w:ascii="Times New Roman" w:hAnsi="Times New Roman"/>
          <w:color w:val="auto"/>
          <w:sz w:val="28"/>
          <w:szCs w:val="28"/>
        </w:rPr>
        <w:t>спектаклям, концертам, выставкам, музыке;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интерес к занятиям художественным творчеством;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стремление к опрятному внешнему виду;</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отрицательное отношение к некрасивым поступкам и неряшливости.</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Правовое воспитание и культура безопасности: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первоначальные представления о правах, свободах и обязанностях человека</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интерес к общественным явлениям, понимание активной роли человека в обществе;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стремление активно участвовать в делах класса, школы, семьи, своего села, города;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умение отвечать за свои поступки;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об информационной безопасности;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представления о возможном негативном влиянии на мо</w:t>
      </w:r>
      <w:r>
        <w:rPr>
          <w:rFonts w:ascii="Times New Roman" w:hAnsi="Times New Roman"/>
          <w:color w:val="auto"/>
          <w:spacing w:val="2"/>
          <w:sz w:val="28"/>
          <w:szCs w:val="28"/>
        </w:rPr>
        <w:t>рально</w:t>
      </w:r>
      <w:r>
        <w:rPr>
          <w:rFonts w:ascii="Times New Roman" w:hAnsi="Times New Roman"/>
          <w:color w:val="auto"/>
          <w:spacing w:val="2"/>
          <w:sz w:val="28"/>
          <w:szCs w:val="28"/>
        </w:rPr>
        <w:softHyphen/>
        <w:t xml:space="preserve">психологическое состояние человека компьютерных </w:t>
      </w:r>
      <w:r>
        <w:rPr>
          <w:rFonts w:ascii="Times New Roman" w:hAnsi="Times New Roman"/>
          <w:color w:val="auto"/>
          <w:sz w:val="28"/>
          <w:szCs w:val="28"/>
        </w:rPr>
        <w:t>игр, кинофильмов, телевизионных передач, рекламы;</w:t>
      </w:r>
    </w:p>
    <w:p w:rsidR="009A1789" w:rsidRDefault="009A1789" w:rsidP="009A1789">
      <w:pPr>
        <w:pStyle w:val="aff"/>
        <w:spacing w:line="360" w:lineRule="auto"/>
        <w:ind w:firstLine="709"/>
        <w:rPr>
          <w:rFonts w:ascii="Times New Roman" w:hAnsi="Times New Roman"/>
          <w:b/>
          <w:bCs/>
          <w:i/>
          <w:iCs/>
          <w:color w:val="auto"/>
          <w:sz w:val="28"/>
          <w:szCs w:val="28"/>
        </w:rPr>
      </w:pPr>
      <w:r>
        <w:rPr>
          <w:rFonts w:ascii="Times New Roman" w:hAnsi="Times New Roman"/>
          <w:color w:val="auto"/>
          <w:sz w:val="28"/>
          <w:szCs w:val="28"/>
        </w:rPr>
        <w:t>элементарные представления о девиантном и делинквентном поведении.</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семейных ценностей: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знание правил поведение в семье, понимание необходимости их выполнения;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представление о семейных ролях, правах и обязанностях членов семьи;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знание истории, ценностей и традиций своей семьи;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уважительное, заботливое отношение к родителям, прародителям, сестрам и братьям;</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Формирование коммуникативной культуры:</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знания о безопасном общении в Интернете;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ценностные представления о родном языке;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элементарные представления о современных технологиях коммуникации;</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элементарные навыки межкультурной коммуникации; </w:t>
      </w:r>
    </w:p>
    <w:p w:rsidR="009A1789" w:rsidRDefault="009A1789" w:rsidP="009A1789">
      <w:pPr>
        <w:pStyle w:val="aff"/>
        <w:widowControl w:val="0"/>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Экологическое воспитание:</w:t>
      </w:r>
    </w:p>
    <w:p w:rsidR="009A1789" w:rsidRDefault="009A1789" w:rsidP="009A1789">
      <w:pPr>
        <w:pStyle w:val="aff"/>
        <w:widowControl w:val="0"/>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развитие интереса к природе, природным явлениям и </w:t>
      </w:r>
      <w:r>
        <w:rPr>
          <w:rFonts w:ascii="Times New Roman" w:hAnsi="Times New Roman"/>
          <w:color w:val="auto"/>
          <w:sz w:val="28"/>
          <w:szCs w:val="28"/>
        </w:rPr>
        <w:t>формам жизни, понимание активной роли человека в природе;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ценностное отношение к природе и всем формам жизни;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элементарный опыт природоохранительной деятельности;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бережное отношение к растениям и животным;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понимание взаимосвязи здоровья человека и экологической культуры;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элементарные знания законодательства в области защиты окружающей среды.</w:t>
      </w:r>
    </w:p>
    <w:p w:rsidR="009A1789" w:rsidRDefault="009A1789" w:rsidP="009A1789">
      <w:pPr>
        <w:pStyle w:val="aff"/>
        <w:spacing w:line="360" w:lineRule="auto"/>
        <w:ind w:firstLine="709"/>
        <w:rPr>
          <w:rFonts w:ascii="Times New Roman" w:hAnsi="Times New Roman"/>
          <w:b/>
          <w:color w:val="auto"/>
          <w:sz w:val="28"/>
          <w:szCs w:val="28"/>
        </w:rPr>
      </w:pPr>
      <w:r>
        <w:rPr>
          <w:rFonts w:ascii="Times New Roman" w:hAnsi="Times New Roman"/>
          <w:b/>
          <w:color w:val="auto"/>
          <w:sz w:val="28"/>
          <w:szCs w:val="28"/>
        </w:rPr>
        <w:t>Виды деятельности и формы занятий с обучающимися</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Гражданско-патриотическое воспитание: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первоначальные представления о Конституции</w:t>
      </w:r>
      <w:r>
        <w:rPr>
          <w:rFonts w:ascii="Times New Roman" w:hAnsi="Times New Roman"/>
          <w:color w:val="auto"/>
          <w:spacing w:val="-2"/>
          <w:sz w:val="28"/>
          <w:szCs w:val="28"/>
        </w:rPr>
        <w:br/>
        <w:t>Российской Федерации, знакомятся с государственной сим</w:t>
      </w:r>
      <w:r>
        <w:rPr>
          <w:rFonts w:ascii="Times New Roman" w:hAnsi="Times New Roman"/>
          <w:color w:val="auto"/>
          <w:sz w:val="28"/>
          <w:szCs w:val="28"/>
        </w:rPr>
        <w:t>воликой – Гербом Флагом Российской Федерации, гербом и флагом субъекта Российской Федерации.</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Pr>
          <w:rFonts w:ascii="Times New Roman" w:hAnsi="Times New Roman"/>
          <w:color w:val="auto"/>
          <w:spacing w:val="2"/>
          <w:sz w:val="28"/>
          <w:szCs w:val="28"/>
        </w:rPr>
        <w:t>местам, сюжетно</w:t>
      </w:r>
      <w:r>
        <w:rPr>
          <w:rFonts w:ascii="Times New Roman" w:hAnsi="Times New Roman"/>
          <w:color w:val="auto"/>
          <w:spacing w:val="2"/>
          <w:sz w:val="28"/>
          <w:szCs w:val="28"/>
        </w:rPr>
        <w:softHyphen/>
        <w:t>ролевых игр гражданского и историко</w:t>
      </w:r>
      <w:r>
        <w:rPr>
          <w:rFonts w:ascii="Times New Roman" w:hAnsi="Times New Roman"/>
          <w:color w:val="auto"/>
          <w:spacing w:val="2"/>
          <w:sz w:val="28"/>
          <w:szCs w:val="28"/>
        </w:rPr>
        <w:softHyphen/>
      </w:r>
      <w:r>
        <w:rPr>
          <w:rFonts w:ascii="Times New Roman" w:hAnsi="Times New Roman"/>
          <w:color w:val="auto"/>
          <w:spacing w:val="2"/>
          <w:sz w:val="28"/>
          <w:szCs w:val="28"/>
        </w:rPr>
        <w:br/>
      </w:r>
      <w:r>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знакомятся с историей и культурой родного края, на</w:t>
      </w:r>
      <w:r>
        <w:rPr>
          <w:rFonts w:ascii="Times New Roman" w:hAnsi="Times New Roman"/>
          <w:color w:val="auto"/>
          <w:spacing w:val="-2"/>
          <w:sz w:val="28"/>
          <w:szCs w:val="28"/>
        </w:rPr>
        <w:t>родным творчеством, этнокультурными традициями, фолькло</w:t>
      </w:r>
      <w:r>
        <w:rPr>
          <w:rFonts w:ascii="Times New Roman" w:hAnsi="Times New Roman"/>
          <w:color w:val="auto"/>
          <w:sz w:val="28"/>
          <w:szCs w:val="28"/>
        </w:rPr>
        <w:t xml:space="preserve">ром, особенностями быта народов России (в процессе бесед, </w:t>
      </w:r>
      <w:r>
        <w:rPr>
          <w:rFonts w:ascii="Times New Roman" w:hAnsi="Times New Roman"/>
          <w:color w:val="auto"/>
          <w:spacing w:val="2"/>
          <w:sz w:val="28"/>
          <w:szCs w:val="28"/>
        </w:rPr>
        <w:t>сюжетно</w:t>
      </w:r>
      <w:r>
        <w:rPr>
          <w:rFonts w:ascii="Times New Roman" w:hAnsi="Times New Roman"/>
          <w:color w:val="auto"/>
          <w:spacing w:val="2"/>
          <w:sz w:val="28"/>
          <w:szCs w:val="28"/>
        </w:rPr>
        <w:softHyphen/>
        <w:t xml:space="preserve">ролевых игр, просмотра кинофильмов, творческих </w:t>
      </w:r>
      <w:r>
        <w:rPr>
          <w:rFonts w:ascii="Times New Roman" w:hAnsi="Times New Roman"/>
          <w:color w:val="auto"/>
          <w:sz w:val="28"/>
          <w:szCs w:val="28"/>
        </w:rPr>
        <w:t>конкурсов, фестивалей, праздников, экскурсий, путешествий, туристско</w:t>
      </w:r>
      <w:r>
        <w:rPr>
          <w:rFonts w:ascii="Times New Roman" w:hAnsi="Times New Roman"/>
          <w:color w:val="auto"/>
          <w:sz w:val="28"/>
          <w:szCs w:val="28"/>
        </w:rPr>
        <w:softHyphen/>
        <w:t>краеведческих экспедиций, изучения вариативных учебных дисциплин);</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знакомятся с деятельностью общественных организа</w:t>
      </w:r>
      <w:r>
        <w:rPr>
          <w:rFonts w:ascii="Times New Roman" w:hAnsi="Times New Roman"/>
          <w:color w:val="auto"/>
          <w:sz w:val="28"/>
          <w:szCs w:val="28"/>
        </w:rPr>
        <w:t>ций патриотической и гражданской направленности</w:t>
      </w:r>
      <w:r>
        <w:rPr>
          <w:rFonts w:ascii="Times New Roman" w:hAnsi="Times New Roman"/>
          <w:color w:val="auto"/>
          <w:spacing w:val="2"/>
          <w:sz w:val="28"/>
          <w:szCs w:val="28"/>
        </w:rPr>
        <w:t xml:space="preserve"> (в процессе посильного участия в социальных </w:t>
      </w:r>
      <w:r>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участвуют в просмотре учебных фильмов, отрывков из ху</w:t>
      </w:r>
      <w:r>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Pr>
          <w:rFonts w:ascii="Times New Roman" w:hAnsi="Times New Roman"/>
          <w:color w:val="auto"/>
          <w:sz w:val="28"/>
          <w:szCs w:val="28"/>
        </w:rPr>
        <w:t>ведении игр военно</w:t>
      </w:r>
      <w:r>
        <w:rPr>
          <w:rFonts w:ascii="Times New Roman" w:hAnsi="Times New Roman"/>
          <w:color w:val="auto"/>
          <w:sz w:val="28"/>
          <w:szCs w:val="28"/>
        </w:rPr>
        <w:softHyphen/>
        <w:t>патриотического содержания, конкурсов и спортивных соревнований, сюжетно</w:t>
      </w:r>
      <w:r>
        <w:rPr>
          <w:rFonts w:ascii="Times New Roman" w:hAnsi="Times New Roman"/>
          <w:color w:val="auto"/>
          <w:sz w:val="28"/>
          <w:szCs w:val="28"/>
        </w:rPr>
        <w:softHyphen/>
        <w:t>ролевых игр на местности, встреч с ветеранами и военнослужащими;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первоначальный опыт межкультурной ком</w:t>
      </w:r>
      <w:r>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Pr>
          <w:rFonts w:ascii="Times New Roman" w:hAnsi="Times New Roman"/>
          <w:color w:val="auto"/>
          <w:sz w:val="28"/>
          <w:szCs w:val="28"/>
        </w:rPr>
        <w:softHyphen/>
        <w:t>культурных праздников);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Pr>
          <w:rFonts w:ascii="Times New Roman" w:hAnsi="Times New Roman"/>
          <w:color w:val="auto"/>
          <w:sz w:val="28"/>
          <w:szCs w:val="28"/>
        </w:rPr>
        <w:t>ших собой достойные примеры гражданственности и патриотизма;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Нравственное и духовное воспитание: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получают первоначальные представления о базовых цен</w:t>
      </w:r>
      <w:r>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Pr>
          <w:rFonts w:ascii="Times New Roman" w:hAnsi="Times New Roman"/>
          <w:color w:val="auto"/>
          <w:spacing w:val="-2"/>
          <w:sz w:val="28"/>
          <w:szCs w:val="28"/>
        </w:rPr>
        <w:t>такой, как театральные постановки, литературно</w:t>
      </w:r>
      <w:r>
        <w:rPr>
          <w:rFonts w:ascii="Times New Roman" w:hAnsi="Times New Roman"/>
          <w:color w:val="auto"/>
          <w:spacing w:val="-2"/>
          <w:sz w:val="28"/>
          <w:szCs w:val="28"/>
        </w:rPr>
        <w:softHyphen/>
        <w:t xml:space="preserve">музыкальные </w:t>
      </w:r>
      <w:r>
        <w:rPr>
          <w:rFonts w:ascii="Times New Roman" w:hAnsi="Times New Roman"/>
          <w:color w:val="auto"/>
          <w:spacing w:val="2"/>
          <w:sz w:val="28"/>
          <w:szCs w:val="28"/>
        </w:rPr>
        <w:t>композиции, художественные выставки и</w:t>
      </w:r>
      <w:r>
        <w:rPr>
          <w:rFonts w:ascii="Times New Roman" w:hAnsi="Times New Roman"/>
          <w:color w:val="auto"/>
          <w:spacing w:val="2"/>
          <w:sz w:val="28"/>
          <w:szCs w:val="28"/>
        </w:rPr>
        <w:t> </w:t>
      </w:r>
      <w:r>
        <w:rPr>
          <w:rFonts w:ascii="Times New Roman" w:hAnsi="Times New Roman"/>
          <w:color w:val="auto"/>
          <w:spacing w:val="2"/>
          <w:sz w:val="28"/>
          <w:szCs w:val="28"/>
        </w:rPr>
        <w:t xml:space="preserve">других мероприятий, отражающих </w:t>
      </w:r>
      <w:r>
        <w:rPr>
          <w:rFonts w:ascii="Times New Roman" w:hAnsi="Times New Roman"/>
          <w:color w:val="auto"/>
          <w:spacing w:val="-2"/>
          <w:sz w:val="28"/>
          <w:szCs w:val="28"/>
        </w:rPr>
        <w:t>культурные и духовные традиции народов России);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участвуют в проведении уроков этики, внеурочных меро</w:t>
      </w:r>
      <w:r>
        <w:rPr>
          <w:rFonts w:ascii="Times New Roman" w:hAnsi="Times New Roman"/>
          <w:color w:val="auto"/>
          <w:spacing w:val="2"/>
          <w:sz w:val="28"/>
          <w:szCs w:val="28"/>
        </w:rPr>
        <w:t>приятий, направленных на формирование представлений</w:t>
      </w:r>
      <w:r>
        <w:rPr>
          <w:rFonts w:ascii="Times New Roman" w:hAnsi="Times New Roman"/>
          <w:color w:val="auto"/>
          <w:sz w:val="28"/>
          <w:szCs w:val="28"/>
        </w:rPr>
        <w:t xml:space="preserve"> о нормах морально</w:t>
      </w:r>
      <w:r>
        <w:rPr>
          <w:rFonts w:ascii="Times New Roman" w:hAnsi="Times New Roman"/>
          <w:color w:val="auto"/>
          <w:sz w:val="28"/>
          <w:szCs w:val="28"/>
        </w:rPr>
        <w:softHyphen/>
        <w:t>нравственного поведения, игровых программах, позволяющих школьникам приобретать опыт ролевого нравственного взаимодействия;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Pr>
          <w:rFonts w:ascii="Times New Roman" w:hAnsi="Times New Roman"/>
          <w:color w:val="auto"/>
          <w:spacing w:val="2"/>
          <w:sz w:val="28"/>
          <w:szCs w:val="28"/>
        </w:rPr>
        <w:t>детям, взрослым, обучаются дружной игре, взаимной под</w:t>
      </w:r>
      <w:r>
        <w:rPr>
          <w:rFonts w:ascii="Times New Roman" w:hAnsi="Times New Roman"/>
          <w:color w:val="auto"/>
          <w:sz w:val="28"/>
          <w:szCs w:val="28"/>
        </w:rPr>
        <w:t>держке, участвуют в коллективных играх, приобретают опытасовместной деятельности;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принимают посильное участие в делах благотворительности, мило</w:t>
      </w:r>
      <w:r>
        <w:rPr>
          <w:rFonts w:ascii="Times New Roman" w:hAnsi="Times New Roman"/>
          <w:color w:val="auto"/>
          <w:sz w:val="28"/>
          <w:szCs w:val="28"/>
        </w:rPr>
        <w:t xml:space="preserve">сердия, в оказании помощи нуждающимся, заботе о животных, других живых существах, природе. </w:t>
      </w:r>
    </w:p>
    <w:p w:rsidR="009A1789" w:rsidRDefault="009A1789" w:rsidP="009A1789">
      <w:pPr>
        <w:pStyle w:val="aff"/>
        <w:spacing w:line="360" w:lineRule="auto"/>
        <w:ind w:firstLine="709"/>
        <w:rPr>
          <w:rFonts w:ascii="Times New Roman" w:hAnsi="Times New Roman"/>
          <w:color w:val="auto"/>
          <w:sz w:val="28"/>
          <w:szCs w:val="28"/>
        </w:rPr>
      </w:pPr>
    </w:p>
    <w:p w:rsidR="009A1789" w:rsidRDefault="009A1789" w:rsidP="009A1789">
      <w:pPr>
        <w:pStyle w:val="aff"/>
        <w:spacing w:line="360" w:lineRule="auto"/>
        <w:ind w:firstLine="709"/>
        <w:rPr>
          <w:rFonts w:ascii="Times New Roman" w:hAnsi="Times New Roman"/>
          <w:color w:val="auto"/>
          <w:sz w:val="28"/>
          <w:szCs w:val="28"/>
        </w:rPr>
      </w:pP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положительного отношения к труду и творчеству:</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первоначальные представления о роли</w:t>
      </w:r>
      <w:r>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знакомятся с профессиями своих родителей (законных </w:t>
      </w:r>
      <w:r>
        <w:rPr>
          <w:rFonts w:ascii="Times New Roman" w:hAnsi="Times New Roman"/>
          <w:color w:val="auto"/>
          <w:spacing w:val="-2"/>
          <w:sz w:val="28"/>
          <w:szCs w:val="28"/>
        </w:rPr>
        <w:t>представителей) и прародителей, участвуют в организации и про</w:t>
      </w:r>
      <w:r>
        <w:rPr>
          <w:rFonts w:ascii="Times New Roman" w:hAnsi="Times New Roman"/>
          <w:color w:val="auto"/>
          <w:sz w:val="28"/>
          <w:szCs w:val="28"/>
        </w:rPr>
        <w:t>ведении презентаций «Труд наших родных»;</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w:t>
      </w:r>
      <w:r>
        <w:rPr>
          <w:rFonts w:ascii="Times New Roman" w:hAnsi="Times New Roman"/>
          <w:color w:val="auto"/>
          <w:sz w:val="28"/>
          <w:szCs w:val="28"/>
        </w:rPr>
        <w:softHyphen/>
        <w:t>трудовой деятельности (в ходе сюжетно</w:t>
      </w:r>
      <w:r>
        <w:rPr>
          <w:rFonts w:ascii="Times New Roman" w:hAnsi="Times New Roman"/>
          <w:color w:val="auto"/>
          <w:sz w:val="28"/>
          <w:szCs w:val="28"/>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Pr>
          <w:rFonts w:ascii="Times New Roman" w:hAnsi="Times New Roman"/>
          <w:color w:val="auto"/>
          <w:sz w:val="28"/>
          <w:szCs w:val="28"/>
        </w:rPr>
        <w:t> </w:t>
      </w:r>
      <w:r>
        <w:rPr>
          <w:rFonts w:ascii="Times New Roman" w:hAnsi="Times New Roman"/>
          <w:color w:val="auto"/>
          <w:sz w:val="28"/>
          <w:szCs w:val="28"/>
        </w:rPr>
        <w:t>т.</w:t>
      </w:r>
      <w:r>
        <w:rPr>
          <w:rFonts w:ascii="Times New Roman" w:hAnsi="Times New Roman"/>
          <w:color w:val="auto"/>
          <w:sz w:val="28"/>
          <w:szCs w:val="28"/>
        </w:rPr>
        <w:t> </w:t>
      </w:r>
      <w:r>
        <w:rPr>
          <w:rFonts w:ascii="Times New Roman" w:hAnsi="Times New Roman"/>
          <w:color w:val="auto"/>
          <w:sz w:val="28"/>
          <w:szCs w:val="28"/>
        </w:rPr>
        <w:t>д.), раскры</w:t>
      </w:r>
      <w:r>
        <w:rPr>
          <w:rFonts w:ascii="Times New Roman" w:hAnsi="Times New Roman"/>
          <w:color w:val="auto"/>
          <w:spacing w:val="2"/>
          <w:sz w:val="28"/>
          <w:szCs w:val="28"/>
        </w:rPr>
        <w:t xml:space="preserve">вающих перед детьми широкий спектр профессиональной </w:t>
      </w:r>
      <w:r>
        <w:rPr>
          <w:rFonts w:ascii="Times New Roman" w:hAnsi="Times New Roman"/>
          <w:color w:val="auto"/>
          <w:sz w:val="28"/>
          <w:szCs w:val="28"/>
        </w:rPr>
        <w:t>и трудовой деятельности);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приобретают опыт уважительного и творческого отно</w:t>
      </w:r>
      <w:r>
        <w:rPr>
          <w:rFonts w:ascii="Times New Roman" w:hAnsi="Times New Roman"/>
          <w:color w:val="auto"/>
          <w:spacing w:val="2"/>
          <w:sz w:val="28"/>
          <w:szCs w:val="28"/>
        </w:rPr>
        <w:t>шения к учебному труду (посредством презентации учеб</w:t>
      </w:r>
      <w:r>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осваивают навыки творческого применения знаний, полу</w:t>
      </w:r>
      <w:r>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приобретают начальный опыт участия в различных </w:t>
      </w:r>
      <w:r>
        <w:rPr>
          <w:rFonts w:ascii="Times New Roman" w:hAnsi="Times New Roman"/>
          <w:color w:val="auto"/>
          <w:sz w:val="28"/>
          <w:szCs w:val="28"/>
        </w:rPr>
        <w:t>видах общественно полезной деятельности на базе образова</w:t>
      </w:r>
      <w:r>
        <w:rPr>
          <w:rFonts w:ascii="Times New Roman" w:hAnsi="Times New Roman"/>
          <w:color w:val="auto"/>
          <w:spacing w:val="-2"/>
          <w:sz w:val="28"/>
          <w:szCs w:val="28"/>
        </w:rPr>
        <w:t xml:space="preserve">тельной организации и взаимодействующих с ним организаций </w:t>
      </w:r>
      <w:r>
        <w:rPr>
          <w:rFonts w:ascii="Times New Roman" w:hAnsi="Times New Roman"/>
          <w:color w:val="auto"/>
          <w:spacing w:val="2"/>
          <w:sz w:val="28"/>
          <w:szCs w:val="28"/>
        </w:rPr>
        <w:t>дополнительного образования, других социальных институ</w:t>
      </w:r>
      <w:r>
        <w:rPr>
          <w:rFonts w:ascii="Times New Roman" w:hAnsi="Times New Roman"/>
          <w:color w:val="auto"/>
          <w:sz w:val="28"/>
          <w:szCs w:val="28"/>
        </w:rPr>
        <w:t>тов (занятие народными промыслами, природоохранительная деятельность, работа творческих и учебно</w:t>
      </w:r>
      <w:r>
        <w:rPr>
          <w:rFonts w:ascii="Times New Roman" w:hAnsi="Times New Roman"/>
          <w:color w:val="auto"/>
          <w:sz w:val="28"/>
          <w:szCs w:val="28"/>
        </w:rP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приобретают умения и навыки самообслуживания в шко</w:t>
      </w:r>
      <w:r>
        <w:rPr>
          <w:rFonts w:ascii="Times New Roman" w:hAnsi="Times New Roman"/>
          <w:color w:val="auto"/>
          <w:sz w:val="28"/>
          <w:szCs w:val="28"/>
        </w:rPr>
        <w:t>ле и дома;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участвуют во встречах и беседах с выпускниками своей </w:t>
      </w:r>
      <w:r>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Интеллектуальное воспитание: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первоначальные представления о роли зна</w:t>
      </w:r>
      <w:r>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9A1789" w:rsidRDefault="009A1789" w:rsidP="009A1789">
      <w:pPr>
        <w:pStyle w:val="aff"/>
        <w:widowControl w:val="0"/>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9A1789" w:rsidRDefault="009A1789" w:rsidP="009A1789">
      <w:pPr>
        <w:pStyle w:val="aff"/>
        <w:widowControl w:val="0"/>
        <w:spacing w:line="360" w:lineRule="auto"/>
        <w:ind w:firstLine="709"/>
        <w:rPr>
          <w:rFonts w:ascii="Times New Roman" w:hAnsi="Times New Roman"/>
          <w:color w:val="auto"/>
          <w:sz w:val="28"/>
          <w:szCs w:val="28"/>
        </w:rPr>
      </w:pPr>
      <w:r>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Pr>
          <w:rFonts w:ascii="Times New Roman" w:hAnsi="Times New Roman"/>
          <w:color w:val="auto"/>
          <w:sz w:val="28"/>
          <w:szCs w:val="28"/>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Pr>
          <w:rFonts w:ascii="Times New Roman" w:hAnsi="Times New Roman"/>
          <w:color w:val="auto"/>
          <w:spacing w:val="2"/>
          <w:sz w:val="28"/>
          <w:szCs w:val="28"/>
        </w:rPr>
        <w:t xml:space="preserve">вающих перед детьми широкий спектр интеллектуальной </w:t>
      </w:r>
      <w:r>
        <w:rPr>
          <w:rFonts w:ascii="Times New Roman" w:hAnsi="Times New Roman"/>
          <w:color w:val="auto"/>
          <w:sz w:val="28"/>
          <w:szCs w:val="28"/>
        </w:rPr>
        <w:t>деятельности);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b/>
          <w:color w:val="auto"/>
          <w:spacing w:val="2"/>
          <w:sz w:val="28"/>
          <w:szCs w:val="28"/>
        </w:rPr>
        <w:t>Здоровьесберегающее воспитание</w:t>
      </w:r>
      <w:r>
        <w:rPr>
          <w:rFonts w:ascii="Times New Roman" w:hAnsi="Times New Roman"/>
          <w:color w:val="auto"/>
          <w:spacing w:val="2"/>
          <w:sz w:val="28"/>
          <w:szCs w:val="28"/>
        </w:rPr>
        <w:t>:</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получают первоначальные представления о</w:t>
      </w:r>
      <w:r>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9A1789" w:rsidRDefault="009A1789" w:rsidP="004961B2">
      <w:pPr>
        <w:pStyle w:val="a"/>
        <w:rPr>
          <w:color w:val="auto"/>
        </w:rPr>
      </w:pPr>
      <w:r>
        <w:t>участвуют в пропаганде здорового образа жизни (в процессе бесед, тематических игр, театрализованных представлений, проектной деятельности);</w:t>
      </w:r>
    </w:p>
    <w:p w:rsidR="009A1789" w:rsidRDefault="009A1789" w:rsidP="004961B2">
      <w:pPr>
        <w:pStyle w:val="a"/>
      </w:pPr>
      <w:r>
        <w:t>учатся организовывать правильный режим занятий физической культурой, спортом, туризмом, рацион здорового питания, режим дня, учебы и отдыха;</w:t>
      </w:r>
    </w:p>
    <w:p w:rsidR="009A1789" w:rsidRDefault="009A1789" w:rsidP="004961B2">
      <w:pPr>
        <w:pStyle w:val="a"/>
      </w:pPr>
      <w:r>
        <w:t>получают элементарные представления о первой доврачебной помощи пострадавшим;</w:t>
      </w:r>
    </w:p>
    <w:p w:rsidR="009A1789" w:rsidRDefault="009A1789" w:rsidP="004961B2">
      <w:pPr>
        <w:pStyle w:val="a"/>
      </w:pPr>
      <w: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w:t>
      </w:r>
    </w:p>
    <w:p w:rsidR="009A1789" w:rsidRDefault="009A1789" w:rsidP="004961B2">
      <w:pPr>
        <w:pStyle w:val="a"/>
      </w:pPr>
      <w: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9A1789" w:rsidRDefault="009A1789" w:rsidP="004961B2">
      <w:pPr>
        <w:pStyle w:val="a"/>
      </w:pPr>
      <w: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человека.Традиционно  проводятся  беседы на  следующие темы: «Чистота – залог  здоровья», « Я дружу со спортом»;</w:t>
      </w:r>
    </w:p>
    <w:p w:rsidR="009A1789" w:rsidRDefault="009A1789" w:rsidP="004961B2">
      <w:pPr>
        <w:pStyle w:val="a"/>
      </w:pPr>
      <w: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9A1789" w:rsidRDefault="009A1789" w:rsidP="004961B2">
      <w:pPr>
        <w:pStyle w:val="a"/>
      </w:pPr>
      <w: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9A1789" w:rsidRDefault="009A1789" w:rsidP="009A1789">
      <w:pPr>
        <w:pStyle w:val="aff"/>
        <w:spacing w:line="360" w:lineRule="auto"/>
        <w:ind w:firstLine="709"/>
        <w:rPr>
          <w:rFonts w:ascii="Times New Roman" w:eastAsia="Times New Roman" w:hAnsi="Times New Roman"/>
          <w:b/>
          <w:color w:val="auto"/>
          <w:spacing w:val="2"/>
          <w:sz w:val="28"/>
          <w:szCs w:val="28"/>
          <w:lang w:eastAsia="ru-RU"/>
        </w:rPr>
      </w:pPr>
      <w:r>
        <w:rPr>
          <w:rFonts w:ascii="Times New Roman" w:hAnsi="Times New Roman"/>
          <w:b/>
          <w:color w:val="auto"/>
          <w:spacing w:val="2"/>
          <w:sz w:val="28"/>
          <w:szCs w:val="28"/>
        </w:rPr>
        <w:t>Социокультурное и медиакультурное воспитание:</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профессий,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A1789" w:rsidRDefault="009A1789" w:rsidP="004961B2">
      <w:pPr>
        <w:pStyle w:val="a"/>
        <w:rPr>
          <w:color w:val="auto"/>
        </w:rPr>
      </w:pPr>
      <w: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9A1789" w:rsidRDefault="009A1789" w:rsidP="004961B2">
      <w:pPr>
        <w:pStyle w:val="a"/>
      </w:pPr>
      <w: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9A1789" w:rsidRDefault="009A1789" w:rsidP="009A1789">
      <w:pPr>
        <w:pStyle w:val="aff"/>
        <w:spacing w:line="360" w:lineRule="auto"/>
        <w:ind w:firstLine="709"/>
        <w:rPr>
          <w:rFonts w:ascii="Times New Roman" w:eastAsia="Times New Roman" w:hAnsi="Times New Roman"/>
          <w:color w:val="auto"/>
          <w:spacing w:val="2"/>
          <w:sz w:val="28"/>
          <w:szCs w:val="28"/>
          <w:lang w:eastAsia="ru-RU"/>
        </w:rPr>
      </w:pPr>
      <w:r>
        <w:rPr>
          <w:rFonts w:ascii="Times New Roman" w:hAnsi="Times New Roman"/>
          <w:color w:val="auto"/>
          <w:sz w:val="28"/>
          <w:szCs w:val="28"/>
        </w:rPr>
        <w:t>приобретают первичные навыки</w:t>
      </w:r>
      <w:r>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Культуротворческое и эстетическое воспитание: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Pr>
          <w:rFonts w:ascii="Times New Roman" w:hAnsi="Times New Roman"/>
          <w:color w:val="auto"/>
          <w:sz w:val="28"/>
          <w:szCs w:val="28"/>
        </w:rPr>
        <w:softHyphen/>
        <w:t xml:space="preserve">краеведческой </w:t>
      </w:r>
      <w:r>
        <w:rPr>
          <w:rFonts w:ascii="Times New Roman" w:hAnsi="Times New Roman"/>
          <w:color w:val="auto"/>
          <w:spacing w:val="2"/>
          <w:sz w:val="28"/>
          <w:szCs w:val="28"/>
        </w:rPr>
        <w:t xml:space="preserve">деятельности, внеклассных мероприятий, включая шефство </w:t>
      </w:r>
      <w:r>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Pr>
          <w:rFonts w:ascii="Times New Roman" w:hAnsi="Times New Roman"/>
          <w:color w:val="auto"/>
          <w:spacing w:val="2"/>
          <w:sz w:val="28"/>
          <w:szCs w:val="28"/>
        </w:rPr>
        <w:t xml:space="preserve">ных народных ярмарок, фестивалей народного творчества, </w:t>
      </w:r>
      <w:r>
        <w:rPr>
          <w:rFonts w:ascii="Times New Roman" w:hAnsi="Times New Roman"/>
          <w:color w:val="auto"/>
          <w:sz w:val="28"/>
          <w:szCs w:val="28"/>
        </w:rPr>
        <w:t>тематических выставок);</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осваивают навыки видеть прекрасное в окружающем </w:t>
      </w:r>
      <w:r>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Pr>
          <w:rFonts w:ascii="Times New Roman" w:hAnsi="Times New Roman"/>
          <w:color w:val="auto"/>
          <w:spacing w:val="2"/>
          <w:sz w:val="28"/>
          <w:szCs w:val="28"/>
        </w:rPr>
        <w:t xml:space="preserve">фильмов, фрагментов художественных фильмов о природе, </w:t>
      </w:r>
      <w:r>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Pr>
          <w:rFonts w:ascii="Times New Roman" w:hAnsi="Times New Roman"/>
          <w:color w:val="auto"/>
          <w:sz w:val="28"/>
          <w:szCs w:val="28"/>
        </w:rPr>
        <w:t xml:space="preserve">различать добро и зло, красивое и безобразное, </w:t>
      </w:r>
      <w:r>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pacing w:val="-3"/>
          <w:sz w:val="28"/>
          <w:szCs w:val="28"/>
        </w:rPr>
      </w:pPr>
      <w:r>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Pr>
          <w:rFonts w:ascii="Times New Roman" w:hAnsi="Times New Roman"/>
          <w:color w:val="auto"/>
          <w:spacing w:val="-3"/>
          <w:sz w:val="28"/>
          <w:szCs w:val="28"/>
        </w:rPr>
        <w:softHyphen/>
        <w:t>краеведческой деятель</w:t>
      </w:r>
      <w:r>
        <w:rPr>
          <w:rFonts w:ascii="Times New Roman" w:hAnsi="Times New Roman"/>
          <w:color w:val="auto"/>
          <w:spacing w:val="2"/>
          <w:sz w:val="28"/>
          <w:szCs w:val="28"/>
        </w:rPr>
        <w:t>ности, реализации культурно</w:t>
      </w:r>
      <w:r>
        <w:rPr>
          <w:rFonts w:ascii="Times New Roman" w:hAnsi="Times New Roman"/>
          <w:color w:val="auto"/>
          <w:spacing w:val="2"/>
          <w:sz w:val="28"/>
          <w:szCs w:val="28"/>
        </w:rPr>
        <w:softHyphen/>
        <w:t xml:space="preserve">досуговых программ, включая </w:t>
      </w:r>
      <w:r>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участвуют в художественном оформлении помещений.</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Правовое воспитание и культура безопасности: </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Pr>
          <w:rFonts w:ascii="Times New Roman" w:hAnsi="Times New Roman"/>
          <w:color w:val="auto"/>
          <w:sz w:val="28"/>
          <w:szCs w:val="28"/>
        </w:rPr>
        <w:t>детско</w:t>
      </w:r>
      <w:r>
        <w:rPr>
          <w:rFonts w:ascii="Times New Roman" w:hAnsi="Times New Roman"/>
          <w:color w:val="auto"/>
          <w:sz w:val="28"/>
          <w:szCs w:val="28"/>
        </w:rPr>
        <w:softHyphen/>
      </w:r>
      <w:r>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Pr>
          <w:rFonts w:ascii="Times New Roman" w:hAnsi="Times New Roman"/>
          <w:color w:val="auto"/>
          <w:sz w:val="28"/>
          <w:szCs w:val="28"/>
        </w:rPr>
        <w:t>проектах и мероприятиях, проводимых детско</w:t>
      </w:r>
      <w:r>
        <w:rPr>
          <w:rFonts w:ascii="Times New Roman" w:hAnsi="Times New Roman"/>
          <w:color w:val="auto"/>
          <w:sz w:val="28"/>
          <w:szCs w:val="28"/>
        </w:rPr>
        <w:softHyphen/>
        <w:t>юношескими организациями);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семейных ценностей: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Pr>
          <w:rFonts w:ascii="Times New Roman" w:hAnsi="Times New Roman"/>
          <w:color w:val="auto"/>
          <w:spacing w:val="2"/>
          <w:sz w:val="28"/>
          <w:szCs w:val="28"/>
        </w:rPr>
        <w:t xml:space="preserve"> основанных на традиционных семейных ценностях народов России ,осетин. </w:t>
      </w:r>
      <w:r>
        <w:rPr>
          <w:rFonts w:ascii="Times New Roman" w:hAnsi="Times New Roman"/>
          <w:color w:val="auto"/>
          <w:sz w:val="28"/>
          <w:szCs w:val="28"/>
        </w:rPr>
        <w:t xml:space="preserve"> (в процессе бесед, тематических классных часов, проведения школьно-семейных праздников, выполнения и презентации проектов «История моей семьи», «Семейные традиции  осетин» и др.);</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расширят опыт позитивного взаимодействия в семье </w:t>
      </w:r>
      <w:r>
        <w:rPr>
          <w:rFonts w:ascii="Times New Roman" w:hAnsi="Times New Roman"/>
          <w:color w:val="auto"/>
          <w:spacing w:val="2"/>
          <w:sz w:val="28"/>
          <w:szCs w:val="28"/>
        </w:rPr>
        <w:t xml:space="preserve">(в процессе проведения открытых семейных праздников, </w:t>
      </w:r>
      <w:r>
        <w:rPr>
          <w:rFonts w:ascii="Times New Roman" w:hAnsi="Times New Roman"/>
          <w:color w:val="auto"/>
          <w:sz w:val="28"/>
          <w:szCs w:val="28"/>
        </w:rPr>
        <w:t>выполнения и презентации совместно с родителями (закон</w:t>
      </w:r>
      <w:r>
        <w:rPr>
          <w:rFonts w:ascii="Times New Roman" w:hAnsi="Times New Roman"/>
          <w:color w:val="auto"/>
          <w:spacing w:val="2"/>
          <w:sz w:val="28"/>
          <w:szCs w:val="28"/>
        </w:rPr>
        <w:t xml:space="preserve">ными представителями) творческих проектов, проведения </w:t>
      </w:r>
      <w:r>
        <w:rPr>
          <w:rFonts w:ascii="Times New Roman" w:hAnsi="Times New Roman"/>
          <w:color w:val="auto"/>
          <w:sz w:val="28"/>
          <w:szCs w:val="28"/>
        </w:rPr>
        <w:t>других мероприятий, раскрывающих историю семьи, воспи</w:t>
      </w:r>
      <w:r>
        <w:rPr>
          <w:rFonts w:ascii="Times New Roman" w:hAnsi="Times New Roman"/>
          <w:color w:val="auto"/>
          <w:spacing w:val="2"/>
          <w:sz w:val="28"/>
          <w:szCs w:val="28"/>
        </w:rPr>
        <w:t xml:space="preserve">тывающих уважение к старшему поколению, укрепляющих </w:t>
      </w:r>
      <w:r>
        <w:rPr>
          <w:rFonts w:ascii="Times New Roman" w:hAnsi="Times New Roman"/>
          <w:color w:val="auto"/>
          <w:sz w:val="28"/>
          <w:szCs w:val="28"/>
        </w:rPr>
        <w:t>преемственность между поколениями);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Формирование коммуникативной культуры: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ценности и возможностях родного(осетинского) языка</w:t>
      </w:r>
      <w:r>
        <w:rPr>
          <w:rFonts w:ascii="Times New Roman" w:hAnsi="Times New Roman"/>
          <w:color w:val="auto"/>
          <w:spacing w:val="2"/>
          <w:sz w:val="28"/>
          <w:szCs w:val="28"/>
        </w:rPr>
        <w:t>, об истории родного(осетинскоо) языка, его особенностях и месте в мире (</w:t>
      </w:r>
      <w:r>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9A1789" w:rsidRDefault="009A1789" w:rsidP="004961B2">
      <w:pPr>
        <w:pStyle w:val="a"/>
        <w:rPr>
          <w:color w:val="auto"/>
        </w:rPr>
      </w:pPr>
      <w: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9A1789" w:rsidRDefault="009A1789" w:rsidP="009A1789">
      <w:pPr>
        <w:pStyle w:val="aff"/>
        <w:spacing w:line="360" w:lineRule="auto"/>
        <w:ind w:firstLine="709"/>
        <w:rPr>
          <w:rFonts w:ascii="Times New Roman" w:eastAsia="Times New Roman" w:hAnsi="Times New Roman"/>
          <w:b/>
          <w:color w:val="auto"/>
          <w:spacing w:val="2"/>
          <w:sz w:val="28"/>
          <w:szCs w:val="28"/>
          <w:lang w:eastAsia="ru-RU"/>
        </w:rPr>
      </w:pPr>
      <w:r>
        <w:rPr>
          <w:rFonts w:ascii="Times New Roman" w:hAnsi="Times New Roman"/>
          <w:b/>
          <w:color w:val="auto"/>
          <w:spacing w:val="2"/>
          <w:sz w:val="28"/>
          <w:szCs w:val="28"/>
        </w:rPr>
        <w:t>Экологическое воспитание:</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Pr>
          <w:rFonts w:ascii="Times New Roman" w:hAnsi="Times New Roman"/>
          <w:color w:val="auto"/>
          <w:spacing w:val="-2"/>
          <w:sz w:val="28"/>
          <w:szCs w:val="28"/>
        </w:rPr>
        <w:t xml:space="preserve">культуре народов России, других стран, нормах экологической </w:t>
      </w:r>
      <w:r>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9A1789" w:rsidRDefault="009A1789" w:rsidP="009A1789">
      <w:pPr>
        <w:pStyle w:val="aff"/>
        <w:spacing w:line="360" w:lineRule="auto"/>
        <w:ind w:firstLine="709"/>
        <w:rPr>
          <w:rFonts w:ascii="Times New Roman" w:hAnsi="Times New Roman"/>
          <w:color w:val="auto"/>
          <w:spacing w:val="-4"/>
          <w:sz w:val="28"/>
          <w:szCs w:val="28"/>
        </w:rPr>
      </w:pPr>
      <w:r>
        <w:rPr>
          <w:rFonts w:ascii="Times New Roman" w:hAnsi="Times New Roman"/>
          <w:color w:val="auto"/>
          <w:spacing w:val="-4"/>
          <w:sz w:val="28"/>
          <w:szCs w:val="28"/>
        </w:rPr>
        <w:t>получают первоначальный опыт эмоционально</w:t>
      </w:r>
      <w:r>
        <w:rPr>
          <w:rFonts w:ascii="Times New Roman" w:hAnsi="Times New Roman"/>
          <w:color w:val="auto"/>
          <w:spacing w:val="-4"/>
          <w:sz w:val="28"/>
          <w:szCs w:val="28"/>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9A1789" w:rsidRDefault="009A1789" w:rsidP="009A1789">
      <w:pPr>
        <w:pStyle w:val="aff"/>
        <w:spacing w:line="360" w:lineRule="auto"/>
        <w:ind w:firstLine="709"/>
        <w:rPr>
          <w:rFonts w:ascii="Times New Roman" w:hAnsi="Times New Roman"/>
          <w:color w:val="auto"/>
          <w:spacing w:val="-5"/>
          <w:sz w:val="28"/>
          <w:szCs w:val="28"/>
        </w:rPr>
      </w:pPr>
      <w:r>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Pr>
          <w:rFonts w:ascii="Times New Roman" w:hAnsi="Times New Roman"/>
          <w:color w:val="auto"/>
          <w:sz w:val="28"/>
          <w:szCs w:val="28"/>
        </w:rPr>
        <w:t xml:space="preserve">клумб, очистка доступных территорий от мусора, подкормка </w:t>
      </w:r>
      <w:r>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Pr>
          <w:rFonts w:ascii="Times New Roman" w:hAnsi="Times New Roman"/>
          <w:color w:val="auto"/>
          <w:sz w:val="28"/>
          <w:szCs w:val="28"/>
        </w:rPr>
        <w:t xml:space="preserve"> посильное участие в деятельности детско</w:t>
      </w:r>
      <w:r>
        <w:rPr>
          <w:rFonts w:ascii="Times New Roman" w:hAnsi="Times New Roman"/>
          <w:color w:val="auto"/>
          <w:sz w:val="28"/>
          <w:szCs w:val="28"/>
        </w:rPr>
        <w:softHyphen/>
        <w:t>юношеских организаций);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при поддержке школы усваивают в семье позитивные образцы взаимодействия </w:t>
      </w:r>
      <w:r>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Pr>
          <w:rFonts w:ascii="Times New Roman" w:hAnsi="Times New Roman"/>
          <w:color w:val="auto"/>
          <w:spacing w:val="-2"/>
          <w:sz w:val="28"/>
          <w:szCs w:val="28"/>
        </w:rPr>
        <w:t xml:space="preserve"> о животных и растениях, участвуют вместе с родителями (закон</w:t>
      </w:r>
      <w:r>
        <w:rPr>
          <w:rFonts w:ascii="Times New Roman" w:hAnsi="Times New Roman"/>
          <w:color w:val="auto"/>
          <w:sz w:val="28"/>
          <w:szCs w:val="28"/>
        </w:rPr>
        <w:t>ными представителями) в экологических мероприятиях по месту жительства;</w:t>
      </w:r>
    </w:p>
    <w:p w:rsidR="009A1789" w:rsidRDefault="009A1789" w:rsidP="004961B2">
      <w:pPr>
        <w:pStyle w:val="a"/>
        <w:rPr>
          <w:color w:val="auto"/>
        </w:rPr>
      </w:pPr>
      <w: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9A1789" w:rsidRDefault="009A1789" w:rsidP="004961B2">
      <w:pPr>
        <w:pStyle w:val="a"/>
      </w:pPr>
      <w:r>
        <w:t>Традиционными являются в МКОУ СОШ с.Карман мероприятия «День птиц», «Экологический десант», «Земля – наш общий дом».</w:t>
      </w:r>
    </w:p>
    <w:p w:rsidR="009A1789" w:rsidRDefault="009A1789" w:rsidP="004961B2">
      <w:pPr>
        <w:pStyle w:val="a"/>
      </w:pPr>
    </w:p>
    <w:p w:rsidR="009A1789" w:rsidRDefault="009A1789" w:rsidP="004961B2">
      <w:pPr>
        <w:pStyle w:val="a"/>
      </w:pPr>
      <w:r>
        <w:t>2.3.4.Модель организации работы по духовно-нравственному развитию, воспитанию и социализации обучающихся</w:t>
      </w:r>
    </w:p>
    <w:p w:rsidR="009A1789" w:rsidRDefault="009A1789" w:rsidP="009A1789">
      <w:pPr>
        <w:pStyle w:val="aff7"/>
        <w:spacing w:line="360" w:lineRule="auto"/>
        <w:ind w:firstLine="709"/>
        <w:rPr>
          <w:rFonts w:ascii="Times New Roman" w:eastAsia="Times New Roman" w:hAnsi="Times New Roman"/>
          <w:lang w:eastAsia="ru-RU"/>
        </w:rPr>
      </w:pPr>
      <w:r>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9A1789" w:rsidRDefault="009A1789" w:rsidP="009A1789">
      <w:pPr>
        <w:pStyle w:val="aff7"/>
        <w:spacing w:line="360" w:lineRule="auto"/>
        <w:ind w:firstLine="709"/>
        <w:rPr>
          <w:rFonts w:ascii="Times New Roman" w:hAnsi="Times New Roman"/>
        </w:rPr>
      </w:pPr>
      <w:r>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9A1789" w:rsidRDefault="009A1789" w:rsidP="009A1789">
      <w:pPr>
        <w:pStyle w:val="aff7"/>
        <w:spacing w:line="360" w:lineRule="auto"/>
        <w:ind w:firstLine="709"/>
        <w:rPr>
          <w:rFonts w:ascii="Times New Roman" w:hAnsi="Times New Roman"/>
        </w:rPr>
      </w:pPr>
      <w:r>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9A1789" w:rsidRDefault="009A1789" w:rsidP="009A1789">
      <w:pPr>
        <w:pStyle w:val="aff7"/>
        <w:spacing w:line="360" w:lineRule="auto"/>
        <w:ind w:firstLine="709"/>
        <w:rPr>
          <w:rFonts w:ascii="Times New Roman" w:hAnsi="Times New Roman"/>
        </w:rPr>
      </w:pPr>
      <w:r>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9A1789" w:rsidRDefault="009A1789" w:rsidP="009A1789">
      <w:pPr>
        <w:pStyle w:val="aff7"/>
        <w:spacing w:line="360" w:lineRule="auto"/>
        <w:ind w:firstLine="709"/>
        <w:rPr>
          <w:rFonts w:ascii="Times New Roman" w:hAnsi="Times New Roman"/>
        </w:rPr>
      </w:pPr>
      <w:r>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9A1789" w:rsidRDefault="009A1789" w:rsidP="009A1789">
      <w:pPr>
        <w:pStyle w:val="aff7"/>
        <w:spacing w:line="360" w:lineRule="auto"/>
        <w:ind w:firstLine="709"/>
        <w:rPr>
          <w:rFonts w:ascii="Times New Roman" w:hAnsi="Times New Roman"/>
        </w:rPr>
      </w:pPr>
      <w:r>
        <w:rPr>
          <w:rFonts w:ascii="Times New Roman" w:hAnsi="Times New Roman"/>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9A1789" w:rsidRDefault="009A1789" w:rsidP="009A1789">
      <w:pPr>
        <w:pStyle w:val="aff7"/>
        <w:spacing w:line="360" w:lineRule="auto"/>
        <w:ind w:firstLine="709"/>
        <w:rPr>
          <w:rFonts w:ascii="Times New Roman" w:hAnsi="Times New Roman"/>
        </w:rPr>
      </w:pPr>
      <w:r>
        <w:rPr>
          <w:rFonts w:ascii="Times New Roman" w:hAnsi="Times New Roman"/>
        </w:rPr>
        <w:t xml:space="preserve">Практическое взаимодействие осуществляется по </w:t>
      </w:r>
      <w:r>
        <w:rPr>
          <w:rFonts w:ascii="Times New Roman" w:hAnsi="Times New Roman"/>
          <w:i/>
        </w:rPr>
        <w:t>сетевому принципу</w:t>
      </w:r>
      <w:r>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9A1789" w:rsidRDefault="009A1789" w:rsidP="009A1789">
      <w:pPr>
        <w:pStyle w:val="aff7"/>
        <w:spacing w:line="360" w:lineRule="auto"/>
        <w:ind w:firstLine="709"/>
        <w:rPr>
          <w:rFonts w:ascii="Times New Roman" w:hAnsi="Times New Roman"/>
        </w:rPr>
      </w:pPr>
      <w:r>
        <w:rPr>
          <w:rFonts w:ascii="Times New Roman" w:hAnsi="Times New Roman"/>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A1789" w:rsidRDefault="009A1789" w:rsidP="009A1789">
      <w:pPr>
        <w:spacing w:line="360" w:lineRule="auto"/>
        <w:ind w:firstLine="709"/>
        <w:jc w:val="both"/>
        <w:rPr>
          <w:sz w:val="28"/>
          <w:szCs w:val="28"/>
        </w:rPr>
      </w:pPr>
      <w:r>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9A1789" w:rsidRDefault="009A1789" w:rsidP="009A1789">
      <w:pPr>
        <w:pStyle w:val="aff7"/>
        <w:spacing w:line="360" w:lineRule="auto"/>
        <w:ind w:firstLine="709"/>
        <w:rPr>
          <w:rFonts w:ascii="Times New Roman" w:hAnsi="Times New Roman"/>
        </w:rPr>
      </w:pPr>
      <w:r>
        <w:rPr>
          <w:rFonts w:ascii="Times New Roman" w:hAnsi="Times New Roman"/>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9A1789" w:rsidRDefault="009A1789" w:rsidP="009A1789">
      <w:pPr>
        <w:pStyle w:val="aff7"/>
        <w:spacing w:line="360" w:lineRule="auto"/>
        <w:ind w:firstLine="709"/>
        <w:rPr>
          <w:rFonts w:ascii="Times New Roman" w:hAnsi="Times New Roman"/>
        </w:rPr>
      </w:pPr>
      <w:r>
        <w:rPr>
          <w:rFonts w:ascii="Times New Roman" w:hAnsi="Times New Roman"/>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9A1789" w:rsidRDefault="009A1789" w:rsidP="009A1789">
      <w:pPr>
        <w:pStyle w:val="aff7"/>
        <w:tabs>
          <w:tab w:val="left" w:pos="993"/>
        </w:tabs>
        <w:spacing w:line="360" w:lineRule="auto"/>
        <w:ind w:left="709" w:firstLine="0"/>
        <w:rPr>
          <w:rFonts w:ascii="Times New Roman" w:hAnsi="Times New Roman"/>
        </w:rPr>
      </w:pPr>
    </w:p>
    <w:p w:rsidR="009A1789" w:rsidRDefault="009A1789" w:rsidP="009A1789">
      <w:pPr>
        <w:pStyle w:val="aff7"/>
        <w:spacing w:line="360" w:lineRule="auto"/>
        <w:ind w:firstLine="709"/>
        <w:rPr>
          <w:rFonts w:ascii="Times New Roman" w:hAnsi="Times New Roman"/>
          <w:b/>
        </w:rPr>
      </w:pPr>
      <w:r>
        <w:rPr>
          <w:rFonts w:ascii="Times New Roman" w:hAnsi="Times New Roman"/>
          <w:b/>
        </w:rPr>
        <w:t>Принципы и особенности организации воспитания и социализации младших школьников</w:t>
      </w:r>
    </w:p>
    <w:p w:rsidR="009A1789" w:rsidRDefault="009A1789" w:rsidP="009A1789">
      <w:pPr>
        <w:pStyle w:val="af9"/>
        <w:spacing w:line="360" w:lineRule="auto"/>
        <w:ind w:firstLine="709"/>
        <w:rPr>
          <w:rFonts w:ascii="Times New Roman" w:hAnsi="Times New Roman"/>
          <w:b/>
          <w:bCs/>
          <w:color w:val="auto"/>
          <w:sz w:val="28"/>
          <w:szCs w:val="28"/>
        </w:rPr>
      </w:pPr>
      <w:r>
        <w:rPr>
          <w:rFonts w:ascii="Times New Roman" w:hAnsi="Times New Roman"/>
          <w:bCs/>
          <w:color w:val="auto"/>
          <w:spacing w:val="2"/>
          <w:sz w:val="28"/>
          <w:szCs w:val="28"/>
        </w:rPr>
        <w:t>Принцип ориентации на идеал.</w:t>
      </w:r>
      <w:r>
        <w:rPr>
          <w:rFonts w:ascii="Times New Roman" w:hAnsi="Times New Roman"/>
          <w:color w:val="auto"/>
          <w:spacing w:val="2"/>
          <w:sz w:val="28"/>
          <w:szCs w:val="28"/>
        </w:rPr>
        <w:t xml:space="preserve"> Идеал – это высшая </w:t>
      </w:r>
      <w:r>
        <w:rPr>
          <w:rFonts w:ascii="Times New Roman" w:hAnsi="Times New Roman"/>
          <w:color w:val="auto"/>
          <w:sz w:val="28"/>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в том числе и РСО-Алани, и служат для новых поколений основными ориентирами челове</w:t>
      </w:r>
      <w:r>
        <w:rPr>
          <w:rFonts w:ascii="Times New Roman" w:hAnsi="Times New Roman"/>
          <w:color w:val="auto"/>
          <w:spacing w:val="-2"/>
          <w:sz w:val="28"/>
          <w:szCs w:val="28"/>
        </w:rPr>
        <w:t>ческой жизни, духовно</w:t>
      </w:r>
      <w:r>
        <w:rPr>
          <w:rFonts w:ascii="Times New Roman" w:hAnsi="Times New Roman"/>
          <w:color w:val="auto"/>
          <w:spacing w:val="-2"/>
          <w:sz w:val="28"/>
          <w:szCs w:val="28"/>
        </w:rPr>
        <w:softHyphen/>
        <w:t xml:space="preserve">нравственного и социального развития </w:t>
      </w:r>
      <w:r>
        <w:rPr>
          <w:rFonts w:ascii="Times New Roman" w:hAnsi="Times New Roman"/>
          <w:color w:val="auto"/>
          <w:sz w:val="28"/>
          <w:szCs w:val="28"/>
        </w:rPr>
        <w:t>личности. В содержании программы духовно</w:t>
      </w:r>
      <w:r>
        <w:rPr>
          <w:rFonts w:ascii="Times New Roman" w:hAnsi="Times New Roman"/>
          <w:color w:val="auto"/>
          <w:sz w:val="28"/>
          <w:szCs w:val="28"/>
        </w:rPr>
        <w:softHyphen/>
        <w:t xml:space="preserve">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Pr>
          <w:rFonts w:ascii="Times New Roman" w:hAnsi="Times New Roman"/>
          <w:color w:val="auto"/>
          <w:spacing w:val="2"/>
          <w:sz w:val="28"/>
          <w:szCs w:val="28"/>
        </w:rPr>
        <w:t>уклада школьной жизни, придают ему нравственные изме</w:t>
      </w:r>
      <w:r>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bCs/>
          <w:color w:val="auto"/>
          <w:spacing w:val="2"/>
          <w:sz w:val="28"/>
          <w:szCs w:val="28"/>
        </w:rPr>
        <w:t>Аксиологический принцип</w:t>
      </w:r>
      <w:r>
        <w:rPr>
          <w:rFonts w:ascii="Times New Roman" w:hAnsi="Times New Roman"/>
          <w:bCs/>
          <w:i/>
          <w:color w:val="auto"/>
          <w:spacing w:val="2"/>
          <w:sz w:val="28"/>
          <w:szCs w:val="28"/>
        </w:rPr>
        <w:t>.</w:t>
      </w:r>
      <w:r>
        <w:rPr>
          <w:rFonts w:ascii="Times New Roman" w:hAnsi="Times New Roman"/>
          <w:color w:val="auto"/>
          <w:spacing w:val="2"/>
          <w:sz w:val="28"/>
          <w:szCs w:val="28"/>
        </w:rPr>
        <w:t xml:space="preserve"> Ценности определяют основное содержание духовно</w:t>
      </w:r>
      <w:r>
        <w:rPr>
          <w:rFonts w:ascii="Times New Roman" w:hAnsi="Times New Roman"/>
          <w:color w:val="auto"/>
          <w:spacing w:val="2"/>
          <w:sz w:val="28"/>
          <w:szCs w:val="28"/>
        </w:rPr>
        <w:softHyphen/>
        <w:t>нравственного развития, вос</w:t>
      </w:r>
      <w:r>
        <w:rPr>
          <w:rFonts w:ascii="Times New Roman" w:hAnsi="Times New Roman"/>
          <w:color w:val="auto"/>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Pr>
          <w:rFonts w:ascii="Times New Roman" w:hAnsi="Times New Roman"/>
          <w:color w:val="auto"/>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Pr>
          <w:rFonts w:ascii="Times New Roman" w:hAnsi="Times New Roman"/>
          <w:color w:val="auto"/>
          <w:sz w:val="28"/>
          <w:szCs w:val="28"/>
        </w:rPr>
        <w:softHyphen/>
        <w:t>нравственного развития.</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A1789" w:rsidRDefault="009A1789" w:rsidP="009A1789">
      <w:pPr>
        <w:pStyle w:val="af9"/>
        <w:spacing w:line="360" w:lineRule="auto"/>
        <w:ind w:firstLine="709"/>
        <w:rPr>
          <w:rFonts w:ascii="Times New Roman" w:hAnsi="Times New Roman"/>
          <w:b/>
          <w:bCs/>
          <w:color w:val="auto"/>
          <w:spacing w:val="-2"/>
          <w:sz w:val="28"/>
          <w:szCs w:val="28"/>
        </w:rPr>
      </w:pPr>
      <w:r>
        <w:rPr>
          <w:rFonts w:ascii="Times New Roman" w:hAnsi="Times New Roman"/>
          <w:bCs/>
          <w:color w:val="auto"/>
          <w:spacing w:val="-2"/>
          <w:sz w:val="28"/>
          <w:szCs w:val="28"/>
        </w:rPr>
        <w:t>Принцип следования нравственному примеру.</w:t>
      </w:r>
      <w:r>
        <w:rPr>
          <w:rFonts w:ascii="Times New Roman" w:hAnsi="Times New Roman"/>
          <w:color w:val="auto"/>
          <w:spacing w:val="-2"/>
          <w:sz w:val="28"/>
          <w:szCs w:val="28"/>
        </w:rPr>
        <w:t>Следова</w:t>
      </w:r>
      <w:r>
        <w:rPr>
          <w:rFonts w:ascii="Times New Roman" w:hAnsi="Times New Roman"/>
          <w:color w:val="auto"/>
          <w:spacing w:val="2"/>
          <w:sz w:val="28"/>
          <w:szCs w:val="28"/>
        </w:rPr>
        <w:t xml:space="preserve">ние примеру – ведущий метод нравственного воспитания. </w:t>
      </w:r>
      <w:r>
        <w:rPr>
          <w:rFonts w:ascii="Times New Roman" w:hAnsi="Times New Roman"/>
          <w:color w:val="auto"/>
          <w:sz w:val="28"/>
          <w:szCs w:val="28"/>
        </w:rPr>
        <w:t xml:space="preserve">Пример – это возможная модель выстраивания отношений </w:t>
      </w:r>
      <w:r>
        <w:rPr>
          <w:rFonts w:ascii="Times New Roman" w:hAnsi="Times New Roman"/>
          <w:color w:val="auto"/>
          <w:spacing w:val="-2"/>
          <w:sz w:val="28"/>
          <w:szCs w:val="28"/>
        </w:rPr>
        <w:t>ребенка с другими людьми и с самим собой, образец ценност</w:t>
      </w:r>
      <w:r>
        <w:rPr>
          <w:rFonts w:ascii="Times New Roman" w:hAnsi="Times New Roman"/>
          <w:color w:val="auto"/>
          <w:spacing w:val="2"/>
          <w:sz w:val="28"/>
          <w:szCs w:val="28"/>
        </w:rPr>
        <w:t xml:space="preserve">ного выбора, совершенного значимым другим. Содержание </w:t>
      </w:r>
      <w:r>
        <w:rPr>
          <w:rFonts w:ascii="Times New Roman" w:hAnsi="Times New Roman"/>
          <w:color w:val="auto"/>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Pr>
          <w:rFonts w:ascii="Times New Roman" w:hAnsi="Times New Roman"/>
          <w:color w:val="auto"/>
          <w:spacing w:val="2"/>
          <w:sz w:val="28"/>
          <w:szCs w:val="28"/>
        </w:rPr>
        <w:t>Пример как метод воспитания позволяет расширить нрав</w:t>
      </w:r>
      <w:r>
        <w:rPr>
          <w:rFonts w:ascii="Times New Roman" w:hAnsi="Times New Roman"/>
          <w:color w:val="auto"/>
          <w:spacing w:val="-2"/>
          <w:sz w:val="28"/>
          <w:szCs w:val="28"/>
        </w:rPr>
        <w:t xml:space="preserve">ственный опыт ребенка, побудить его к внутреннему диалогу, </w:t>
      </w:r>
      <w:r>
        <w:rPr>
          <w:rFonts w:ascii="Times New Roman" w:hAnsi="Times New Roman"/>
          <w:color w:val="auto"/>
          <w:sz w:val="28"/>
          <w:szCs w:val="28"/>
        </w:rPr>
        <w:t>пробудить в нем нравственную рефлексию, обеспечить воз</w:t>
      </w:r>
      <w:r>
        <w:rPr>
          <w:rFonts w:ascii="Times New Roman" w:hAnsi="Times New Roman"/>
          <w:color w:val="auto"/>
          <w:spacing w:val="-2"/>
          <w:sz w:val="28"/>
          <w:szCs w:val="28"/>
        </w:rPr>
        <w:t>можность выбора при построении собственной системы цен</w:t>
      </w:r>
      <w:r>
        <w:rPr>
          <w:rFonts w:ascii="Times New Roman" w:hAnsi="Times New Roman"/>
          <w:color w:val="auto"/>
          <w:sz w:val="28"/>
          <w:szCs w:val="28"/>
        </w:rPr>
        <w:t xml:space="preserve">ностных отношений, продемонстрировать ребенку реальную </w:t>
      </w:r>
      <w:r>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Pr>
          <w:rFonts w:ascii="Times New Roman" w:hAnsi="Times New Roman"/>
          <w:color w:val="auto"/>
          <w:spacing w:val="-2"/>
          <w:sz w:val="28"/>
          <w:szCs w:val="28"/>
        </w:rPr>
        <w:softHyphen/>
        <w:t>нравственного развития обучающегося имеет пример учителя.</w:t>
      </w:r>
    </w:p>
    <w:p w:rsidR="009A1789" w:rsidRDefault="009A1789" w:rsidP="009A1789">
      <w:pPr>
        <w:pStyle w:val="af9"/>
        <w:spacing w:line="360" w:lineRule="auto"/>
        <w:ind w:firstLine="709"/>
        <w:rPr>
          <w:rFonts w:ascii="Times New Roman" w:hAnsi="Times New Roman"/>
          <w:b/>
          <w:bCs/>
          <w:color w:val="auto"/>
          <w:spacing w:val="2"/>
          <w:sz w:val="28"/>
          <w:szCs w:val="28"/>
        </w:rPr>
      </w:pPr>
      <w:r>
        <w:rPr>
          <w:rFonts w:ascii="Times New Roman" w:hAnsi="Times New Roman"/>
          <w:bCs/>
          <w:color w:val="auto"/>
          <w:spacing w:val="2"/>
          <w:sz w:val="28"/>
          <w:szCs w:val="28"/>
        </w:rPr>
        <w:t>Принцип идентификации (персонификации).</w:t>
      </w:r>
      <w:r>
        <w:rPr>
          <w:rFonts w:ascii="Times New Roman" w:hAnsi="Times New Roman"/>
          <w:color w:val="auto"/>
          <w:spacing w:val="2"/>
          <w:sz w:val="28"/>
          <w:szCs w:val="28"/>
        </w:rPr>
        <w:t xml:space="preserve"> Идентификация – устойчивое отождествление себя со значимым </w:t>
      </w:r>
      <w:r>
        <w:rPr>
          <w:rFonts w:ascii="Times New Roman" w:hAnsi="Times New Roman"/>
          <w:color w:val="auto"/>
          <w:spacing w:val="-2"/>
          <w:sz w:val="28"/>
          <w:szCs w:val="28"/>
        </w:rPr>
        <w:t>другим, стремление быть похожим на него. В младшем школь</w:t>
      </w:r>
      <w:r>
        <w:rPr>
          <w:rFonts w:ascii="Times New Roman" w:hAnsi="Times New Roman"/>
          <w:color w:val="auto"/>
          <w:spacing w:val="2"/>
          <w:sz w:val="28"/>
          <w:szCs w:val="28"/>
        </w:rPr>
        <w:t>ном возрасте преобладает образно</w:t>
      </w:r>
      <w:r>
        <w:rPr>
          <w:rFonts w:ascii="Times New Roman" w:hAnsi="Times New Roman"/>
          <w:color w:val="auto"/>
          <w:spacing w:val="2"/>
          <w:sz w:val="28"/>
          <w:szCs w:val="28"/>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9A1789" w:rsidRDefault="009A1789" w:rsidP="009A1789">
      <w:pPr>
        <w:pStyle w:val="af9"/>
        <w:spacing w:line="360" w:lineRule="auto"/>
        <w:ind w:firstLine="709"/>
        <w:rPr>
          <w:rFonts w:ascii="Times New Roman" w:hAnsi="Times New Roman"/>
          <w:b/>
          <w:bCs/>
          <w:color w:val="auto"/>
          <w:sz w:val="28"/>
          <w:szCs w:val="28"/>
        </w:rPr>
      </w:pPr>
      <w:r>
        <w:rPr>
          <w:rFonts w:ascii="Times New Roman" w:hAnsi="Times New Roman"/>
          <w:bCs/>
          <w:color w:val="auto"/>
          <w:spacing w:val="2"/>
          <w:sz w:val="28"/>
          <w:szCs w:val="28"/>
        </w:rPr>
        <w:t>Принцип диалогического общения.</w:t>
      </w:r>
      <w:r>
        <w:rPr>
          <w:rFonts w:ascii="Times New Roman" w:hAnsi="Times New Roman"/>
          <w:color w:val="auto"/>
          <w:spacing w:val="2"/>
          <w:sz w:val="28"/>
          <w:szCs w:val="28"/>
        </w:rPr>
        <w:t xml:space="preserve"> В формировании </w:t>
      </w:r>
      <w:r>
        <w:rPr>
          <w:rFonts w:ascii="Times New Roman" w:hAnsi="Times New Roman"/>
          <w:color w:val="auto"/>
          <w:sz w:val="28"/>
          <w:szCs w:val="28"/>
        </w:rPr>
        <w:t xml:space="preserve">ценностных отношений большую роль играет диалогическое </w:t>
      </w:r>
      <w:r>
        <w:rPr>
          <w:rFonts w:ascii="Times New Roman" w:hAnsi="Times New Roman"/>
          <w:color w:val="auto"/>
          <w:spacing w:val="2"/>
          <w:sz w:val="28"/>
          <w:szCs w:val="28"/>
        </w:rPr>
        <w:t>общение младшего школьника со сверстниками, родителя</w:t>
      </w:r>
      <w:r>
        <w:rPr>
          <w:rFonts w:ascii="Times New Roman" w:hAnsi="Times New Roman"/>
          <w:color w:val="auto"/>
          <w:sz w:val="28"/>
          <w:szCs w:val="28"/>
        </w:rPr>
        <w:t>ми (законными представителями), учителем и другими зна</w:t>
      </w:r>
      <w:r>
        <w:rPr>
          <w:rFonts w:ascii="Times New Roman" w:hAnsi="Times New Roman"/>
          <w:color w:val="auto"/>
          <w:spacing w:val="2"/>
          <w:sz w:val="28"/>
          <w:szCs w:val="28"/>
        </w:rPr>
        <w:t>чимыми взрослыми. Наличие значимого другого в воспи</w:t>
      </w:r>
      <w:r>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Pr>
          <w:rStyle w:val="Zag11"/>
          <w:rFonts w:eastAsia="@Arial Unicode MS"/>
          <w:color w:val="auto"/>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A1789" w:rsidRDefault="009A1789" w:rsidP="009A1789">
      <w:pPr>
        <w:pStyle w:val="af9"/>
        <w:spacing w:line="360" w:lineRule="auto"/>
        <w:ind w:firstLine="709"/>
        <w:rPr>
          <w:rFonts w:ascii="Times New Roman" w:hAnsi="Times New Roman"/>
          <w:b/>
          <w:bCs/>
          <w:color w:val="auto"/>
          <w:sz w:val="28"/>
          <w:szCs w:val="28"/>
        </w:rPr>
      </w:pPr>
      <w:r>
        <w:rPr>
          <w:rFonts w:ascii="Times New Roman" w:hAnsi="Times New Roman"/>
          <w:bCs/>
          <w:color w:val="auto"/>
          <w:sz w:val="28"/>
          <w:szCs w:val="28"/>
        </w:rPr>
        <w:t>Принцип полисубъектности воспитания.</w:t>
      </w:r>
      <w:r>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w:t>
      </w:r>
      <w:r>
        <w:rPr>
          <w:rFonts w:ascii="Times New Roman" w:hAnsi="Times New Roman"/>
          <w:color w:val="auto"/>
          <w:sz w:val="28"/>
          <w:szCs w:val="28"/>
        </w:rP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Pr>
          <w:rFonts w:ascii="Times New Roman" w:hAnsi="Times New Roman"/>
          <w:color w:val="auto"/>
          <w:sz w:val="28"/>
          <w:szCs w:val="28"/>
        </w:rPr>
        <w:softHyphen/>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Pr>
          <w:rFonts w:ascii="Times New Roman" w:hAnsi="Times New Roman"/>
          <w:color w:val="auto"/>
          <w:sz w:val="28"/>
          <w:szCs w:val="28"/>
        </w:rPr>
        <w:softHyphen/>
        <w:t>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bCs/>
          <w:color w:val="auto"/>
          <w:spacing w:val="-2"/>
          <w:sz w:val="28"/>
          <w:szCs w:val="28"/>
        </w:rPr>
        <w:t>Принцип системно</w:t>
      </w:r>
      <w:r>
        <w:rPr>
          <w:rFonts w:ascii="Times New Roman" w:hAnsi="Times New Roman"/>
          <w:bCs/>
          <w:color w:val="auto"/>
          <w:spacing w:val="-2"/>
          <w:sz w:val="28"/>
          <w:szCs w:val="28"/>
        </w:rPr>
        <w:softHyphen/>
        <w:t>деятельностной организации воспи</w:t>
      </w:r>
      <w:r>
        <w:rPr>
          <w:rFonts w:ascii="Times New Roman" w:hAnsi="Times New Roman"/>
          <w:bCs/>
          <w:color w:val="auto"/>
          <w:spacing w:val="2"/>
          <w:sz w:val="28"/>
          <w:szCs w:val="28"/>
        </w:rPr>
        <w:t>тания</w:t>
      </w:r>
      <w:r>
        <w:rPr>
          <w:rFonts w:ascii="Times New Roman" w:hAnsi="Times New Roman"/>
          <w:bCs/>
          <w:i/>
          <w:color w:val="auto"/>
          <w:spacing w:val="2"/>
          <w:sz w:val="28"/>
          <w:szCs w:val="28"/>
        </w:rPr>
        <w:t>.</w:t>
      </w:r>
      <w:r>
        <w:rPr>
          <w:rFonts w:ascii="Times New Roman" w:hAnsi="Times New Roman"/>
          <w:color w:val="auto"/>
          <w:spacing w:val="2"/>
          <w:sz w:val="28"/>
          <w:szCs w:val="28"/>
        </w:rPr>
        <w:t xml:space="preserve"> Воспитание, направленное на духовно-нравственное </w:t>
      </w:r>
      <w:r>
        <w:rPr>
          <w:rFonts w:ascii="Times New Roman" w:hAnsi="Times New Roman"/>
          <w:color w:val="auto"/>
          <w:spacing w:val="-4"/>
          <w:sz w:val="28"/>
          <w:szCs w:val="28"/>
        </w:rPr>
        <w:t>развитие обучающихся и поддерживаемое всем укладом школь</w:t>
      </w:r>
      <w:r>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Pr>
          <w:rFonts w:ascii="Times New Roman" w:hAnsi="Times New Roman"/>
          <w:color w:val="auto"/>
          <w:sz w:val="28"/>
          <w:szCs w:val="28"/>
        </w:rPr>
        <w:t xml:space="preserve">ков. Интеграция содержания различных видов деятельности </w:t>
      </w:r>
      <w:r>
        <w:rPr>
          <w:rFonts w:ascii="Times New Roman" w:hAnsi="Times New Roman"/>
          <w:color w:val="auto"/>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Pr>
          <w:rFonts w:ascii="Times New Roman" w:hAnsi="Times New Roman"/>
          <w:color w:val="auto"/>
          <w:sz w:val="28"/>
          <w:szCs w:val="28"/>
        </w:rPr>
        <w:t>и открытие их личностного смысла. Для решения воспита</w:t>
      </w:r>
      <w:r>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общеобразовательных дисциплин;</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произведений искусства;</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периодической литературы, публикаций, радио</w:t>
      </w:r>
      <w:r>
        <w:rPr>
          <w:rFonts w:ascii="Times New Roman" w:hAnsi="Times New Roman"/>
          <w:color w:val="auto"/>
          <w:sz w:val="28"/>
          <w:szCs w:val="28"/>
        </w:rPr>
        <w:softHyphen/>
        <w:t xml:space="preserve"> и телепередач, отражающих современную жизнь;</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духовной культуры и фольклора народов России;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истории, традиций и современной жизни своей Родины, своего края, своей семьи;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жизненного опыта своих родителей (законных представителей) и прародителей;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Pr>
          <w:rFonts w:ascii="Times New Roman" w:hAnsi="Times New Roman"/>
          <w:color w:val="auto"/>
          <w:sz w:val="28"/>
          <w:szCs w:val="28"/>
        </w:rPr>
        <w:t>и культурных практик;</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других источников информации и научного знания.</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Решение этих задач предполагает, что при разработке содержания образования</w:t>
      </w:r>
      <w:r>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Таким образом, содержание разных видов учебной, се</w:t>
      </w:r>
      <w:r>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w:t>
      </w:r>
      <w:r>
        <w:rPr>
          <w:rFonts w:ascii="Times New Roman" w:hAnsi="Times New Roman"/>
          <w:color w:val="auto"/>
          <w:sz w:val="28"/>
          <w:szCs w:val="28"/>
        </w:rPr>
        <w:softHyphen/>
        <w:t>задачи ценности. В свою очередь, ценности последовательно раскрываются в</w:t>
      </w:r>
      <w:r>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Pr>
          <w:rFonts w:ascii="Times New Roman" w:hAnsi="Times New Roman"/>
          <w:color w:val="auto"/>
          <w:spacing w:val="2"/>
          <w:sz w:val="28"/>
          <w:szCs w:val="28"/>
        </w:rPr>
        <w:t xml:space="preserve">ного учебного предмета, формы или вида образовательной </w:t>
      </w:r>
      <w:r>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Pr>
          <w:rFonts w:ascii="Times New Roman" w:hAnsi="Times New Roman"/>
          <w:color w:val="auto"/>
          <w:spacing w:val="-2"/>
          <w:sz w:val="28"/>
          <w:szCs w:val="28"/>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Перечисленные принципы определяют концептуальную </w:t>
      </w:r>
      <w:r>
        <w:rPr>
          <w:rFonts w:ascii="Times New Roman" w:hAnsi="Times New Roman"/>
          <w:color w:val="auto"/>
          <w:sz w:val="28"/>
          <w:szCs w:val="28"/>
        </w:rPr>
        <w:t>основу уклада школьной жизни. Сам по себе этот уклад фор</w:t>
      </w:r>
      <w:r>
        <w:rPr>
          <w:rFonts w:ascii="Times New Roman" w:hAnsi="Times New Roman"/>
          <w:color w:val="auto"/>
          <w:spacing w:val="2"/>
          <w:sz w:val="28"/>
          <w:szCs w:val="28"/>
        </w:rPr>
        <w:t xml:space="preserve">мален. Придает ему жизненную, социальную, культурную, </w:t>
      </w:r>
      <w:r>
        <w:rPr>
          <w:rFonts w:ascii="Times New Roman" w:hAnsi="Times New Roman"/>
          <w:color w:val="auto"/>
          <w:sz w:val="28"/>
          <w:szCs w:val="28"/>
        </w:rPr>
        <w:t>нравственную силу педагог.</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Обучающийся испытывает большое доверие к учителю. </w:t>
      </w:r>
      <w:r>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Pr>
          <w:rFonts w:ascii="Times New Roman" w:hAnsi="Times New Roman"/>
          <w:color w:val="auto"/>
          <w:spacing w:val="2"/>
          <w:sz w:val="28"/>
          <w:szCs w:val="28"/>
        </w:rPr>
        <w:t xml:space="preserve">вечности, нравственности, об отношениях между людьми. </w:t>
      </w:r>
      <w:r>
        <w:rPr>
          <w:rFonts w:ascii="Times New Roman" w:hAnsi="Times New Roman"/>
          <w:color w:val="auto"/>
          <w:sz w:val="28"/>
          <w:szCs w:val="28"/>
        </w:rPr>
        <w:t>Характер отношений между педагогом и детьми во многом определяет качество духовно</w:t>
      </w:r>
      <w:r>
        <w:rPr>
          <w:rFonts w:ascii="Times New Roman" w:hAnsi="Times New Roman"/>
          <w:color w:val="auto"/>
          <w:sz w:val="28"/>
          <w:szCs w:val="28"/>
        </w:rPr>
        <w:softHyphen/>
        <w:t>нравственного развития и воспитания последних.</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Родители (законные представители), так же как и педа</w:t>
      </w:r>
      <w:r>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Pr>
          <w:rFonts w:ascii="Times New Roman" w:hAnsi="Times New Roman"/>
          <w:color w:val="auto"/>
          <w:sz w:val="28"/>
          <w:szCs w:val="28"/>
        </w:rPr>
        <w:softHyphen/>
        <w:t>нравственной культуре народов Россий</w:t>
      </w:r>
      <w:r>
        <w:rPr>
          <w:rFonts w:ascii="Times New Roman" w:hAnsi="Times New Roman"/>
          <w:color w:val="auto"/>
          <w:spacing w:val="2"/>
          <w:sz w:val="28"/>
          <w:szCs w:val="28"/>
        </w:rPr>
        <w:t xml:space="preserve">ской Федерации, литературе и различных видах искусства, </w:t>
      </w:r>
      <w:r>
        <w:rPr>
          <w:rFonts w:ascii="Times New Roman" w:hAnsi="Times New Roman"/>
          <w:color w:val="auto"/>
          <w:sz w:val="28"/>
          <w:szCs w:val="28"/>
        </w:rPr>
        <w:t>сказках, легендах и мифах. В содержании каждого из основных направлений духовно</w:t>
      </w:r>
      <w:r>
        <w:rPr>
          <w:rFonts w:ascii="Times New Roman" w:hAnsi="Times New Roman"/>
          <w:color w:val="auto"/>
          <w:sz w:val="28"/>
          <w:szCs w:val="28"/>
        </w:rPr>
        <w:softHyphen/>
        <w:t>нравственного развития, воспи</w:t>
      </w:r>
      <w:r>
        <w:rPr>
          <w:rFonts w:ascii="Times New Roman" w:hAnsi="Times New Roman"/>
          <w:color w:val="auto"/>
          <w:spacing w:val="2"/>
          <w:sz w:val="28"/>
          <w:szCs w:val="28"/>
        </w:rPr>
        <w:t>тания и социализации должны быть широко представлены примеры духов</w:t>
      </w:r>
      <w:r>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Pr>
          <w:rFonts w:ascii="Times New Roman" w:hAnsi="Times New Roman"/>
          <w:color w:val="auto"/>
          <w:spacing w:val="-2"/>
          <w:sz w:val="28"/>
          <w:szCs w:val="28"/>
        </w:rPr>
        <w:t xml:space="preserve">му педагогическая поддержка нравственного самоопределения </w:t>
      </w:r>
      <w:r>
        <w:rPr>
          <w:rFonts w:ascii="Times New Roman" w:hAnsi="Times New Roman"/>
          <w:color w:val="auto"/>
          <w:sz w:val="28"/>
          <w:szCs w:val="28"/>
        </w:rPr>
        <w:t>младшего школьника есть одно из условий его духовно</w:t>
      </w:r>
      <w:r>
        <w:rPr>
          <w:rFonts w:ascii="Times New Roman" w:hAnsi="Times New Roman"/>
          <w:color w:val="auto"/>
          <w:sz w:val="28"/>
          <w:szCs w:val="28"/>
        </w:rPr>
        <w:softHyphen/>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9A1789" w:rsidRDefault="009A1789" w:rsidP="009A1789">
      <w:pPr>
        <w:spacing w:line="360" w:lineRule="auto"/>
        <w:ind w:firstLine="709"/>
        <w:jc w:val="both"/>
        <w:rPr>
          <w:sz w:val="28"/>
          <w:szCs w:val="28"/>
        </w:rPr>
      </w:pPr>
      <w:r>
        <w:rPr>
          <w:sz w:val="28"/>
          <w:szCs w:val="28"/>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9A1789" w:rsidRDefault="009A1789" w:rsidP="009A1789">
      <w:pPr>
        <w:spacing w:line="360" w:lineRule="auto"/>
        <w:ind w:firstLine="709"/>
        <w:jc w:val="both"/>
        <w:rPr>
          <w:sz w:val="28"/>
          <w:szCs w:val="28"/>
        </w:rPr>
      </w:pPr>
      <w:r>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9A1789" w:rsidRDefault="009A1789" w:rsidP="009A1789">
      <w:pPr>
        <w:spacing w:line="360" w:lineRule="auto"/>
        <w:jc w:val="both"/>
        <w:rPr>
          <w:sz w:val="28"/>
          <w:szCs w:val="28"/>
        </w:rPr>
      </w:pPr>
    </w:p>
    <w:p w:rsidR="009A1789" w:rsidRDefault="009A1789" w:rsidP="009A1789">
      <w:pPr>
        <w:spacing w:line="360" w:lineRule="auto"/>
        <w:ind w:left="709"/>
        <w:rPr>
          <w:b/>
          <w:sz w:val="28"/>
          <w:szCs w:val="28"/>
        </w:rPr>
      </w:pPr>
      <w:r>
        <w:rPr>
          <w:b/>
          <w:sz w:val="28"/>
          <w:szCs w:val="28"/>
        </w:rPr>
        <w:t>2.3.5.Описание форм и методов организации социально значимой деятельности обучающихся</w:t>
      </w:r>
    </w:p>
    <w:p w:rsidR="009A1789" w:rsidRDefault="009A1789" w:rsidP="009A1789">
      <w:pPr>
        <w:spacing w:line="360" w:lineRule="auto"/>
        <w:ind w:firstLine="709"/>
        <w:jc w:val="both"/>
        <w:rPr>
          <w:sz w:val="28"/>
          <w:szCs w:val="28"/>
        </w:rPr>
      </w:pPr>
      <w:r>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9A1789" w:rsidRDefault="009A1789" w:rsidP="009A1789">
      <w:pPr>
        <w:pStyle w:val="1-21"/>
        <w:numPr>
          <w:ilvl w:val="0"/>
          <w:numId w:val="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9A1789" w:rsidRDefault="009A1789" w:rsidP="009A1789">
      <w:pPr>
        <w:pStyle w:val="1-21"/>
        <w:numPr>
          <w:ilvl w:val="0"/>
          <w:numId w:val="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A1789" w:rsidRDefault="009A1789" w:rsidP="009A1789">
      <w:pPr>
        <w:spacing w:line="360" w:lineRule="auto"/>
        <w:ind w:firstLine="709"/>
        <w:jc w:val="both"/>
        <w:rPr>
          <w:sz w:val="28"/>
          <w:szCs w:val="28"/>
        </w:rPr>
      </w:pPr>
      <w:r>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Pr>
          <w:sz w:val="28"/>
          <w:szCs w:val="28"/>
        </w:rPr>
        <w:t>.</w:t>
      </w:r>
    </w:p>
    <w:p w:rsidR="009A1789" w:rsidRDefault="009A1789" w:rsidP="009A1789">
      <w:pPr>
        <w:spacing w:line="360" w:lineRule="auto"/>
        <w:ind w:firstLine="709"/>
        <w:jc w:val="both"/>
        <w:rPr>
          <w:sz w:val="28"/>
          <w:szCs w:val="28"/>
        </w:rPr>
      </w:pPr>
      <w:r>
        <w:rPr>
          <w:sz w:val="28"/>
          <w:szCs w:val="28"/>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w:t>
      </w:r>
    </w:p>
    <w:p w:rsidR="009A1789" w:rsidRDefault="009A1789" w:rsidP="009A1789">
      <w:pPr>
        <w:spacing w:line="360" w:lineRule="auto"/>
        <w:ind w:firstLine="709"/>
        <w:jc w:val="both"/>
        <w:rPr>
          <w:sz w:val="28"/>
          <w:szCs w:val="28"/>
        </w:rPr>
      </w:pPr>
      <w:r>
        <w:rPr>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9A1789" w:rsidRDefault="009A1789" w:rsidP="009A1789">
      <w:pPr>
        <w:pStyle w:val="1-21"/>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9A1789" w:rsidRDefault="009A1789" w:rsidP="009A1789">
      <w:pPr>
        <w:pStyle w:val="1-21"/>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9A1789" w:rsidRDefault="009A1789" w:rsidP="009A1789">
      <w:pPr>
        <w:pStyle w:val="1-21"/>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отказ взрослого от экспертной позиции;</w:t>
      </w:r>
    </w:p>
    <w:p w:rsidR="009A1789" w:rsidRDefault="009A1789" w:rsidP="009A1789">
      <w:pPr>
        <w:pStyle w:val="1-21"/>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задача взрослого – создать условия для принятия детьми решения. </w:t>
      </w:r>
    </w:p>
    <w:p w:rsidR="009A1789" w:rsidRDefault="009A1789" w:rsidP="009A1789">
      <w:pPr>
        <w:spacing w:line="360" w:lineRule="auto"/>
        <w:ind w:firstLine="709"/>
        <w:jc w:val="both"/>
        <w:rPr>
          <w:sz w:val="28"/>
          <w:szCs w:val="28"/>
        </w:rPr>
      </w:pPr>
      <w:r>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9A1789" w:rsidRDefault="009A1789" w:rsidP="009A1789">
      <w:pPr>
        <w:pStyle w:val="1-21"/>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9A1789" w:rsidRDefault="009A1789" w:rsidP="009A1789">
      <w:pPr>
        <w:pStyle w:val="1-21"/>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A1789" w:rsidRDefault="009A1789" w:rsidP="009A1789">
      <w:pPr>
        <w:pStyle w:val="1-21"/>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A1789" w:rsidRDefault="009A1789" w:rsidP="009A1789">
      <w:pPr>
        <w:spacing w:line="360" w:lineRule="auto"/>
        <w:ind w:firstLine="709"/>
        <w:jc w:val="both"/>
        <w:rPr>
          <w:sz w:val="28"/>
          <w:szCs w:val="28"/>
        </w:rPr>
      </w:pPr>
      <w:r>
        <w:rPr>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9A1789" w:rsidRDefault="009A1789" w:rsidP="009A1789">
      <w:pPr>
        <w:spacing w:line="360" w:lineRule="auto"/>
        <w:ind w:firstLine="709"/>
        <w:jc w:val="both"/>
        <w:rPr>
          <w:sz w:val="28"/>
          <w:szCs w:val="28"/>
        </w:rPr>
      </w:pPr>
      <w:r>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акции</w:t>
      </w:r>
    </w:p>
    <w:p w:rsidR="009A1789" w:rsidRDefault="009A1789" w:rsidP="009A1789">
      <w:pPr>
        <w:spacing w:line="360" w:lineRule="auto"/>
        <w:ind w:firstLine="709"/>
        <w:jc w:val="both"/>
        <w:rPr>
          <w:sz w:val="28"/>
          <w:szCs w:val="28"/>
        </w:rPr>
      </w:pPr>
    </w:p>
    <w:p w:rsidR="009A1789" w:rsidRDefault="009A1789" w:rsidP="009A1789">
      <w:pPr>
        <w:spacing w:line="360" w:lineRule="auto"/>
        <w:ind w:firstLine="709"/>
        <w:jc w:val="both"/>
        <w:rPr>
          <w:sz w:val="28"/>
          <w:szCs w:val="28"/>
        </w:rPr>
      </w:pPr>
    </w:p>
    <w:p w:rsidR="009A1789" w:rsidRDefault="009A1789" w:rsidP="009A1789">
      <w:pPr>
        <w:spacing w:line="360" w:lineRule="auto"/>
        <w:ind w:firstLine="709"/>
        <w:jc w:val="both"/>
        <w:rPr>
          <w:sz w:val="28"/>
          <w:szCs w:val="28"/>
        </w:rPr>
      </w:pPr>
    </w:p>
    <w:p w:rsidR="009A1789" w:rsidRDefault="009A1789" w:rsidP="009A1789">
      <w:pPr>
        <w:spacing w:line="360" w:lineRule="auto"/>
        <w:ind w:left="709"/>
        <w:jc w:val="both"/>
        <w:rPr>
          <w:b/>
          <w:sz w:val="28"/>
          <w:szCs w:val="28"/>
        </w:rPr>
      </w:pPr>
      <w:r>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9A1789" w:rsidRDefault="009A1789" w:rsidP="009A1789">
      <w:pPr>
        <w:widowControl w:val="0"/>
        <w:spacing w:line="360" w:lineRule="auto"/>
        <w:ind w:firstLine="709"/>
        <w:jc w:val="both"/>
        <w:rPr>
          <w:sz w:val="28"/>
          <w:szCs w:val="28"/>
        </w:rPr>
      </w:pPr>
      <w:r>
        <w:rPr>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Pr>
          <w:sz w:val="28"/>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9A1789" w:rsidRDefault="009A1789" w:rsidP="009A1789">
      <w:pPr>
        <w:pStyle w:val="1-21"/>
        <w:widowControl w:val="0"/>
        <w:numPr>
          <w:ilvl w:val="0"/>
          <w:numId w:val="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9A1789" w:rsidRDefault="009A1789" w:rsidP="009A1789">
      <w:pPr>
        <w:pStyle w:val="1-21"/>
        <w:widowControl w:val="0"/>
        <w:numPr>
          <w:ilvl w:val="0"/>
          <w:numId w:val="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9A1789" w:rsidRDefault="009A1789" w:rsidP="009A1789">
      <w:pPr>
        <w:pStyle w:val="1-21"/>
        <w:numPr>
          <w:ilvl w:val="0"/>
          <w:numId w:val="46"/>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проведение совместных мероприятий по направлениям программы воспитания и социализации.</w:t>
      </w:r>
    </w:p>
    <w:p w:rsidR="009A1789" w:rsidRDefault="009A1789" w:rsidP="009A1789">
      <w:pPr>
        <w:widowControl w:val="0"/>
        <w:autoSpaceDE w:val="0"/>
        <w:autoSpaceDN w:val="0"/>
        <w:adjustRightInd w:val="0"/>
        <w:spacing w:line="360" w:lineRule="auto"/>
        <w:ind w:firstLine="709"/>
        <w:jc w:val="center"/>
        <w:rPr>
          <w:b/>
          <w:sz w:val="28"/>
          <w:szCs w:val="28"/>
        </w:rPr>
      </w:pPr>
      <w:r>
        <w:rPr>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A1789" w:rsidRDefault="009A1789" w:rsidP="009A1789">
      <w:pPr>
        <w:widowControl w:val="0"/>
        <w:autoSpaceDE w:val="0"/>
        <w:autoSpaceDN w:val="0"/>
        <w:adjustRightInd w:val="0"/>
        <w:spacing w:line="360" w:lineRule="auto"/>
        <w:ind w:firstLine="709"/>
        <w:jc w:val="center"/>
        <w:rPr>
          <w:b/>
          <w:sz w:val="28"/>
          <w:szCs w:val="28"/>
        </w:rPr>
      </w:pPr>
    </w:p>
    <w:p w:rsidR="009A1789" w:rsidRDefault="009A1789" w:rsidP="009A1789">
      <w:pPr>
        <w:widowControl w:val="0"/>
        <w:autoSpaceDE w:val="0"/>
        <w:autoSpaceDN w:val="0"/>
        <w:adjustRightInd w:val="0"/>
        <w:spacing w:line="360" w:lineRule="auto"/>
        <w:ind w:firstLine="709"/>
        <w:jc w:val="center"/>
        <w:rPr>
          <w:b/>
          <w:sz w:val="28"/>
          <w:szCs w:val="28"/>
        </w:rPr>
      </w:pPr>
    </w:p>
    <w:p w:rsidR="009A1789" w:rsidRDefault="009A1789" w:rsidP="009A1789">
      <w:pPr>
        <w:spacing w:line="360" w:lineRule="auto"/>
        <w:ind w:firstLine="709"/>
        <w:jc w:val="both"/>
        <w:rPr>
          <w:sz w:val="28"/>
          <w:szCs w:val="28"/>
        </w:rPr>
      </w:pPr>
      <w:r>
        <w:rPr>
          <w:b/>
          <w:i/>
          <w:sz w:val="28"/>
          <w:szCs w:val="28"/>
        </w:rPr>
        <w:t xml:space="preserve">Воспитание физической культуры, формирование ценностного отношения к здоровью и здоровому образу жизни. </w:t>
      </w:r>
      <w:r>
        <w:rPr>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A1789" w:rsidRDefault="009A1789" w:rsidP="009A1789">
      <w:pPr>
        <w:autoSpaceDE w:val="0"/>
        <w:autoSpaceDN w:val="0"/>
        <w:adjustRightInd w:val="0"/>
        <w:spacing w:line="360" w:lineRule="auto"/>
        <w:ind w:firstLine="709"/>
        <w:jc w:val="both"/>
        <w:rPr>
          <w:sz w:val="28"/>
          <w:szCs w:val="28"/>
        </w:rPr>
      </w:pPr>
      <w:r>
        <w:rPr>
          <w:b/>
          <w:i/>
          <w:sz w:val="28"/>
          <w:szCs w:val="28"/>
        </w:rPr>
        <w:t xml:space="preserve">Формы и методы </w:t>
      </w:r>
      <w:r>
        <w:rPr>
          <w:sz w:val="28"/>
          <w:szCs w:val="28"/>
        </w:rPr>
        <w:t>формирования у обучающихся культуры здорового и безопасного образа жизни:</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предъявление примеров ведения здорового образа жизни;</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9A1789" w:rsidRDefault="009A1789" w:rsidP="009A1789">
      <w:pPr>
        <w:pStyle w:val="-110"/>
        <w:numPr>
          <w:ilvl w:val="0"/>
          <w:numId w:val="4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коллективные прогулки, туристические походы ученического класса;</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A1789" w:rsidRDefault="009A1789" w:rsidP="009A1789">
      <w:pPr>
        <w:pStyle w:val="-110"/>
        <w:numPr>
          <w:ilvl w:val="0"/>
          <w:numId w:val="4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совместные праздники, турпоходы, спортивные соревнования для детей и родителей;</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9A1789" w:rsidRDefault="009A1789" w:rsidP="009A1789">
      <w:pPr>
        <w:pStyle w:val="220"/>
        <w:widowControl w:val="0"/>
        <w:spacing w:line="360" w:lineRule="auto"/>
        <w:rPr>
          <w:sz w:val="28"/>
          <w:szCs w:val="28"/>
        </w:rPr>
      </w:pPr>
      <w:r>
        <w:rPr>
          <w:b/>
          <w:i/>
          <w:sz w:val="28"/>
          <w:szCs w:val="28"/>
        </w:rPr>
        <w:t>Развитие экологической культуры личности, ценностного отношения к природе, созидательной экологической позиции.</w:t>
      </w:r>
      <w:r>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A1789" w:rsidRDefault="009A1789" w:rsidP="009A1789">
      <w:pPr>
        <w:autoSpaceDE w:val="0"/>
        <w:autoSpaceDN w:val="0"/>
        <w:adjustRightInd w:val="0"/>
        <w:spacing w:line="360" w:lineRule="auto"/>
        <w:ind w:firstLine="709"/>
        <w:jc w:val="both"/>
        <w:rPr>
          <w:sz w:val="28"/>
          <w:szCs w:val="28"/>
        </w:rPr>
      </w:pPr>
      <w:r>
        <w:rPr>
          <w:b/>
          <w:i/>
          <w:sz w:val="28"/>
          <w:szCs w:val="28"/>
        </w:rPr>
        <w:t xml:space="preserve">Формы и методы </w:t>
      </w:r>
      <w:r>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исследование </w:t>
      </w:r>
      <w:r>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Pr>
          <w:rFonts w:ascii="Times New Roman" w:hAnsi="Times New Roman"/>
          <w:sz w:val="28"/>
          <w:szCs w:val="28"/>
        </w:rPr>
        <w:t>;</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sz w:val="28"/>
          <w:szCs w:val="28"/>
        </w:rPr>
        <w:t>природоохранная деятель</w:t>
      </w:r>
      <w:r>
        <w:rPr>
          <w:rFonts w:ascii="Times New Roman" w:hAnsi="Times New Roman"/>
          <w:bCs/>
          <w:sz w:val="28"/>
          <w:szCs w:val="28"/>
        </w:rPr>
        <w:t xml:space="preserve">ность (экологические акции, природоохранные флешмобы). </w:t>
      </w:r>
    </w:p>
    <w:p w:rsidR="009A1789" w:rsidRDefault="009A1789" w:rsidP="009A1789">
      <w:pPr>
        <w:shd w:val="clear" w:color="auto" w:fill="FFFFFF"/>
        <w:tabs>
          <w:tab w:val="left" w:pos="142"/>
        </w:tabs>
        <w:spacing w:line="360" w:lineRule="auto"/>
        <w:ind w:firstLine="709"/>
        <w:jc w:val="both"/>
        <w:rPr>
          <w:bCs/>
          <w:sz w:val="28"/>
          <w:szCs w:val="28"/>
        </w:rPr>
      </w:pPr>
      <w:r>
        <w:rPr>
          <w:b/>
          <w:i/>
          <w:sz w:val="28"/>
          <w:szCs w:val="28"/>
        </w:rPr>
        <w:t xml:space="preserve">Обучение правилам безопасного поведения на дорогах </w:t>
      </w:r>
      <w:r>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A1789" w:rsidRDefault="009A1789" w:rsidP="009A1789">
      <w:pPr>
        <w:autoSpaceDE w:val="0"/>
        <w:autoSpaceDN w:val="0"/>
        <w:adjustRightInd w:val="0"/>
        <w:spacing w:line="360" w:lineRule="auto"/>
        <w:ind w:firstLine="709"/>
        <w:jc w:val="both"/>
        <w:rPr>
          <w:sz w:val="28"/>
          <w:szCs w:val="28"/>
        </w:rPr>
      </w:pPr>
      <w:r>
        <w:rPr>
          <w:b/>
          <w:i/>
          <w:sz w:val="28"/>
          <w:szCs w:val="28"/>
        </w:rPr>
        <w:t xml:space="preserve">Мероприятия </w:t>
      </w:r>
      <w:r>
        <w:rPr>
          <w:sz w:val="28"/>
          <w:szCs w:val="28"/>
        </w:rPr>
        <w:t>по обучению младших школьников правилам безопасного поведения на дорогах:</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конкурс </w:t>
      </w:r>
      <w:r>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практические занятия на автогородке «ПДД в части велосипедистов», </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конкурс памяток «Школьнику пешеходу (зима)», «Школьнику- пешеходу (весна)» и т. д.;</w:t>
      </w:r>
    </w:p>
    <w:p w:rsidR="009A1789" w:rsidRDefault="009A1789" w:rsidP="009A178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sz w:val="28"/>
          <w:szCs w:val="28"/>
        </w:rPr>
        <w:t>компьютерное тестирование</w:t>
      </w:r>
      <w:r>
        <w:rPr>
          <w:rFonts w:ascii="Times New Roman" w:hAnsi="Times New Roman"/>
          <w:bCs/>
          <w:sz w:val="28"/>
          <w:szCs w:val="28"/>
        </w:rPr>
        <w:t xml:space="preserve"> по правилам дорожного движения.</w:t>
      </w:r>
    </w:p>
    <w:p w:rsidR="009A1789" w:rsidRDefault="009A1789" w:rsidP="009A1789">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9A1789" w:rsidRDefault="009A1789" w:rsidP="009A1789">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9A1789" w:rsidRDefault="009A1789" w:rsidP="009A1789">
      <w:pPr>
        <w:shd w:val="clear" w:color="auto" w:fill="FFFFFF"/>
        <w:tabs>
          <w:tab w:val="left" w:pos="142"/>
        </w:tabs>
        <w:spacing w:line="360" w:lineRule="auto"/>
        <w:ind w:left="709"/>
        <w:jc w:val="both"/>
        <w:rPr>
          <w:b/>
          <w:bCs/>
          <w:sz w:val="28"/>
          <w:szCs w:val="28"/>
        </w:rPr>
      </w:pPr>
      <w:r>
        <w:rPr>
          <w:b/>
          <w:sz w:val="28"/>
          <w:szCs w:val="28"/>
        </w:rPr>
        <w:t>2.3.8.Описание форм и методов повышения педагогической культуры родителей (законных представителей) обучающихся</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Повышение педагогической культуры родителей (закон</w:t>
      </w:r>
      <w:r>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Система работы  по повы</w:t>
      </w:r>
      <w:r>
        <w:rPr>
          <w:rFonts w:ascii="Times New Roman" w:hAnsi="Times New Roman"/>
          <w:color w:val="auto"/>
          <w:sz w:val="28"/>
          <w:szCs w:val="28"/>
        </w:rPr>
        <w:t>шению педагогической культуры родителей (законных пред</w:t>
      </w:r>
      <w:r>
        <w:rPr>
          <w:rFonts w:ascii="Times New Roman" w:hAnsi="Times New Roman"/>
          <w:color w:val="auto"/>
          <w:spacing w:val="2"/>
          <w:sz w:val="28"/>
          <w:szCs w:val="28"/>
        </w:rPr>
        <w:t>ставителей) в обеспечении духовно</w:t>
      </w:r>
      <w:r>
        <w:rPr>
          <w:rFonts w:ascii="Times New Roman" w:hAnsi="Times New Roman"/>
          <w:color w:val="auto"/>
          <w:spacing w:val="2"/>
          <w:sz w:val="28"/>
          <w:szCs w:val="28"/>
        </w:rPr>
        <w:softHyphen/>
        <w:t xml:space="preserve">нравственного развития, воспитания и социализации обучающихся младшего школьного возраста </w:t>
      </w:r>
      <w:r>
        <w:rPr>
          <w:rFonts w:ascii="Times New Roman" w:hAnsi="Times New Roman"/>
          <w:color w:val="auto"/>
          <w:sz w:val="28"/>
          <w:szCs w:val="28"/>
        </w:rPr>
        <w:t>должна быть основана на следующих принципах:</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Pr>
          <w:rFonts w:ascii="Times New Roman" w:hAnsi="Times New Roman"/>
          <w:color w:val="auto"/>
          <w:sz w:val="28"/>
          <w:szCs w:val="28"/>
        </w:rPr>
        <w:softHyphen/>
        <w:t>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сочетание педагогического просвещения с педагогическим </w:t>
      </w:r>
      <w:r>
        <w:rPr>
          <w:rFonts w:ascii="Times New Roman" w:hAnsi="Times New Roman"/>
          <w:color w:val="auto"/>
          <w:sz w:val="28"/>
          <w:szCs w:val="28"/>
        </w:rPr>
        <w:t>самообразованием родителей (законных представителей);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педагогическое внимание, уважение и требовательность</w:t>
      </w:r>
      <w:r>
        <w:rPr>
          <w:rFonts w:ascii="Times New Roman" w:hAnsi="Times New Roman"/>
          <w:color w:val="auto"/>
          <w:spacing w:val="2"/>
          <w:sz w:val="28"/>
          <w:szCs w:val="28"/>
        </w:rPr>
        <w:br/>
      </w:r>
      <w:r>
        <w:rPr>
          <w:rFonts w:ascii="Times New Roman" w:hAnsi="Times New Roman"/>
          <w:color w:val="auto"/>
          <w:sz w:val="28"/>
          <w:szCs w:val="28"/>
        </w:rPr>
        <w:t>к родителям (законным представителям);</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поддержка и индивидуальное сопровождение становле</w:t>
      </w:r>
      <w:r>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9A1789" w:rsidRDefault="009A1789" w:rsidP="009A1789">
      <w:pPr>
        <w:spacing w:line="360" w:lineRule="auto"/>
        <w:ind w:firstLine="709"/>
        <w:jc w:val="both"/>
        <w:rPr>
          <w:sz w:val="28"/>
          <w:szCs w:val="28"/>
        </w:rPr>
      </w:pPr>
      <w:r>
        <w:rPr>
          <w:b/>
          <w:sz w:val="28"/>
          <w:szCs w:val="28"/>
        </w:rPr>
        <w:t>Методы</w:t>
      </w:r>
      <w:r>
        <w:rPr>
          <w:sz w:val="28"/>
          <w:szCs w:val="28"/>
        </w:rPr>
        <w:t xml:space="preserve"> повышения педагогической культуры родителей: </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информирование родителей специалистами (педагогами, психологами, врачами и т. п.);</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организация совместного времяпрепровождения родителей одного ученического класса;</w:t>
      </w:r>
    </w:p>
    <w:p w:rsidR="009A1789" w:rsidRDefault="009A1789" w:rsidP="009A1789">
      <w:pPr>
        <w:pStyle w:val="1-21"/>
        <w:numPr>
          <w:ilvl w:val="0"/>
          <w:numId w:val="4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9A1789" w:rsidRDefault="009A1789" w:rsidP="009A1789">
      <w:pPr>
        <w:spacing w:line="360" w:lineRule="auto"/>
        <w:ind w:firstLine="709"/>
        <w:jc w:val="both"/>
        <w:rPr>
          <w:sz w:val="28"/>
          <w:szCs w:val="28"/>
        </w:rPr>
      </w:pPr>
      <w:r>
        <w:rPr>
          <w:sz w:val="28"/>
          <w:szCs w:val="28"/>
        </w:rPr>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9A1789" w:rsidRDefault="009A1789" w:rsidP="009A1789">
      <w:pPr>
        <w:pStyle w:val="af9"/>
        <w:spacing w:line="360" w:lineRule="auto"/>
        <w:ind w:firstLine="709"/>
        <w:rPr>
          <w:rFonts w:ascii="Times New Roman" w:hAnsi="Times New Roman"/>
          <w:color w:val="auto"/>
          <w:sz w:val="28"/>
          <w:szCs w:val="28"/>
        </w:rPr>
      </w:pPr>
    </w:p>
    <w:p w:rsidR="009A1789" w:rsidRDefault="009A1789" w:rsidP="009A1789">
      <w:pPr>
        <w:pStyle w:val="af9"/>
        <w:spacing w:line="360" w:lineRule="auto"/>
        <w:ind w:firstLine="709"/>
        <w:jc w:val="left"/>
        <w:rPr>
          <w:rFonts w:ascii="Times New Roman" w:hAnsi="Times New Roman"/>
          <w:b/>
          <w:color w:val="auto"/>
          <w:sz w:val="28"/>
          <w:szCs w:val="28"/>
        </w:rPr>
      </w:pPr>
      <w:r>
        <w:rPr>
          <w:rFonts w:ascii="Times New Roman" w:hAnsi="Times New Roman"/>
          <w:b/>
          <w:color w:val="auto"/>
          <w:sz w:val="28"/>
          <w:szCs w:val="28"/>
        </w:rPr>
        <w:t xml:space="preserve">2.3.9.Планируемые результаты </w:t>
      </w:r>
    </w:p>
    <w:p w:rsidR="009A1789" w:rsidRDefault="009A1789" w:rsidP="009A1789">
      <w:pPr>
        <w:pStyle w:val="af9"/>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Каждое из основных направлений духовно</w:t>
      </w:r>
      <w:r>
        <w:rPr>
          <w:rFonts w:ascii="Times New Roman" w:hAnsi="Times New Roman"/>
          <w:color w:val="auto"/>
          <w:sz w:val="28"/>
          <w:szCs w:val="28"/>
        </w:rPr>
        <w:softHyphen/>
        <w:t xml:space="preserve">нравственного </w:t>
      </w:r>
      <w:r>
        <w:rPr>
          <w:rFonts w:ascii="Times New Roman" w:hAnsi="Times New Roman"/>
          <w:color w:val="auto"/>
          <w:spacing w:val="2"/>
          <w:sz w:val="28"/>
          <w:szCs w:val="28"/>
        </w:rPr>
        <w:t xml:space="preserve">развития, воспитания и социализации обучающихся должно обеспечивать </w:t>
      </w:r>
      <w:r>
        <w:rPr>
          <w:rFonts w:ascii="Times New Roman" w:hAnsi="Times New Roman"/>
          <w:color w:val="auto"/>
          <w:sz w:val="28"/>
          <w:szCs w:val="28"/>
        </w:rPr>
        <w:t xml:space="preserve">присвоение ими соответствующих ценностей, формирование </w:t>
      </w:r>
      <w:r>
        <w:rPr>
          <w:rFonts w:ascii="Times New Roman" w:hAnsi="Times New Roman"/>
          <w:color w:val="auto"/>
          <w:spacing w:val="-2"/>
          <w:sz w:val="28"/>
          <w:szCs w:val="28"/>
        </w:rPr>
        <w:t>знаний, начальных представлений, опыта эмоционально</w:t>
      </w:r>
      <w:r>
        <w:rPr>
          <w:rFonts w:ascii="Times New Roman" w:hAnsi="Times New Roman"/>
          <w:color w:val="auto"/>
          <w:spacing w:val="-2"/>
          <w:sz w:val="28"/>
          <w:szCs w:val="28"/>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воспитательных результатов – тех духовно</w:t>
      </w:r>
      <w:r>
        <w:rPr>
          <w:rFonts w:ascii="Times New Roman" w:hAnsi="Times New Roman"/>
          <w:color w:val="auto"/>
          <w:sz w:val="28"/>
          <w:szCs w:val="28"/>
        </w:rPr>
        <w:softHyphen/>
        <w:t xml:space="preserve">нравственных </w:t>
      </w:r>
      <w:r>
        <w:rPr>
          <w:rFonts w:ascii="Times New Roman" w:hAnsi="Times New Roman"/>
          <w:color w:val="auto"/>
          <w:spacing w:val="2"/>
          <w:sz w:val="28"/>
          <w:szCs w:val="28"/>
        </w:rPr>
        <w:t xml:space="preserve">приобретений, которые получил обучающийся вследствие </w:t>
      </w:r>
      <w:r>
        <w:rPr>
          <w:rFonts w:ascii="Times New Roman" w:hAnsi="Times New Roman"/>
          <w:color w:val="auto"/>
          <w:sz w:val="28"/>
          <w:szCs w:val="28"/>
        </w:rPr>
        <w:t>участия в той или иной деятельности (например, приобрел, участвуя в каком</w:t>
      </w:r>
      <w:r>
        <w:rPr>
          <w:rFonts w:ascii="Times New Roman" w:hAnsi="Times New Roman"/>
          <w:color w:val="auto"/>
          <w:sz w:val="28"/>
          <w:szCs w:val="28"/>
        </w:rPr>
        <w:softHyphen/>
        <w:t xml:space="preserve">либо мероприятии, </w:t>
      </w:r>
      <w:r>
        <w:rPr>
          <w:rFonts w:ascii="Times New Roman" w:hAnsi="Times New Roman"/>
          <w:color w:val="auto"/>
          <w:spacing w:val="2"/>
          <w:sz w:val="28"/>
          <w:szCs w:val="28"/>
        </w:rPr>
        <w:t>опыт самостоятельного действия</w:t>
      </w:r>
      <w:r>
        <w:rPr>
          <w:rFonts w:ascii="Times New Roman" w:hAnsi="Times New Roman"/>
          <w:color w:val="auto"/>
          <w:sz w:val="28"/>
          <w:szCs w:val="28"/>
        </w:rPr>
        <w:t>);</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эффекта – последствий результата, того, к чему привело </w:t>
      </w:r>
      <w:r>
        <w:rPr>
          <w:rFonts w:ascii="Times New Roman" w:hAnsi="Times New Roman"/>
          <w:color w:val="auto"/>
          <w:spacing w:val="-2"/>
          <w:sz w:val="28"/>
          <w:szCs w:val="28"/>
        </w:rPr>
        <w:t>достижение результата.</w:t>
      </w:r>
    </w:p>
    <w:p w:rsidR="009A1789" w:rsidRDefault="009A1789" w:rsidP="009A1789">
      <w:pPr>
        <w:pStyle w:val="af9"/>
        <w:spacing w:line="360" w:lineRule="auto"/>
        <w:ind w:firstLine="709"/>
        <w:rPr>
          <w:rFonts w:ascii="Times New Roman" w:hAnsi="Times New Roman"/>
          <w:color w:val="auto"/>
          <w:spacing w:val="-3"/>
          <w:sz w:val="28"/>
          <w:szCs w:val="28"/>
        </w:rPr>
      </w:pPr>
      <w:r>
        <w:rPr>
          <w:rFonts w:ascii="Times New Roman" w:hAnsi="Times New Roman"/>
          <w:color w:val="auto"/>
          <w:spacing w:val="-3"/>
          <w:sz w:val="28"/>
          <w:szCs w:val="28"/>
        </w:rPr>
        <w:t xml:space="preserve">При этом учитывается, что достижение эффекта – развитие </w:t>
      </w:r>
      <w:r>
        <w:rPr>
          <w:rFonts w:ascii="Times New Roman" w:hAnsi="Times New Roman"/>
          <w:color w:val="auto"/>
          <w:spacing w:val="-4"/>
          <w:sz w:val="28"/>
          <w:szCs w:val="28"/>
        </w:rPr>
        <w:t>личности обучающегося, формирование его социальных компе</w:t>
      </w:r>
      <w:r>
        <w:rPr>
          <w:rFonts w:ascii="Times New Roman" w:hAnsi="Times New Roman"/>
          <w:color w:val="auto"/>
          <w:spacing w:val="-3"/>
          <w:sz w:val="28"/>
          <w:szCs w:val="28"/>
        </w:rPr>
        <w:t>тенций и</w:t>
      </w:r>
      <w:r>
        <w:rPr>
          <w:rFonts w:ascii="Times New Roman" w:hAnsi="Times New Roman"/>
          <w:color w:val="auto"/>
          <w:spacing w:val="-3"/>
          <w:sz w:val="28"/>
          <w:szCs w:val="28"/>
        </w:rPr>
        <w:t> </w:t>
      </w:r>
      <w:r>
        <w:rPr>
          <w:rFonts w:ascii="Times New Roman" w:hAnsi="Times New Roman"/>
          <w:color w:val="auto"/>
          <w:spacing w:val="-3"/>
          <w:sz w:val="28"/>
          <w:szCs w:val="28"/>
        </w:rPr>
        <w:t>т.</w:t>
      </w:r>
      <w:r>
        <w:rPr>
          <w:rFonts w:ascii="Times New Roman" w:hAnsi="Times New Roman"/>
          <w:color w:val="auto"/>
          <w:spacing w:val="-3"/>
          <w:sz w:val="28"/>
          <w:szCs w:val="28"/>
        </w:rPr>
        <w:t> </w:t>
      </w:r>
      <w:r>
        <w:rPr>
          <w:rFonts w:ascii="Times New Roman" w:hAnsi="Times New Roman"/>
          <w:color w:val="auto"/>
          <w:spacing w:val="-3"/>
          <w:sz w:val="28"/>
          <w:szCs w:val="28"/>
        </w:rPr>
        <w:t>д. – становится возможным благодаря деятельности педагога, других субъектов духовно</w:t>
      </w:r>
      <w:r>
        <w:rPr>
          <w:rFonts w:ascii="Times New Roman" w:hAnsi="Times New Roman"/>
          <w:color w:val="auto"/>
          <w:spacing w:val="-3"/>
          <w:sz w:val="28"/>
          <w:szCs w:val="28"/>
        </w:rPr>
        <w:softHyphen/>
        <w:t>нравственного воспитания , а также собственным усилиям обучающегося.</w:t>
      </w:r>
    </w:p>
    <w:p w:rsidR="009A1789" w:rsidRDefault="009A1789" w:rsidP="009A1789">
      <w:pPr>
        <w:pStyle w:val="af9"/>
        <w:spacing w:line="360" w:lineRule="auto"/>
        <w:ind w:firstLine="709"/>
        <w:rPr>
          <w:rFonts w:ascii="Times New Roman" w:hAnsi="Times New Roman"/>
          <w:b/>
          <w:bCs/>
          <w:color w:val="auto"/>
          <w:sz w:val="28"/>
          <w:szCs w:val="28"/>
        </w:rPr>
      </w:pPr>
      <w:r>
        <w:rPr>
          <w:rFonts w:ascii="Times New Roman" w:hAnsi="Times New Roman"/>
          <w:color w:val="auto"/>
          <w:spacing w:val="2"/>
          <w:sz w:val="28"/>
          <w:szCs w:val="28"/>
        </w:rPr>
        <w:t xml:space="preserve">Воспитательные результаты могут быть распределены по </w:t>
      </w:r>
      <w:r>
        <w:rPr>
          <w:rFonts w:ascii="Times New Roman" w:hAnsi="Times New Roman"/>
          <w:color w:val="auto"/>
          <w:sz w:val="28"/>
          <w:szCs w:val="28"/>
        </w:rPr>
        <w:t>трем уровням.</w:t>
      </w:r>
    </w:p>
    <w:p w:rsidR="009A1789" w:rsidRDefault="009A1789" w:rsidP="009A1789">
      <w:pPr>
        <w:pStyle w:val="af9"/>
        <w:spacing w:line="360" w:lineRule="auto"/>
        <w:ind w:firstLine="709"/>
        <w:rPr>
          <w:rFonts w:ascii="Times New Roman" w:hAnsi="Times New Roman"/>
          <w:b/>
          <w:bCs/>
          <w:color w:val="auto"/>
          <w:spacing w:val="-4"/>
          <w:sz w:val="28"/>
          <w:szCs w:val="28"/>
        </w:rPr>
      </w:pPr>
      <w:r>
        <w:rPr>
          <w:rFonts w:ascii="Times New Roman" w:hAnsi="Times New Roman"/>
          <w:b/>
          <w:bCs/>
          <w:color w:val="auto"/>
          <w:spacing w:val="-2"/>
          <w:sz w:val="28"/>
          <w:szCs w:val="28"/>
        </w:rPr>
        <w:t>Первый уровень результатов</w:t>
      </w:r>
      <w:r>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Pr>
          <w:rFonts w:ascii="Times New Roman" w:hAnsi="Times New Roman"/>
          <w:color w:val="auto"/>
          <w:spacing w:val="2"/>
          <w:sz w:val="28"/>
          <w:szCs w:val="28"/>
        </w:rPr>
        <w:t>мах поведения в обществе и</w:t>
      </w:r>
      <w:r>
        <w:rPr>
          <w:rFonts w:ascii="Times New Roman" w:hAnsi="Times New Roman"/>
          <w:color w:val="auto"/>
          <w:spacing w:val="2"/>
          <w:sz w:val="28"/>
          <w:szCs w:val="28"/>
        </w:rPr>
        <w:t> </w:t>
      </w:r>
      <w:r>
        <w:rPr>
          <w:rFonts w:ascii="Times New Roman" w:hAnsi="Times New Roman"/>
          <w:color w:val="auto"/>
          <w:spacing w:val="2"/>
          <w:sz w:val="28"/>
          <w:szCs w:val="28"/>
        </w:rPr>
        <w:t>т.</w:t>
      </w:r>
      <w:r>
        <w:rPr>
          <w:rFonts w:ascii="Times New Roman" w:hAnsi="Times New Roman"/>
          <w:color w:val="auto"/>
          <w:spacing w:val="2"/>
          <w:sz w:val="28"/>
          <w:szCs w:val="28"/>
        </w:rPr>
        <w:t> </w:t>
      </w:r>
      <w:r>
        <w:rPr>
          <w:rFonts w:ascii="Times New Roman" w:hAnsi="Times New Roman"/>
          <w:color w:val="auto"/>
          <w:spacing w:val="2"/>
          <w:sz w:val="28"/>
          <w:szCs w:val="28"/>
        </w:rPr>
        <w:t xml:space="preserve">п.), первичного понимания </w:t>
      </w:r>
      <w:r>
        <w:rPr>
          <w:rFonts w:ascii="Times New Roman" w:hAnsi="Times New Roman"/>
          <w:color w:val="auto"/>
          <w:spacing w:val="-3"/>
          <w:sz w:val="28"/>
          <w:szCs w:val="28"/>
        </w:rPr>
        <w:t>социальной реальности и повседневной жизни. Для достиже</w:t>
      </w:r>
      <w:r>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Pr>
          <w:rFonts w:ascii="Times New Roman" w:hAnsi="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9A1789" w:rsidRDefault="009A1789" w:rsidP="009A1789">
      <w:pPr>
        <w:pStyle w:val="af9"/>
        <w:spacing w:line="360" w:lineRule="auto"/>
        <w:ind w:firstLine="709"/>
        <w:rPr>
          <w:rFonts w:ascii="Times New Roman" w:hAnsi="Times New Roman"/>
          <w:b/>
          <w:bCs/>
          <w:color w:val="auto"/>
          <w:sz w:val="28"/>
          <w:szCs w:val="28"/>
        </w:rPr>
      </w:pPr>
      <w:r>
        <w:rPr>
          <w:rFonts w:ascii="Times New Roman" w:hAnsi="Times New Roman"/>
          <w:b/>
          <w:bCs/>
          <w:color w:val="auto"/>
          <w:sz w:val="28"/>
          <w:szCs w:val="28"/>
        </w:rPr>
        <w:t>Второй уровень результатов</w:t>
      </w:r>
      <w:r>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Pr>
          <w:rFonts w:ascii="Times New Roman" w:hAnsi="Times New Roman"/>
          <w:color w:val="auto"/>
          <w:spacing w:val="2"/>
          <w:sz w:val="28"/>
          <w:szCs w:val="28"/>
        </w:rPr>
        <w:t xml:space="preserve">татов особое значение имеет взаимодействие обучающихся </w:t>
      </w:r>
      <w:r>
        <w:rPr>
          <w:rFonts w:ascii="Times New Roman" w:hAnsi="Times New Roman"/>
          <w:color w:val="auto"/>
          <w:sz w:val="28"/>
          <w:szCs w:val="28"/>
        </w:rPr>
        <w:t xml:space="preserve">между собой на уровне класса, образовательной организации, </w:t>
      </w:r>
      <w:r>
        <w:rPr>
          <w:rFonts w:ascii="Times New Roman" w:hAnsi="Times New Roman"/>
          <w:color w:val="auto"/>
          <w:spacing w:val="2"/>
          <w:sz w:val="28"/>
          <w:szCs w:val="28"/>
        </w:rPr>
        <w:t xml:space="preserve">т. е. в защищенной среде, </w:t>
      </w:r>
      <w:r>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A1789" w:rsidRDefault="009A1789" w:rsidP="009A1789">
      <w:pPr>
        <w:pStyle w:val="af9"/>
        <w:spacing w:line="360" w:lineRule="auto"/>
        <w:ind w:firstLine="709"/>
        <w:rPr>
          <w:rFonts w:ascii="Times New Roman" w:hAnsi="Times New Roman"/>
          <w:color w:val="auto"/>
          <w:spacing w:val="-4"/>
          <w:sz w:val="28"/>
          <w:szCs w:val="28"/>
        </w:rPr>
      </w:pPr>
      <w:r>
        <w:rPr>
          <w:rFonts w:ascii="Times New Roman" w:hAnsi="Times New Roman"/>
          <w:b/>
          <w:bCs/>
          <w:color w:val="auto"/>
          <w:sz w:val="28"/>
          <w:szCs w:val="28"/>
        </w:rPr>
        <w:t>Третий уровень результатов</w:t>
      </w:r>
      <w:r>
        <w:rPr>
          <w:rFonts w:ascii="Times New Roman" w:hAnsi="Times New Roman"/>
          <w:color w:val="auto"/>
          <w:sz w:val="28"/>
          <w:szCs w:val="28"/>
        </w:rPr>
        <w:t xml:space="preserve"> – получение обучающимся </w:t>
      </w:r>
      <w:r>
        <w:rPr>
          <w:rFonts w:ascii="Times New Roman" w:hAnsi="Times New Roman"/>
          <w:color w:val="auto"/>
          <w:spacing w:val="-2"/>
          <w:sz w:val="28"/>
          <w:szCs w:val="28"/>
        </w:rPr>
        <w:t xml:space="preserve">начального опыта самостоятельного общественного действия, </w:t>
      </w:r>
      <w:r>
        <w:rPr>
          <w:rFonts w:ascii="Times New Roman" w:hAnsi="Times New Roman"/>
          <w:color w:val="auto"/>
          <w:spacing w:val="-4"/>
          <w:sz w:val="28"/>
          <w:szCs w:val="28"/>
        </w:rPr>
        <w:t xml:space="preserve">формирование у младшего школьника социально приемлемых </w:t>
      </w:r>
      <w:r>
        <w:rPr>
          <w:rFonts w:ascii="Times New Roman" w:hAnsi="Times New Roman"/>
          <w:color w:val="auto"/>
          <w:spacing w:val="-2"/>
          <w:sz w:val="28"/>
          <w:szCs w:val="28"/>
        </w:rPr>
        <w:t xml:space="preserve">моделей поведения. Только в самостоятельном общественном </w:t>
      </w:r>
      <w:r>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Pr>
          <w:rFonts w:ascii="Times New Roman" w:hAnsi="Times New Roman"/>
          <w:color w:val="auto"/>
          <w:spacing w:val="-2"/>
          <w:sz w:val="28"/>
          <w:szCs w:val="28"/>
        </w:rPr>
        <w:t xml:space="preserve">ным человеком. Для достижения данного уровня результатов </w:t>
      </w:r>
      <w:r>
        <w:rPr>
          <w:rFonts w:ascii="Times New Roman" w:hAnsi="Times New Roman"/>
          <w:color w:val="auto"/>
          <w:spacing w:val="-4"/>
          <w:sz w:val="28"/>
          <w:szCs w:val="28"/>
        </w:rPr>
        <w:t>особое значение имеет взаимодействие обучающегося с пред</w:t>
      </w:r>
      <w:r>
        <w:rPr>
          <w:rFonts w:ascii="Times New Roman" w:hAnsi="Times New Roman"/>
          <w:color w:val="auto"/>
          <w:sz w:val="28"/>
          <w:szCs w:val="28"/>
        </w:rPr>
        <w:t xml:space="preserve">ставителями различных социальных субъектов за пределами </w:t>
      </w:r>
      <w:r>
        <w:rPr>
          <w:rFonts w:ascii="Times New Roman" w:hAnsi="Times New Roman"/>
          <w:color w:val="auto"/>
          <w:spacing w:val="-4"/>
          <w:sz w:val="28"/>
          <w:szCs w:val="28"/>
        </w:rPr>
        <w:t>образовательной организации, в открытой общественной среде.</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на первом уровне воспитание приближено к обучению, </w:t>
      </w:r>
      <w:r>
        <w:rPr>
          <w:rFonts w:ascii="Times New Roman" w:hAnsi="Times New Roman"/>
          <w:color w:val="auto"/>
          <w:spacing w:val="2"/>
          <w:sz w:val="28"/>
          <w:szCs w:val="28"/>
        </w:rPr>
        <w:t xml:space="preserve">при этом предметом воспитания как учения являются не </w:t>
      </w:r>
      <w:r>
        <w:rPr>
          <w:rFonts w:ascii="Times New Roman" w:hAnsi="Times New Roman"/>
          <w:color w:val="auto"/>
          <w:sz w:val="28"/>
          <w:szCs w:val="28"/>
        </w:rPr>
        <w:t>столько научные знания, сколько знания о ценностях;</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Pr>
          <w:rFonts w:ascii="Times New Roman" w:hAnsi="Times New Roman"/>
          <w:color w:val="auto"/>
          <w:spacing w:val="2"/>
          <w:sz w:val="28"/>
          <w:szCs w:val="28"/>
        </w:rPr>
        <w:t xml:space="preserve">ся ими в форме отдельных нравственно ориентированных </w:t>
      </w:r>
      <w:r>
        <w:rPr>
          <w:rFonts w:ascii="Times New Roman" w:hAnsi="Times New Roman"/>
          <w:color w:val="auto"/>
          <w:sz w:val="28"/>
          <w:szCs w:val="28"/>
        </w:rPr>
        <w:t>поступков;</w:t>
      </w:r>
    </w:p>
    <w:p w:rsidR="009A1789" w:rsidRDefault="009A1789" w:rsidP="009A1789">
      <w:pPr>
        <w:pStyle w:val="aff"/>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Pr>
          <w:rFonts w:ascii="Times New Roman" w:hAnsi="Times New Roman"/>
          <w:color w:val="auto"/>
          <w:sz w:val="28"/>
          <w:szCs w:val="28"/>
        </w:rPr>
        <w:t>.</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z w:val="28"/>
          <w:szCs w:val="28"/>
        </w:rPr>
        <w:t>Таким образом, знания о ценностях переводятся в реаль</w:t>
      </w:r>
      <w:r>
        <w:rPr>
          <w:rFonts w:ascii="Times New Roman" w:hAnsi="Times New Roman"/>
          <w:color w:val="auto"/>
          <w:spacing w:val="-2"/>
          <w:sz w:val="28"/>
          <w:szCs w:val="28"/>
        </w:rPr>
        <w:t>но действующие, осознанные мотивы поведения, значения цен</w:t>
      </w:r>
      <w:r>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Переход от одного уровня воспитательных результатов</w:t>
      </w:r>
      <w:r>
        <w:rPr>
          <w:rFonts w:ascii="Times New Roman" w:hAnsi="Times New Roman"/>
          <w:color w:val="auto"/>
          <w:sz w:val="28"/>
          <w:szCs w:val="28"/>
        </w:rPr>
        <w:t xml:space="preserve"> к другому должен быть последовательным, постепенным.</w:t>
      </w:r>
    </w:p>
    <w:p w:rsidR="009A1789" w:rsidRDefault="009A1789" w:rsidP="009A1789">
      <w:pPr>
        <w:pStyle w:val="af9"/>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Достижение трех уровней воспитательных результатов </w:t>
      </w:r>
      <w:r>
        <w:rPr>
          <w:rFonts w:ascii="Times New Roman" w:hAnsi="Times New Roman"/>
          <w:color w:val="auto"/>
          <w:sz w:val="28"/>
          <w:szCs w:val="28"/>
        </w:rPr>
        <w:t>обе</w:t>
      </w:r>
      <w:r>
        <w:rPr>
          <w:rFonts w:ascii="Times New Roman" w:hAnsi="Times New Roman"/>
          <w:color w:val="auto"/>
          <w:spacing w:val="2"/>
          <w:sz w:val="28"/>
          <w:szCs w:val="28"/>
        </w:rPr>
        <w:t xml:space="preserve">спечивает появление значимых </w:t>
      </w:r>
      <w:r>
        <w:rPr>
          <w:rFonts w:ascii="Times New Roman" w:hAnsi="Times New Roman"/>
          <w:iCs/>
          <w:color w:val="auto"/>
          <w:spacing w:val="2"/>
          <w:sz w:val="28"/>
          <w:szCs w:val="28"/>
        </w:rPr>
        <w:t>эффектов</w:t>
      </w:r>
      <w:r>
        <w:rPr>
          <w:rFonts w:ascii="Times New Roman" w:hAnsi="Times New Roman"/>
          <w:color w:val="auto"/>
          <w:spacing w:val="2"/>
          <w:sz w:val="28"/>
          <w:szCs w:val="28"/>
        </w:rPr>
        <w:t xml:space="preserve"> духовно</w:t>
      </w:r>
      <w:r>
        <w:rPr>
          <w:rFonts w:ascii="Times New Roman" w:hAnsi="Times New Roman"/>
          <w:color w:val="auto"/>
          <w:spacing w:val="2"/>
          <w:sz w:val="28"/>
          <w:szCs w:val="28"/>
        </w:rPr>
        <w:softHyphen/>
        <w:t>нрав</w:t>
      </w:r>
      <w:r>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Pr>
          <w:rFonts w:ascii="Times New Roman" w:hAnsi="Times New Roman"/>
          <w:color w:val="auto"/>
          <w:spacing w:val="2"/>
          <w:sz w:val="28"/>
          <w:szCs w:val="28"/>
        </w:rPr>
        <w:t>национальных ценностей, развитие нравственного самосо</w:t>
      </w:r>
      <w:r>
        <w:rPr>
          <w:rFonts w:ascii="Times New Roman" w:hAnsi="Times New Roman"/>
          <w:color w:val="auto"/>
          <w:sz w:val="28"/>
          <w:szCs w:val="28"/>
        </w:rPr>
        <w:t>знания, укрепление духовного и социально</w:t>
      </w:r>
      <w:r>
        <w:rPr>
          <w:rFonts w:ascii="Times New Roman" w:hAnsi="Times New Roman"/>
          <w:color w:val="auto"/>
          <w:sz w:val="28"/>
          <w:szCs w:val="28"/>
        </w:rPr>
        <w:softHyphen/>
        <w:t>психологического здоровья, позитивного отношения к жизни, доверия к людям и обществу и т. д.</w:t>
      </w:r>
    </w:p>
    <w:p w:rsidR="009A1789" w:rsidRDefault="009A1789" w:rsidP="009A1789">
      <w:pPr>
        <w:spacing w:line="360" w:lineRule="auto"/>
        <w:ind w:firstLine="709"/>
        <w:jc w:val="both"/>
        <w:rPr>
          <w:sz w:val="28"/>
          <w:szCs w:val="28"/>
        </w:rPr>
      </w:pPr>
      <w:r>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Гражданско-патриотическое воспитание:</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первоначальный опыт ролевого взаимодействия и реализации гражданской, патриотической позиции;</w:t>
      </w:r>
    </w:p>
    <w:p w:rsidR="009A1789" w:rsidRDefault="009A1789" w:rsidP="009A1789">
      <w:pPr>
        <w:numPr>
          <w:ilvl w:val="0"/>
          <w:numId w:val="48"/>
        </w:numPr>
        <w:tabs>
          <w:tab w:val="left" w:pos="993"/>
        </w:tabs>
        <w:spacing w:line="360" w:lineRule="auto"/>
        <w:ind w:left="0" w:firstLine="709"/>
        <w:jc w:val="both"/>
        <w:rPr>
          <w:sz w:val="28"/>
          <w:szCs w:val="28"/>
        </w:rPr>
      </w:pPr>
      <w:r>
        <w:rPr>
          <w:spacing w:val="2"/>
          <w:sz w:val="28"/>
          <w:szCs w:val="28"/>
        </w:rPr>
        <w:t>первоначальный опыт межкультурной ком</w:t>
      </w:r>
      <w:r>
        <w:rPr>
          <w:sz w:val="28"/>
          <w:szCs w:val="28"/>
        </w:rPr>
        <w:t>муникации с детьми и взрослыми – представителями разных народов России;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уважительное отношение к воинскому прошлому и настоящему нашей страны, уважение к защитникам Родины.</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Нравственное и духовное воспитание:</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уважительное отношение к традиционным религиям народов России,в том числе  осетин.</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неравнодушие к жизненным проблемам других людей, сочувствие к человеку, находящемуся в трудной ситуации;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уважительное отношение к родителям (законным представителям), к старшим, заботливое отношение к младшим;</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z w:val="28"/>
          <w:szCs w:val="28"/>
        </w:rPr>
        <w:t>знание традиций своей семьи и образовательной организации, бережное отношение к ним.</w:t>
      </w:r>
    </w:p>
    <w:p w:rsidR="009A1789" w:rsidRDefault="009A1789" w:rsidP="009A1789">
      <w:pPr>
        <w:tabs>
          <w:tab w:val="left" w:pos="993"/>
        </w:tabs>
        <w:spacing w:line="360" w:lineRule="auto"/>
        <w:jc w:val="both"/>
        <w:rPr>
          <w:sz w:val="28"/>
          <w:szCs w:val="28"/>
        </w:rPr>
      </w:pPr>
    </w:p>
    <w:p w:rsidR="009A1789" w:rsidRDefault="009A1789" w:rsidP="009A1789">
      <w:pPr>
        <w:tabs>
          <w:tab w:val="left" w:pos="993"/>
        </w:tabs>
        <w:spacing w:line="360" w:lineRule="auto"/>
        <w:jc w:val="both"/>
        <w:rPr>
          <w:b/>
          <w:spacing w:val="2"/>
          <w:sz w:val="28"/>
          <w:szCs w:val="28"/>
        </w:rPr>
      </w:pP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положительного отношения к труду и творчеству:</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ценностное отношение к труду и творчеству, человеку труда, трудовым достижениям России и человечества, трудолюбие;</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ценностное и творческое отношение к учебному труду, понимание важности образования для жизни человека;</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представления о различных профессиях;</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навыки трудового, творческого сотрудничества со сверстниками, старшими детьми и взрослыми;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осознание приоритета нравственных основ труда, творчества, создания нового;</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первоначальный опыт участия в различных видах общественно полезной и личностно значимой деятельности;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z w:val="28"/>
          <w:szCs w:val="28"/>
        </w:rPr>
        <w:t>умения</w:t>
      </w:r>
      <w:r>
        <w:rPr>
          <w:spacing w:val="-4"/>
          <w:sz w:val="28"/>
          <w:szCs w:val="28"/>
        </w:rPr>
        <w:t xml:space="preserve"> и навыки самообслуживания в шко</w:t>
      </w:r>
      <w:r>
        <w:rPr>
          <w:sz w:val="28"/>
          <w:szCs w:val="28"/>
        </w:rPr>
        <w:t>ле и дома.</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Интеллектуальное воспитание:</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навыки учебно-исследовательской работы;</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z w:val="28"/>
          <w:szCs w:val="28"/>
        </w:rPr>
        <w:t xml:space="preserve">элементарные представления об этике интеллектуальной деятельности. </w:t>
      </w:r>
    </w:p>
    <w:p w:rsidR="009A1789" w:rsidRDefault="009A1789" w:rsidP="009A1789">
      <w:pPr>
        <w:pStyle w:val="aff"/>
        <w:spacing w:line="360" w:lineRule="auto"/>
        <w:ind w:firstLine="709"/>
        <w:rPr>
          <w:rFonts w:ascii="Times New Roman" w:hAnsi="Times New Roman"/>
          <w:color w:val="auto"/>
          <w:spacing w:val="2"/>
          <w:sz w:val="28"/>
          <w:szCs w:val="28"/>
        </w:rPr>
      </w:pPr>
      <w:r>
        <w:rPr>
          <w:rFonts w:ascii="Times New Roman" w:hAnsi="Times New Roman"/>
          <w:b/>
          <w:color w:val="auto"/>
          <w:spacing w:val="2"/>
          <w:sz w:val="28"/>
          <w:szCs w:val="28"/>
        </w:rPr>
        <w:t>Здоровьесберегающее воспитание</w:t>
      </w:r>
      <w:r>
        <w:rPr>
          <w:rFonts w:ascii="Times New Roman" w:hAnsi="Times New Roman"/>
          <w:color w:val="auto"/>
          <w:spacing w:val="2"/>
          <w:sz w:val="28"/>
          <w:szCs w:val="28"/>
        </w:rPr>
        <w:t>:</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элементарный опыт пропаганды здорового образа жизни;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 xml:space="preserve"> элементарный опыт организации здорового образа жизни;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представление о возможном негативном влиянии компьютерных игр, телевидения, рекламы на здоровье человека;</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представление о негативном влиянии психоактивных веществ, алкоголя, табакокурения на здоровье человека;</w:t>
      </w:r>
    </w:p>
    <w:p w:rsidR="009A1789" w:rsidRDefault="009A1789" w:rsidP="009A1789">
      <w:pPr>
        <w:numPr>
          <w:ilvl w:val="0"/>
          <w:numId w:val="48"/>
        </w:numPr>
        <w:tabs>
          <w:tab w:val="left" w:pos="993"/>
        </w:tabs>
        <w:spacing w:line="360" w:lineRule="auto"/>
        <w:ind w:left="0" w:firstLine="709"/>
        <w:jc w:val="both"/>
        <w:rPr>
          <w:spacing w:val="2"/>
          <w:sz w:val="28"/>
          <w:szCs w:val="28"/>
        </w:rPr>
      </w:pPr>
      <w:r>
        <w:rPr>
          <w:sz w:val="28"/>
          <w:szCs w:val="28"/>
        </w:rPr>
        <w:t>регулярные</w:t>
      </w:r>
      <w:r>
        <w:rPr>
          <w:spacing w:val="2"/>
          <w:sz w:val="28"/>
          <w:szCs w:val="28"/>
        </w:rPr>
        <w:t xml:space="preserve"> занятия</w:t>
      </w:r>
      <w:r>
        <w:rPr>
          <w:sz w:val="28"/>
          <w:szCs w:val="28"/>
        </w:rPr>
        <w:t xml:space="preserve"> физической культурой и спортом и осознанное к ним отношение. </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Социокультурное и медиакультурное воспитание:</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первоначальное представление о значении понятий «миролюбие», «гражданское согласие», «социальное партнерство»;</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 xml:space="preserve"> первичный опыт социального партнерства и диалога поколений;</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Культуротворческое и эстетическое воспитание:</w:t>
      </w:r>
    </w:p>
    <w:p w:rsidR="009A1789" w:rsidRDefault="009A1789" w:rsidP="009A1789">
      <w:pPr>
        <w:numPr>
          <w:ilvl w:val="0"/>
          <w:numId w:val="48"/>
        </w:numPr>
        <w:tabs>
          <w:tab w:val="left" w:pos="993"/>
        </w:tabs>
        <w:spacing w:line="360" w:lineRule="auto"/>
        <w:ind w:left="0" w:firstLine="709"/>
        <w:jc w:val="both"/>
        <w:rPr>
          <w:spacing w:val="2"/>
          <w:sz w:val="28"/>
          <w:szCs w:val="28"/>
        </w:rPr>
      </w:pPr>
      <w:r>
        <w:rPr>
          <w:sz w:val="28"/>
          <w:szCs w:val="28"/>
        </w:rPr>
        <w:t xml:space="preserve"> умения видеть </w:t>
      </w:r>
      <w:r>
        <w:rPr>
          <w:spacing w:val="2"/>
          <w:sz w:val="28"/>
          <w:szCs w:val="28"/>
        </w:rPr>
        <w:t>красоту в окружающем мире;</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первоначальные умения видеть красоту в поведении, поступках людей;</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элементарные представления об эстетических и художественных ценностях отечественной культуры;</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A1789" w:rsidRDefault="009A1789" w:rsidP="009A1789">
      <w:pPr>
        <w:numPr>
          <w:ilvl w:val="0"/>
          <w:numId w:val="48"/>
        </w:numPr>
        <w:tabs>
          <w:tab w:val="left" w:pos="993"/>
        </w:tabs>
        <w:spacing w:line="360" w:lineRule="auto"/>
        <w:ind w:left="0" w:firstLine="709"/>
        <w:jc w:val="both"/>
        <w:rPr>
          <w:spacing w:val="2"/>
          <w:sz w:val="28"/>
          <w:szCs w:val="28"/>
        </w:rPr>
      </w:pPr>
      <w:r>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pacing w:val="2"/>
          <w:sz w:val="28"/>
          <w:szCs w:val="28"/>
        </w:rPr>
        <w:t>понимание важности</w:t>
      </w:r>
      <w:r>
        <w:rPr>
          <w:sz w:val="28"/>
          <w:szCs w:val="28"/>
        </w:rPr>
        <w:t xml:space="preserve"> реализации эстетических ценностей в пространстве образовательной организации и семьи, в быту, в стиле одежды.</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Правовое воспитание и культура безопасности: </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представления о правах, свободах и обязанностях человека;</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умения отвечать за свои поступки, достигать общественного согласия по вопросам школьной жизни;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элементарный опыт ответственного социального поведения, реализации прав школьника;</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первоначальный опыт общественного школьного самоуправления;</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z w:val="28"/>
          <w:szCs w:val="28"/>
        </w:rPr>
        <w:t>первоначальные представления о правилах безопасного поведения в школе, семье, на улице, общественных местах.</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семейных ценностей:</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представления о семье как социальном институте, о роли семьи в жизни человека;</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z w:val="28"/>
          <w:szCs w:val="28"/>
        </w:rPr>
        <w:t>опыт позитивного взаимодействия в семье в рамках школьно-семейных программ и проектов.</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Формирование коммуникативной культуры</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представления о значении общения для жизни человека, развития личности, успешной учебы;</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знание правил эффективного, бесконфликтного, безопасного общения в классе, школе, семье, со сверстниками, старшими;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основы риторической компетентности;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элементарный опыт участия в развитии школьных средств массовой информации;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 xml:space="preserve"> первоначальные представления о безопасном общении в интернете, о современных технологиях коммуникации;</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z w:val="28"/>
          <w:szCs w:val="28"/>
        </w:rPr>
        <w:t>элементарные навыки межкультурной коммуникации.</w:t>
      </w:r>
    </w:p>
    <w:p w:rsidR="009A1789" w:rsidRDefault="009A1789" w:rsidP="009A1789">
      <w:pPr>
        <w:pStyle w:val="aff"/>
        <w:spacing w:line="36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Экологическое воспитание:</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ценностное отношение к природе;</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представления об экокультурных ценностях, о законодательстве в области защиты окружающей среды;</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первоначальный опыт эстетического, эмоционально-нравственного отношения к природе;</w:t>
      </w:r>
    </w:p>
    <w:p w:rsidR="009A1789" w:rsidRDefault="009A1789" w:rsidP="009A1789">
      <w:pPr>
        <w:numPr>
          <w:ilvl w:val="0"/>
          <w:numId w:val="48"/>
        </w:numPr>
        <w:tabs>
          <w:tab w:val="left" w:pos="993"/>
        </w:tabs>
        <w:spacing w:line="360" w:lineRule="auto"/>
        <w:ind w:left="0" w:firstLine="709"/>
        <w:jc w:val="both"/>
        <w:rPr>
          <w:sz w:val="28"/>
          <w:szCs w:val="28"/>
        </w:rPr>
      </w:pPr>
      <w:r>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9A1789" w:rsidRDefault="009A1789" w:rsidP="009A1789">
      <w:pPr>
        <w:numPr>
          <w:ilvl w:val="0"/>
          <w:numId w:val="48"/>
        </w:numPr>
        <w:tabs>
          <w:tab w:val="left" w:pos="993"/>
        </w:tabs>
        <w:spacing w:line="360" w:lineRule="auto"/>
        <w:ind w:left="0" w:firstLine="709"/>
        <w:jc w:val="both"/>
        <w:rPr>
          <w:b/>
          <w:spacing w:val="2"/>
          <w:sz w:val="28"/>
          <w:szCs w:val="28"/>
        </w:rPr>
      </w:pPr>
      <w:r>
        <w:rPr>
          <w:sz w:val="28"/>
          <w:szCs w:val="28"/>
        </w:rPr>
        <w:t>первоначальный опыт участия в природоохранной деятельности в школе, на пришкольном участке, по месту жительства.</w:t>
      </w:r>
    </w:p>
    <w:p w:rsidR="009A1789" w:rsidRDefault="009A1789" w:rsidP="009A1789">
      <w:pPr>
        <w:spacing w:line="360" w:lineRule="auto"/>
        <w:ind w:firstLine="709"/>
        <w:jc w:val="both"/>
        <w:rPr>
          <w:sz w:val="28"/>
          <w:szCs w:val="28"/>
        </w:rPr>
      </w:pPr>
      <w:r>
        <w:rPr>
          <w:sz w:val="28"/>
          <w:szCs w:val="28"/>
        </w:rPr>
        <w:t>Примерные результаты духовно-нравственного развития и воспитания обучающихся на уровне начального общего образования:</w:t>
      </w:r>
    </w:p>
    <w:p w:rsidR="009A1789" w:rsidRDefault="009A1789" w:rsidP="009A1789">
      <w:pPr>
        <w:spacing w:line="360" w:lineRule="auto"/>
        <w:ind w:firstLine="709"/>
        <w:jc w:val="both"/>
        <w:rPr>
          <w:sz w:val="28"/>
          <w:szCs w:val="28"/>
        </w:rPr>
      </w:pPr>
      <w:r>
        <w:rPr>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9A1789" w:rsidRDefault="009A1789" w:rsidP="009A1789">
      <w:pPr>
        <w:spacing w:line="360" w:lineRule="auto"/>
        <w:ind w:firstLine="709"/>
        <w:jc w:val="both"/>
        <w:rPr>
          <w:sz w:val="28"/>
          <w:szCs w:val="28"/>
        </w:rPr>
      </w:pPr>
      <w:r>
        <w:rPr>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9A1789" w:rsidRDefault="009A1789" w:rsidP="009A1789">
      <w:pPr>
        <w:spacing w:line="360" w:lineRule="auto"/>
        <w:ind w:firstLine="709"/>
        <w:jc w:val="both"/>
        <w:rPr>
          <w:sz w:val="28"/>
          <w:szCs w:val="28"/>
        </w:rPr>
      </w:pPr>
    </w:p>
    <w:p w:rsidR="009A1789" w:rsidRDefault="009A1789" w:rsidP="009A1789">
      <w:pPr>
        <w:widowControl w:val="0"/>
        <w:autoSpaceDE w:val="0"/>
        <w:autoSpaceDN w:val="0"/>
        <w:adjustRightInd w:val="0"/>
        <w:spacing w:line="360" w:lineRule="auto"/>
        <w:ind w:left="709"/>
        <w:rPr>
          <w:b/>
          <w:sz w:val="28"/>
          <w:szCs w:val="28"/>
        </w:rPr>
      </w:pPr>
      <w:r>
        <w:rPr>
          <w:b/>
          <w:sz w:val="28"/>
          <w:szCs w:val="28"/>
        </w:rPr>
        <w:t>2.3.10. Критерии и показатели эффективности деятельности по обеспечению воспитания и социализации обучающихся.</w:t>
      </w:r>
    </w:p>
    <w:p w:rsidR="009A1789" w:rsidRDefault="009A1789" w:rsidP="009A1789">
      <w:pPr>
        <w:spacing w:line="360" w:lineRule="auto"/>
        <w:ind w:firstLine="709"/>
        <w:jc w:val="both"/>
        <w:rPr>
          <w:sz w:val="28"/>
          <w:szCs w:val="28"/>
        </w:rPr>
      </w:pPr>
      <w:r>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9A1789" w:rsidRDefault="009A1789" w:rsidP="009A1789">
      <w:pPr>
        <w:spacing w:line="360" w:lineRule="auto"/>
        <w:ind w:firstLine="709"/>
        <w:jc w:val="both"/>
        <w:rPr>
          <w:sz w:val="28"/>
          <w:szCs w:val="28"/>
        </w:rPr>
      </w:pPr>
      <w:r>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9A1789" w:rsidRDefault="009A1789" w:rsidP="009A1789">
      <w:pPr>
        <w:spacing w:line="360" w:lineRule="auto"/>
        <w:ind w:firstLine="709"/>
        <w:jc w:val="both"/>
        <w:rPr>
          <w:sz w:val="28"/>
          <w:szCs w:val="28"/>
        </w:rPr>
      </w:pPr>
      <w:r>
        <w:rPr>
          <w:sz w:val="28"/>
          <w:szCs w:val="28"/>
        </w:rPr>
        <w:t>Программа мониторинга должна включать в себя следующие направления (блоки исследования):</w:t>
      </w:r>
    </w:p>
    <w:p w:rsidR="009A1789" w:rsidRDefault="009A1789" w:rsidP="009A178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Pr>
          <w:rStyle w:val="dash041e005f0441005f043d005f043e005f0432005f043d005f043e005f0439005f0020005f0442005f0435005f043a005f0441005f0442005f0020005f0441005f0020005f043e005f0442005f0441005f0442005f0443005f043f005f043e005f043char1"/>
          <w:b/>
          <w:sz w:val="28"/>
          <w:szCs w:val="28"/>
        </w:rPr>
        <w:t>Блок 1.</w:t>
      </w:r>
      <w:r>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9A1789" w:rsidRDefault="009A1789" w:rsidP="009A1789">
      <w:pPr>
        <w:spacing w:line="360" w:lineRule="auto"/>
        <w:ind w:firstLine="709"/>
        <w:jc w:val="both"/>
      </w:pPr>
      <w:r>
        <w:rPr>
          <w:b/>
          <w:sz w:val="28"/>
          <w:szCs w:val="28"/>
        </w:rPr>
        <w:t>Блок 2.</w:t>
      </w:r>
      <w:r>
        <w:rPr>
          <w:sz w:val="28"/>
          <w:szCs w:val="28"/>
        </w:rPr>
        <w:t xml:space="preserve"> Исследование</w:t>
      </w:r>
      <w:r>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9A1789" w:rsidRDefault="009A1789" w:rsidP="009A1789">
      <w:pPr>
        <w:spacing w:line="360" w:lineRule="auto"/>
        <w:ind w:firstLine="709"/>
        <w:jc w:val="both"/>
        <w:rPr>
          <w:rFonts w:eastAsia="@Arial Unicode MS"/>
          <w:sz w:val="28"/>
          <w:szCs w:val="28"/>
        </w:rPr>
      </w:pPr>
      <w:r>
        <w:rPr>
          <w:b/>
          <w:sz w:val="28"/>
          <w:szCs w:val="28"/>
        </w:rPr>
        <w:t>Блок 3.</w:t>
      </w:r>
      <w:r>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Pr>
          <w:rStyle w:val="Zag11"/>
          <w:rFonts w:eastAsia="@Arial Unicode MS"/>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9A1789" w:rsidRDefault="009A1789" w:rsidP="009A1789">
      <w:pPr>
        <w:spacing w:line="360" w:lineRule="auto"/>
        <w:ind w:firstLine="709"/>
        <w:jc w:val="both"/>
        <w:rPr>
          <w:sz w:val="28"/>
          <w:szCs w:val="28"/>
        </w:rPr>
      </w:pPr>
      <w:r>
        <w:rPr>
          <w:sz w:val="28"/>
          <w:szCs w:val="28"/>
        </w:rPr>
        <w:t>Данные, полученные по каждому из трех направлений мониторинга, могут рассматриваться в качестве</w:t>
      </w:r>
      <w:r>
        <w:rPr>
          <w:b/>
          <w:sz w:val="28"/>
          <w:szCs w:val="28"/>
        </w:rPr>
        <w:t xml:space="preserve"> основных показателей </w:t>
      </w:r>
      <w:r>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9A1789" w:rsidRDefault="009A1789" w:rsidP="009A1789">
      <w:pPr>
        <w:spacing w:line="360" w:lineRule="auto"/>
        <w:ind w:firstLine="709"/>
        <w:jc w:val="both"/>
        <w:rPr>
          <w:sz w:val="28"/>
          <w:szCs w:val="28"/>
        </w:rPr>
      </w:pPr>
      <w:r>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9A1789" w:rsidRDefault="009A1789" w:rsidP="009A1789">
      <w:pPr>
        <w:pStyle w:val="-12"/>
        <w:spacing w:after="0" w:line="360" w:lineRule="auto"/>
        <w:ind w:left="0" w:firstLine="709"/>
        <w:jc w:val="both"/>
        <w:rPr>
          <w:rFonts w:ascii="Times New Roman" w:hAnsi="Times New Roman"/>
          <w:i/>
          <w:sz w:val="28"/>
          <w:szCs w:val="28"/>
        </w:rPr>
      </w:pPr>
      <w:r>
        <w:rPr>
          <w:rFonts w:ascii="Times New Roman" w:hAnsi="Times New Roman"/>
          <w:b/>
          <w:sz w:val="28"/>
          <w:szCs w:val="28"/>
        </w:rPr>
        <w:t>Методологический инструментарий</w:t>
      </w:r>
      <w:r>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Pr>
          <w:rFonts w:ascii="Times New Roman" w:hAnsi="Times New Roman"/>
          <w:bCs/>
          <w:sz w:val="28"/>
          <w:szCs w:val="28"/>
        </w:rPr>
        <w:t xml:space="preserve">опрос (анкетирование, интервью, беседа), </w:t>
      </w:r>
      <w:r>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9A1789" w:rsidRDefault="009A1789" w:rsidP="009A1789">
      <w:pPr>
        <w:spacing w:line="360" w:lineRule="auto"/>
        <w:ind w:firstLine="709"/>
        <w:jc w:val="both"/>
        <w:rPr>
          <w:sz w:val="28"/>
          <w:szCs w:val="28"/>
        </w:rPr>
      </w:pPr>
      <w:r>
        <w:rPr>
          <w:sz w:val="28"/>
          <w:szCs w:val="28"/>
        </w:rPr>
        <w:t>Основной</w:t>
      </w:r>
      <w:r>
        <w:rPr>
          <w:b/>
          <w:sz w:val="28"/>
          <w:szCs w:val="28"/>
        </w:rPr>
        <w:t xml:space="preserve"> целью исследования</w:t>
      </w:r>
      <w:r>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9A1789" w:rsidRDefault="009A1789" w:rsidP="009A1789">
      <w:pPr>
        <w:spacing w:line="360" w:lineRule="auto"/>
        <w:ind w:firstLine="709"/>
        <w:jc w:val="both"/>
        <w:rPr>
          <w:i/>
          <w:sz w:val="28"/>
          <w:szCs w:val="28"/>
        </w:rPr>
      </w:pPr>
      <w:r>
        <w:rPr>
          <w:b/>
          <w:sz w:val="28"/>
          <w:szCs w:val="28"/>
        </w:rPr>
        <w:t>Этап 1.</w:t>
      </w:r>
      <w:r>
        <w:rPr>
          <w:sz w:val="28"/>
          <w:szCs w:val="28"/>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A1789" w:rsidRDefault="009A1789" w:rsidP="009A1789">
      <w:pPr>
        <w:spacing w:line="360" w:lineRule="auto"/>
        <w:ind w:firstLine="709"/>
        <w:jc w:val="both"/>
        <w:rPr>
          <w:i/>
          <w:sz w:val="28"/>
          <w:szCs w:val="28"/>
        </w:rPr>
      </w:pPr>
      <w:r>
        <w:rPr>
          <w:b/>
          <w:sz w:val="28"/>
          <w:szCs w:val="28"/>
        </w:rPr>
        <w:t>Этап 2.</w:t>
      </w:r>
      <w:r>
        <w:rPr>
          <w:sz w:val="28"/>
          <w:szCs w:val="28"/>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9A1789" w:rsidRDefault="009A1789" w:rsidP="009A1789">
      <w:pPr>
        <w:spacing w:line="360" w:lineRule="auto"/>
        <w:ind w:firstLine="709"/>
        <w:jc w:val="both"/>
        <w:rPr>
          <w:sz w:val="28"/>
          <w:szCs w:val="28"/>
        </w:rPr>
      </w:pPr>
      <w:r>
        <w:rPr>
          <w:b/>
          <w:sz w:val="28"/>
          <w:szCs w:val="28"/>
        </w:rPr>
        <w:t>Этап 3.</w:t>
      </w:r>
      <w:r>
        <w:rPr>
          <w:sz w:val="28"/>
          <w:szCs w:val="28"/>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Pr>
          <w:b/>
          <w:sz w:val="28"/>
          <w:szCs w:val="28"/>
        </w:rPr>
        <w:t>исследование динамики</w:t>
      </w:r>
      <w:r>
        <w:rPr>
          <w:sz w:val="28"/>
          <w:szCs w:val="28"/>
        </w:rPr>
        <w:t xml:space="preserve"> развития младших школьников и анализ выполнения годового плана воспитательной работы.</w:t>
      </w:r>
    </w:p>
    <w:p w:rsidR="009A1789" w:rsidRDefault="009A1789" w:rsidP="009A1789">
      <w:pPr>
        <w:spacing w:line="360" w:lineRule="auto"/>
        <w:ind w:firstLine="709"/>
        <w:jc w:val="both"/>
        <w:rPr>
          <w:sz w:val="28"/>
          <w:szCs w:val="28"/>
        </w:rPr>
      </w:pPr>
      <w:r>
        <w:rPr>
          <w:sz w:val="28"/>
          <w:szCs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9A1789" w:rsidRDefault="009A1789" w:rsidP="009A1789">
      <w:pPr>
        <w:spacing w:line="360" w:lineRule="auto"/>
        <w:ind w:firstLine="709"/>
        <w:jc w:val="both"/>
        <w:rPr>
          <w:b/>
          <w:sz w:val="28"/>
          <w:szCs w:val="28"/>
        </w:rPr>
      </w:pPr>
      <w:r>
        <w:rPr>
          <w:sz w:val="28"/>
          <w:szCs w:val="28"/>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Pr>
          <w:b/>
          <w:sz w:val="28"/>
          <w:szCs w:val="28"/>
        </w:rPr>
        <w:t>основных показателей целостного процесса духовно-нравственного развития, воспитания и социализации младших школьников</w:t>
      </w:r>
      <w:r>
        <w:rPr>
          <w:sz w:val="28"/>
          <w:szCs w:val="28"/>
        </w:rPr>
        <w:t>:</w:t>
      </w:r>
    </w:p>
    <w:p w:rsidR="009A1789" w:rsidRDefault="009A1789" w:rsidP="009A1789">
      <w:pPr>
        <w:pStyle w:val="dash041e005f0431005f044b005f0447005f043d005f044b005f0439"/>
        <w:spacing w:line="360" w:lineRule="auto"/>
        <w:ind w:firstLine="709"/>
        <w:jc w:val="both"/>
        <w:rPr>
          <w:sz w:val="28"/>
          <w:szCs w:val="28"/>
        </w:rPr>
      </w:pPr>
      <w:r>
        <w:rPr>
          <w:b/>
          <w:sz w:val="28"/>
          <w:szCs w:val="28"/>
        </w:rPr>
        <w:t>Блок 1.</w:t>
      </w:r>
      <w:r>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9A1789" w:rsidRDefault="009A1789" w:rsidP="009A1789">
      <w:pPr>
        <w:spacing w:line="360" w:lineRule="auto"/>
        <w:ind w:firstLine="709"/>
        <w:jc w:val="both"/>
        <w:rPr>
          <w:kern w:val="2"/>
          <w:sz w:val="28"/>
          <w:szCs w:val="28"/>
        </w:rPr>
      </w:pPr>
      <w:r>
        <w:rPr>
          <w:b/>
          <w:sz w:val="28"/>
          <w:szCs w:val="28"/>
        </w:rPr>
        <w:t>Блок 2.</w:t>
      </w:r>
      <w:r>
        <w:rPr>
          <w:sz w:val="28"/>
          <w:szCs w:val="28"/>
        </w:rPr>
        <w:t xml:space="preserve"> Анализ изменений (динамика показателей)</w:t>
      </w:r>
      <w:r>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9A1789" w:rsidRDefault="009A1789" w:rsidP="009A1789">
      <w:pPr>
        <w:spacing w:line="360" w:lineRule="auto"/>
        <w:ind w:firstLine="709"/>
        <w:jc w:val="both"/>
        <w:rPr>
          <w:kern w:val="2"/>
          <w:sz w:val="28"/>
          <w:szCs w:val="28"/>
        </w:rPr>
      </w:pPr>
      <w:r>
        <w:rPr>
          <w:b/>
          <w:sz w:val="28"/>
          <w:szCs w:val="28"/>
        </w:rPr>
        <w:t>Блок 3.</w:t>
      </w:r>
      <w:r>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Pr>
          <w:kern w:val="2"/>
          <w:sz w:val="28"/>
          <w:szCs w:val="28"/>
        </w:rPr>
        <w:t xml:space="preserve"> исследуется по следующим направлениям:</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9A1789" w:rsidRDefault="009A1789" w:rsidP="009A1789">
      <w:pPr>
        <w:numPr>
          <w:ilvl w:val="0"/>
          <w:numId w:val="49"/>
        </w:numPr>
        <w:tabs>
          <w:tab w:val="left" w:pos="993"/>
        </w:tabs>
        <w:spacing w:line="360" w:lineRule="auto"/>
        <w:ind w:left="0" w:firstLine="709"/>
        <w:contextualSpacing/>
        <w:jc w:val="both"/>
        <w:rPr>
          <w:sz w:val="28"/>
          <w:szCs w:val="28"/>
        </w:rPr>
      </w:pPr>
      <w:r>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9A1789" w:rsidRDefault="009A1789" w:rsidP="009A1789">
      <w:pPr>
        <w:widowControl w:val="0"/>
        <w:numPr>
          <w:ilvl w:val="0"/>
          <w:numId w:val="49"/>
        </w:numPr>
        <w:tabs>
          <w:tab w:val="left" w:pos="993"/>
        </w:tabs>
        <w:spacing w:line="360" w:lineRule="auto"/>
        <w:ind w:left="0" w:firstLine="709"/>
        <w:contextualSpacing/>
        <w:jc w:val="both"/>
        <w:rPr>
          <w:sz w:val="28"/>
          <w:szCs w:val="28"/>
        </w:rPr>
      </w:pPr>
      <w:r>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A1789" w:rsidRDefault="009A1789" w:rsidP="009A1789">
      <w:pPr>
        <w:pStyle w:val="dash041e005f0431005f044b005f0447005f043d005f044b005f0439"/>
        <w:widowControl w:val="0"/>
        <w:numPr>
          <w:ilvl w:val="0"/>
          <w:numId w:val="50"/>
        </w:numPr>
        <w:spacing w:line="360" w:lineRule="auto"/>
        <w:ind w:left="0" w:firstLine="709"/>
        <w:jc w:val="both"/>
        <w:rPr>
          <w:sz w:val="28"/>
          <w:szCs w:val="28"/>
        </w:rPr>
      </w:pPr>
      <w:r>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9A1789" w:rsidRDefault="009A1789" w:rsidP="009A1789">
      <w:pPr>
        <w:spacing w:line="360" w:lineRule="auto"/>
        <w:ind w:firstLine="709"/>
        <w:jc w:val="both"/>
        <w:rPr>
          <w:sz w:val="28"/>
          <w:szCs w:val="28"/>
        </w:rPr>
      </w:pPr>
      <w:r>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9A1789" w:rsidRDefault="009A1789" w:rsidP="009A1789">
      <w:pPr>
        <w:spacing w:line="360" w:lineRule="auto"/>
        <w:ind w:firstLine="709"/>
        <w:jc w:val="both"/>
        <w:rPr>
          <w:sz w:val="28"/>
          <w:szCs w:val="28"/>
        </w:rPr>
      </w:pPr>
      <w:r>
        <w:rPr>
          <w:sz w:val="28"/>
          <w:szCs w:val="28"/>
        </w:rPr>
        <w:t xml:space="preserve">В качестве </w:t>
      </w:r>
      <w:r>
        <w:rPr>
          <w:b/>
          <w:sz w:val="28"/>
          <w:szCs w:val="28"/>
        </w:rPr>
        <w:t>критериев, по которым изучается динамика</w:t>
      </w:r>
      <w:r>
        <w:rPr>
          <w:sz w:val="28"/>
          <w:szCs w:val="28"/>
        </w:rPr>
        <w:t xml:space="preserve"> процесса воспитания и социализации обучающихся, выделены:</w:t>
      </w:r>
    </w:p>
    <w:p w:rsidR="009A1789" w:rsidRDefault="009A1789" w:rsidP="009A1789">
      <w:pPr>
        <w:numPr>
          <w:ilvl w:val="0"/>
          <w:numId w:val="51"/>
        </w:numPr>
        <w:tabs>
          <w:tab w:val="left" w:pos="993"/>
        </w:tabs>
        <w:spacing w:line="360" w:lineRule="auto"/>
        <w:ind w:left="0" w:firstLine="709"/>
        <w:jc w:val="both"/>
        <w:rPr>
          <w:sz w:val="28"/>
          <w:szCs w:val="28"/>
        </w:rPr>
      </w:pPr>
      <w:r>
        <w:rPr>
          <w:sz w:val="28"/>
          <w:szCs w:val="28"/>
        </w:rPr>
        <w:t>Положительная динамика</w:t>
      </w:r>
      <w:r>
        <w:rPr>
          <w:i/>
          <w:sz w:val="28"/>
          <w:szCs w:val="28"/>
        </w:rPr>
        <w:t xml:space="preserve"> –</w:t>
      </w:r>
      <w:r>
        <w:rPr>
          <w:sz w:val="28"/>
          <w:szCs w:val="28"/>
        </w:rPr>
        <w:t xml:space="preserve"> увеличение положительных значений выделенных показателей </w:t>
      </w:r>
      <w:r>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A1789" w:rsidRDefault="009A1789" w:rsidP="009A1789">
      <w:pPr>
        <w:numPr>
          <w:ilvl w:val="0"/>
          <w:numId w:val="51"/>
        </w:numPr>
        <w:tabs>
          <w:tab w:val="left" w:pos="993"/>
        </w:tabs>
        <w:spacing w:line="360" w:lineRule="auto"/>
        <w:ind w:left="0" w:firstLine="709"/>
        <w:jc w:val="both"/>
        <w:rPr>
          <w:sz w:val="28"/>
          <w:szCs w:val="28"/>
        </w:rPr>
      </w:pPr>
      <w:r>
        <w:rPr>
          <w:sz w:val="28"/>
          <w:szCs w:val="28"/>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9A1789" w:rsidRDefault="009A1789" w:rsidP="009A1789">
      <w:pPr>
        <w:numPr>
          <w:ilvl w:val="0"/>
          <w:numId w:val="51"/>
        </w:numPr>
        <w:tabs>
          <w:tab w:val="left" w:pos="993"/>
        </w:tabs>
        <w:spacing w:line="360" w:lineRule="auto"/>
        <w:ind w:left="0" w:firstLine="709"/>
        <w:jc w:val="both"/>
        <w:rPr>
          <w:sz w:val="28"/>
          <w:szCs w:val="28"/>
        </w:rPr>
      </w:pPr>
      <w:r>
        <w:rPr>
          <w:sz w:val="28"/>
          <w:szCs w:val="28"/>
        </w:rPr>
        <w:t>Устойчивость (стабильность) исследуемых показателей духовно-нравственного развития, воспитания и социализации обучающихся</w:t>
      </w:r>
      <w:r>
        <w:rPr>
          <w:rStyle w:val="dash041e005f0431005f044b005f0447005f043d005f044b005f0439005f005fchar1char1"/>
          <w:sz w:val="28"/>
          <w:szCs w:val="28"/>
        </w:rPr>
        <w:t xml:space="preserve">на интерпретационном и контрольном этапах исследования. </w:t>
      </w:r>
      <w:r>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9A1789" w:rsidRDefault="009A1789" w:rsidP="009A1789">
      <w:pPr>
        <w:pStyle w:val="-12"/>
        <w:spacing w:after="0" w:line="360" w:lineRule="auto"/>
        <w:ind w:left="0" w:firstLine="709"/>
        <w:jc w:val="both"/>
        <w:rPr>
          <w:rFonts w:ascii="Times New Roman" w:eastAsia="Calibri" w:hAnsi="Times New Roman"/>
          <w:sz w:val="28"/>
          <w:szCs w:val="28"/>
          <w:lang w:eastAsia="ru-RU"/>
        </w:rPr>
      </w:pPr>
      <w:r>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9A1789" w:rsidRDefault="009A1789" w:rsidP="009A1789">
      <w:pPr>
        <w:spacing w:line="360" w:lineRule="auto"/>
        <w:ind w:firstLine="709"/>
        <w:jc w:val="both"/>
        <w:rPr>
          <w:sz w:val="28"/>
          <w:szCs w:val="28"/>
        </w:rPr>
      </w:pPr>
      <w:r>
        <w:rPr>
          <w:sz w:val="28"/>
          <w:szCs w:val="28"/>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9A1789" w:rsidRDefault="009A1789" w:rsidP="009A1789">
      <w:pPr>
        <w:spacing w:line="360" w:lineRule="auto"/>
        <w:ind w:firstLine="709"/>
        <w:jc w:val="both"/>
        <w:rPr>
          <w:sz w:val="28"/>
          <w:szCs w:val="28"/>
        </w:rPr>
      </w:pPr>
      <w:r>
        <w:rPr>
          <w:sz w:val="28"/>
          <w:szCs w:val="28"/>
        </w:rPr>
        <w:t>На основе результатов исследования может быть составленахарактеристика класса и индивидуальная характеристика учащегося</w:t>
      </w:r>
      <w:r>
        <w:rPr>
          <w:b/>
          <w:sz w:val="28"/>
          <w:szCs w:val="28"/>
        </w:rPr>
        <w:t xml:space="preserve">, </w:t>
      </w:r>
      <w:r>
        <w:rPr>
          <w:sz w:val="28"/>
          <w:szCs w:val="28"/>
        </w:rPr>
        <w:t xml:space="preserve">включающая три основных компонента: </w:t>
      </w:r>
    </w:p>
    <w:p w:rsidR="009A1789" w:rsidRDefault="009A1789" w:rsidP="009A1789">
      <w:pPr>
        <w:numPr>
          <w:ilvl w:val="0"/>
          <w:numId w:val="52"/>
        </w:numPr>
        <w:tabs>
          <w:tab w:val="left" w:pos="993"/>
        </w:tabs>
        <w:spacing w:line="360" w:lineRule="auto"/>
        <w:ind w:left="0" w:firstLine="709"/>
        <w:contextualSpacing/>
        <w:jc w:val="both"/>
        <w:rPr>
          <w:sz w:val="28"/>
          <w:szCs w:val="28"/>
        </w:rPr>
      </w:pPr>
      <w:r>
        <w:rPr>
          <w:sz w:val="28"/>
          <w:szCs w:val="28"/>
        </w:rPr>
        <w:t xml:space="preserve">характеристику достижений и положительных качеств обучающегося; </w:t>
      </w:r>
    </w:p>
    <w:p w:rsidR="009A1789" w:rsidRDefault="009A1789" w:rsidP="009A1789">
      <w:pPr>
        <w:numPr>
          <w:ilvl w:val="0"/>
          <w:numId w:val="52"/>
        </w:numPr>
        <w:tabs>
          <w:tab w:val="left" w:pos="993"/>
        </w:tabs>
        <w:spacing w:line="360" w:lineRule="auto"/>
        <w:ind w:left="0" w:firstLine="709"/>
        <w:contextualSpacing/>
        <w:jc w:val="both"/>
        <w:rPr>
          <w:sz w:val="28"/>
          <w:szCs w:val="28"/>
        </w:rPr>
      </w:pPr>
      <w:r>
        <w:rPr>
          <w:sz w:val="28"/>
          <w:szCs w:val="28"/>
        </w:rPr>
        <w:t xml:space="preserve">определение приоритетных задач и направлений индивидуального развития; </w:t>
      </w:r>
    </w:p>
    <w:p w:rsidR="009A1789" w:rsidRDefault="009A1789" w:rsidP="009A1789">
      <w:pPr>
        <w:numPr>
          <w:ilvl w:val="0"/>
          <w:numId w:val="52"/>
        </w:numPr>
        <w:tabs>
          <w:tab w:val="left" w:pos="993"/>
        </w:tabs>
        <w:spacing w:line="360" w:lineRule="auto"/>
        <w:ind w:left="0" w:firstLine="709"/>
        <w:contextualSpacing/>
        <w:jc w:val="both"/>
        <w:rPr>
          <w:sz w:val="28"/>
          <w:szCs w:val="28"/>
        </w:rPr>
      </w:pPr>
      <w:r>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A1789" w:rsidRDefault="009A1789" w:rsidP="009A1789">
      <w:pPr>
        <w:spacing w:line="360" w:lineRule="auto"/>
        <w:ind w:firstLine="709"/>
        <w:jc w:val="both"/>
        <w:rPr>
          <w:sz w:val="28"/>
          <w:szCs w:val="28"/>
        </w:rPr>
      </w:pPr>
      <w:r>
        <w:rPr>
          <w:sz w:val="28"/>
          <w:szCs w:val="28"/>
        </w:rPr>
        <w:t>Полученные и зафиксированные результаты исследования могут быть включены в портфель достижений младших школьников.</w:t>
      </w:r>
    </w:p>
    <w:p w:rsidR="009A1789" w:rsidRDefault="009A1789" w:rsidP="009A1789">
      <w:pPr>
        <w:spacing w:line="360" w:lineRule="auto"/>
        <w:ind w:firstLine="709"/>
        <w:jc w:val="both"/>
        <w:rPr>
          <w:sz w:val="28"/>
          <w:szCs w:val="28"/>
        </w:rPr>
      </w:pPr>
      <w:r>
        <w:rPr>
          <w:sz w:val="28"/>
          <w:szCs w:val="28"/>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9A1789" w:rsidRDefault="009A1789" w:rsidP="009A1789">
      <w:pPr>
        <w:tabs>
          <w:tab w:val="left" w:pos="284"/>
        </w:tabs>
        <w:spacing w:line="360" w:lineRule="auto"/>
        <w:ind w:firstLine="709"/>
        <w:jc w:val="both"/>
        <w:rPr>
          <w:rStyle w:val="Zag11"/>
          <w:rFonts w:eastAsia="@Arial Unicode MS"/>
        </w:rPr>
      </w:pPr>
      <w:r>
        <w:rPr>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Pr>
          <w:rStyle w:val="Zag11"/>
          <w:rFonts w:eastAsia="@Arial Unicode MS"/>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9A1789" w:rsidRDefault="009A1789" w:rsidP="009A1789">
      <w:pPr>
        <w:spacing w:line="360" w:lineRule="auto"/>
        <w:ind w:firstLine="709"/>
        <w:jc w:val="both"/>
      </w:pPr>
      <w:r>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9A1789" w:rsidRDefault="009A1789" w:rsidP="009A1789">
      <w:pPr>
        <w:spacing w:line="360" w:lineRule="auto"/>
        <w:ind w:firstLine="709"/>
        <w:jc w:val="both"/>
        <w:rPr>
          <w:sz w:val="28"/>
          <w:szCs w:val="28"/>
        </w:rPr>
      </w:pPr>
      <w:r>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9A1789" w:rsidRDefault="009A1789" w:rsidP="009A1789">
      <w:pPr>
        <w:spacing w:line="360" w:lineRule="auto"/>
        <w:ind w:firstLine="709"/>
        <w:jc w:val="both"/>
        <w:rPr>
          <w:sz w:val="28"/>
          <w:szCs w:val="28"/>
        </w:rPr>
      </w:pPr>
      <w:r>
        <w:rPr>
          <w:sz w:val="28"/>
          <w:szCs w:val="28"/>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9A1789" w:rsidRDefault="009A1789" w:rsidP="009A1789">
      <w:pPr>
        <w:spacing w:line="360" w:lineRule="auto"/>
        <w:ind w:firstLine="709"/>
        <w:jc w:val="both"/>
        <w:rPr>
          <w:sz w:val="28"/>
          <w:szCs w:val="28"/>
        </w:rPr>
      </w:pPr>
      <w:r>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Pr>
          <w:sz w:val="28"/>
          <w:szCs w:val="28"/>
        </w:rPr>
        <w:softHyphen/>
        <w:t>чес</w:t>
      </w:r>
      <w:r>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9A1789" w:rsidRDefault="009A1789" w:rsidP="009A1789">
      <w:pPr>
        <w:spacing w:line="360" w:lineRule="auto"/>
        <w:ind w:firstLine="709"/>
        <w:jc w:val="both"/>
        <w:rPr>
          <w:sz w:val="28"/>
          <w:szCs w:val="28"/>
        </w:rPr>
      </w:pPr>
      <w:r>
        <w:rPr>
          <w:sz w:val="28"/>
          <w:szCs w:val="28"/>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9A1789" w:rsidRDefault="009A1789" w:rsidP="009A1789">
      <w:pPr>
        <w:spacing w:line="360" w:lineRule="auto"/>
        <w:ind w:firstLine="709"/>
        <w:jc w:val="both"/>
        <w:rPr>
          <w:sz w:val="28"/>
          <w:szCs w:val="28"/>
        </w:rPr>
      </w:pPr>
      <w:r>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9A1789" w:rsidRDefault="009A1789" w:rsidP="009A1789">
      <w:pPr>
        <w:spacing w:line="360" w:lineRule="auto"/>
        <w:ind w:firstLine="709"/>
        <w:jc w:val="both"/>
        <w:rPr>
          <w:sz w:val="28"/>
          <w:szCs w:val="28"/>
        </w:rPr>
      </w:pPr>
      <w:r>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9A1789" w:rsidRDefault="009A1789" w:rsidP="009A1789">
      <w:pPr>
        <w:spacing w:line="360" w:lineRule="auto"/>
        <w:ind w:firstLine="709"/>
        <w:jc w:val="both"/>
        <w:rPr>
          <w:sz w:val="28"/>
          <w:szCs w:val="28"/>
        </w:rPr>
      </w:pPr>
      <w:r>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9A1789" w:rsidRDefault="009A1789" w:rsidP="009A1789">
      <w:pPr>
        <w:spacing w:line="360" w:lineRule="auto"/>
        <w:ind w:firstLine="709"/>
        <w:jc w:val="both"/>
        <w:rPr>
          <w:sz w:val="28"/>
          <w:szCs w:val="28"/>
        </w:rPr>
      </w:pPr>
      <w:r>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9A1789" w:rsidRDefault="009A1789" w:rsidP="009A1789">
      <w:pPr>
        <w:spacing w:line="360" w:lineRule="auto"/>
        <w:ind w:firstLine="709"/>
        <w:jc w:val="both"/>
        <w:rPr>
          <w:sz w:val="28"/>
          <w:szCs w:val="28"/>
        </w:rPr>
      </w:pPr>
      <w:r>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9A1789" w:rsidRDefault="009A1789" w:rsidP="009A1789">
      <w:pPr>
        <w:spacing w:line="360" w:lineRule="auto"/>
        <w:ind w:firstLine="709"/>
        <w:jc w:val="both"/>
        <w:rPr>
          <w:b/>
          <w:sz w:val="28"/>
          <w:szCs w:val="28"/>
        </w:rPr>
      </w:pPr>
    </w:p>
    <w:p w:rsidR="009A1789" w:rsidRDefault="009A1789" w:rsidP="009A1789"/>
    <w:p w:rsidR="009A1789" w:rsidRDefault="009A1789" w:rsidP="009A1789"/>
    <w:p w:rsidR="009A1789" w:rsidRDefault="009A1789" w:rsidP="004961B2">
      <w:pPr>
        <w:pStyle w:val="a"/>
      </w:pPr>
      <w:bookmarkStart w:id="172" w:name="_Toc294246109"/>
      <w:bookmarkStart w:id="173" w:name="_Toc288410700"/>
      <w:bookmarkStart w:id="174" w:name="_Toc288410571"/>
      <w:bookmarkStart w:id="175" w:name="_Toc288394104"/>
      <w:r>
        <w:t>Программа формирования экологической культуры,здорового и безопасного образа жизни</w:t>
      </w:r>
      <w:bookmarkEnd w:id="172"/>
      <w:bookmarkEnd w:id="173"/>
      <w:bookmarkEnd w:id="174"/>
      <w:bookmarkEnd w:id="175"/>
    </w:p>
    <w:p w:rsidR="009A1789" w:rsidRDefault="009A1789" w:rsidP="009A1789">
      <w:pPr>
        <w:pStyle w:val="af9"/>
        <w:spacing w:line="360" w:lineRule="auto"/>
        <w:ind w:firstLine="454"/>
        <w:rPr>
          <w:rStyle w:val="Zag11"/>
          <w:rFonts w:eastAsia="Times New Roman"/>
          <w:color w:val="auto"/>
          <w:szCs w:val="28"/>
        </w:rPr>
      </w:pPr>
      <w:r>
        <w:rPr>
          <w:rStyle w:val="Zag11"/>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Pr>
          <w:rStyle w:val="Zag11"/>
          <w:color w:val="auto"/>
          <w:spacing w:val="2"/>
          <w:sz w:val="28"/>
          <w:szCs w:val="28"/>
        </w:rPr>
        <w:t>у обучающихся знаний, установок, личностных ориентиров</w:t>
      </w:r>
      <w:r>
        <w:rPr>
          <w:rStyle w:val="Zag11"/>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9A1789" w:rsidRDefault="009A1789" w:rsidP="009A1789">
      <w:pPr>
        <w:pStyle w:val="af9"/>
        <w:spacing w:line="360" w:lineRule="auto"/>
        <w:ind w:firstLine="454"/>
        <w:rPr>
          <w:rStyle w:val="Zag11"/>
          <w:color w:val="auto"/>
          <w:spacing w:val="2"/>
          <w:sz w:val="28"/>
          <w:szCs w:val="28"/>
        </w:rPr>
      </w:pPr>
      <w:r>
        <w:rPr>
          <w:rStyle w:val="Zag11"/>
          <w:color w:val="auto"/>
          <w:spacing w:val="2"/>
          <w:sz w:val="28"/>
          <w:szCs w:val="28"/>
        </w:rPr>
        <w:t>Программа построена на основе общенациональных цен</w:t>
      </w:r>
      <w:r>
        <w:rPr>
          <w:rStyle w:val="Zag11"/>
          <w:color w:val="auto"/>
          <w:sz w:val="28"/>
          <w:szCs w:val="28"/>
        </w:rPr>
        <w:t xml:space="preserve">ностей российского общества, таких, как гражданственность, </w:t>
      </w:r>
      <w:r>
        <w:rPr>
          <w:rStyle w:val="Zag11"/>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Pr>
          <w:rStyle w:val="Zag11"/>
          <w:color w:val="auto"/>
          <w:sz w:val="28"/>
          <w:szCs w:val="28"/>
        </w:rPr>
        <w:t xml:space="preserve">экологическую грамотность, действовать предусмотрительно, </w:t>
      </w:r>
      <w:r>
        <w:rPr>
          <w:rStyle w:val="Zag11"/>
          <w:color w:val="auto"/>
          <w:spacing w:val="2"/>
          <w:sz w:val="28"/>
          <w:szCs w:val="28"/>
        </w:rPr>
        <w:t>осознанно придерживаться здорового и экологически без</w:t>
      </w:r>
      <w:r>
        <w:rPr>
          <w:rStyle w:val="Zag11"/>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Pr>
          <w:rStyle w:val="Zag11"/>
          <w:color w:val="auto"/>
          <w:spacing w:val="2"/>
          <w:sz w:val="28"/>
          <w:szCs w:val="28"/>
        </w:rPr>
        <w:t xml:space="preserve">информации, красоты, здоровья, материального благополучия. </w:t>
      </w:r>
    </w:p>
    <w:p w:rsidR="009A1789" w:rsidRDefault="009A1789" w:rsidP="009A1789">
      <w:pPr>
        <w:pStyle w:val="af9"/>
        <w:spacing w:line="360" w:lineRule="auto"/>
        <w:ind w:firstLine="454"/>
        <w:rPr>
          <w:rStyle w:val="Zag11"/>
          <w:color w:val="auto"/>
          <w:sz w:val="28"/>
          <w:szCs w:val="28"/>
        </w:rPr>
      </w:pPr>
      <w:r>
        <w:rPr>
          <w:rStyle w:val="Zag11"/>
          <w:color w:val="auto"/>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9A1789" w:rsidRDefault="009A1789" w:rsidP="009A1789">
      <w:pPr>
        <w:pStyle w:val="21"/>
        <w:rPr>
          <w:rStyle w:val="Zag11"/>
          <w:szCs w:val="28"/>
        </w:rPr>
      </w:pPr>
      <w:r>
        <w:rPr>
          <w:rStyle w:val="Zag11"/>
          <w:szCs w:val="28"/>
        </w:rPr>
        <w:t>неблагоприятные экологические, социальные и экономические условия;</w:t>
      </w:r>
    </w:p>
    <w:p w:rsidR="009A1789" w:rsidRDefault="009A1789" w:rsidP="009A1789">
      <w:pPr>
        <w:pStyle w:val="21"/>
        <w:rPr>
          <w:rStyle w:val="Zag11"/>
          <w:spacing w:val="2"/>
          <w:szCs w:val="28"/>
        </w:rPr>
      </w:pPr>
      <w:r>
        <w:rPr>
          <w:rStyle w:val="Zag11"/>
          <w:spacing w:val="-2"/>
          <w:szCs w:val="28"/>
        </w:rPr>
        <w:t>факторы риска, имеющие место в образовательных организациях</w:t>
      </w:r>
      <w:r>
        <w:rPr>
          <w:rStyle w:val="Zag11"/>
          <w:spacing w:val="2"/>
          <w:szCs w:val="28"/>
        </w:rPr>
        <w:t>, которые приводят к дальнейшему ухудшению здоровья детей и подростков от первого к последнему году обучения;</w:t>
      </w:r>
    </w:p>
    <w:p w:rsidR="009A1789" w:rsidRDefault="009A1789" w:rsidP="009A1789">
      <w:pPr>
        <w:pStyle w:val="21"/>
        <w:rPr>
          <w:rStyle w:val="Zag11"/>
          <w:szCs w:val="28"/>
        </w:rPr>
      </w:pPr>
      <w:r>
        <w:rPr>
          <w:rStyle w:val="Zag11"/>
          <w:spacing w:val="2"/>
          <w:szCs w:val="28"/>
        </w:rPr>
        <w:t>чувствительность к воздействиям при одновременной</w:t>
      </w:r>
      <w:r>
        <w:rPr>
          <w:rStyle w:val="Zag11"/>
          <w:spacing w:val="2"/>
          <w:szCs w:val="28"/>
        </w:rPr>
        <w:br/>
      </w:r>
      <w:r>
        <w:rPr>
          <w:rStyle w:val="Zag11"/>
          <w:szCs w:val="28"/>
        </w:rPr>
        <w:t xml:space="preserve">к ним инертности по своей природе, обусловливающей временной разрыв между воздействием и результатом, который </w:t>
      </w:r>
      <w:r>
        <w:rPr>
          <w:rStyle w:val="Zag11"/>
          <w:spacing w:val="2"/>
          <w:szCs w:val="28"/>
        </w:rPr>
        <w:t>может быть значительным, достигая нескольких лет, и те</w:t>
      </w:r>
      <w:r>
        <w:rPr>
          <w:rStyle w:val="Zag11"/>
          <w:spacing w:val="-3"/>
          <w:szCs w:val="28"/>
        </w:rPr>
        <w:t>м самым между начальным и существенным проявлением небла</w:t>
      </w:r>
      <w:r>
        <w:rPr>
          <w:rStyle w:val="Zag11"/>
          <w:szCs w:val="28"/>
        </w:rPr>
        <w:t>гополучных популяционных сдвигов в здоровье детей и подростков и всего населения страны в целом;</w:t>
      </w:r>
    </w:p>
    <w:p w:rsidR="009A1789" w:rsidRDefault="009A1789" w:rsidP="009A1789">
      <w:pPr>
        <w:pStyle w:val="21"/>
        <w:rPr>
          <w:rStyle w:val="Zag11"/>
          <w:szCs w:val="28"/>
        </w:rPr>
      </w:pPr>
      <w:r>
        <w:rPr>
          <w:rStyle w:val="Zag11"/>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Pr>
          <w:rStyle w:val="Zag11"/>
          <w:spacing w:val="-2"/>
          <w:szCs w:val="28"/>
        </w:rPr>
        <w:t>опыта «нездоровья» (за исключением детей с серьёзными хро</w:t>
      </w:r>
      <w:r>
        <w:rPr>
          <w:rStyle w:val="Zag11"/>
          <w:szCs w:val="28"/>
        </w:rPr>
        <w:t>ническими заболеваниями) и восприятием ребёнком состо</w:t>
      </w:r>
      <w:r>
        <w:rPr>
          <w:rStyle w:val="Zag11"/>
          <w:spacing w:val="2"/>
          <w:szCs w:val="28"/>
        </w:rPr>
        <w:t xml:space="preserve">яния болезни главным образом как ограничения свободы </w:t>
      </w:r>
      <w:r>
        <w:rPr>
          <w:rStyle w:val="Zag11"/>
          <w:szCs w:val="28"/>
        </w:rPr>
        <w:t>(необходимость лежать в постели, болезненные уколы).</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color w:val="auto"/>
          <w:sz w:val="28"/>
          <w:szCs w:val="28"/>
        </w:rPr>
        <w:t>Наиболее эффективным путём формирования экологиче</w:t>
      </w:r>
      <w:r>
        <w:rPr>
          <w:rStyle w:val="Zag11"/>
          <w:color w:val="auto"/>
          <w:spacing w:val="2"/>
          <w:sz w:val="28"/>
          <w:szCs w:val="28"/>
        </w:rPr>
        <w:t>ской культуры, здорового и безопасного образа жизни об</w:t>
      </w:r>
      <w:r>
        <w:rPr>
          <w:rStyle w:val="Zag11"/>
          <w:color w:val="auto"/>
          <w:sz w:val="28"/>
          <w:szCs w:val="28"/>
        </w:rPr>
        <w:t>учащихся является направляемая и организуемая взрослыми самостоятельная работа школьников, способствующая актив</w:t>
      </w:r>
      <w:r>
        <w:rPr>
          <w:rStyle w:val="Zag11"/>
          <w:color w:val="auto"/>
          <w:spacing w:val="2"/>
          <w:sz w:val="28"/>
          <w:szCs w:val="28"/>
        </w:rPr>
        <w:t>ной и успешной социализации ребёнка в образовательной</w:t>
      </w:r>
      <w:r>
        <w:rPr>
          <w:rStyle w:val="Zag11"/>
          <w:color w:val="auto"/>
          <w:sz w:val="28"/>
          <w:szCs w:val="28"/>
        </w:rPr>
        <w:t xml:space="preserve">организации, развивающая способность понимать своё состояние, знать способы и варианты рациональной организации </w:t>
      </w:r>
      <w:r>
        <w:rPr>
          <w:rStyle w:val="Zag11"/>
          <w:color w:val="auto"/>
          <w:spacing w:val="2"/>
          <w:sz w:val="28"/>
          <w:szCs w:val="28"/>
        </w:rPr>
        <w:t xml:space="preserve">режима дня и двигательной активности, питания, правил </w:t>
      </w:r>
      <w:r>
        <w:rPr>
          <w:rStyle w:val="Zag11"/>
          <w:color w:val="auto"/>
          <w:sz w:val="28"/>
          <w:szCs w:val="28"/>
        </w:rPr>
        <w:t>личной гигиены.</w:t>
      </w:r>
    </w:p>
    <w:p w:rsidR="009A1789" w:rsidRDefault="009A1789" w:rsidP="009A1789">
      <w:pPr>
        <w:pStyle w:val="af9"/>
        <w:spacing w:line="360" w:lineRule="auto"/>
        <w:ind w:firstLine="454"/>
        <w:rPr>
          <w:rStyle w:val="Zag11"/>
          <w:color w:val="auto"/>
          <w:sz w:val="28"/>
          <w:szCs w:val="28"/>
        </w:rPr>
      </w:pPr>
      <w:r>
        <w:rPr>
          <w:rStyle w:val="Zag11"/>
          <w:color w:val="auto"/>
          <w:spacing w:val="2"/>
          <w:sz w:val="28"/>
          <w:szCs w:val="28"/>
        </w:rPr>
        <w:t xml:space="preserve">Однако только знание основ здорового образа жизнине обеспечивает и не гарантирует их использования, если </w:t>
      </w:r>
      <w:r>
        <w:rPr>
          <w:rStyle w:val="Zag11"/>
          <w:color w:val="auto"/>
          <w:sz w:val="28"/>
          <w:szCs w:val="28"/>
        </w:rPr>
        <w:t>это не становится необходимым условием ежедневной жизни ребёнка в семье и образовательной организации.</w:t>
      </w:r>
    </w:p>
    <w:p w:rsidR="009A1789" w:rsidRDefault="009A1789" w:rsidP="009A1789">
      <w:pPr>
        <w:pStyle w:val="af9"/>
        <w:spacing w:line="360" w:lineRule="auto"/>
        <w:ind w:firstLine="454"/>
        <w:rPr>
          <w:rStyle w:val="Zag11"/>
          <w:color w:val="auto"/>
          <w:sz w:val="28"/>
          <w:szCs w:val="28"/>
        </w:rPr>
      </w:pPr>
      <w:r>
        <w:rPr>
          <w:rStyle w:val="Zag11"/>
          <w:color w:val="auto"/>
          <w:spacing w:val="2"/>
          <w:sz w:val="28"/>
          <w:szCs w:val="28"/>
        </w:rPr>
        <w:t>При выборе стратегии реализации настоящей программы необходимо учитывать психологические и психофизио</w:t>
      </w:r>
      <w:r>
        <w:rPr>
          <w:rStyle w:val="Zag11"/>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Pr>
          <w:rStyle w:val="Zag11"/>
          <w:color w:val="auto"/>
          <w:spacing w:val="2"/>
          <w:sz w:val="28"/>
          <w:szCs w:val="28"/>
        </w:rPr>
        <w:t>исходить из того, что формирование культуры здорового</w:t>
      </w:r>
      <w:r>
        <w:rPr>
          <w:rStyle w:val="Zag11"/>
          <w:color w:val="auto"/>
          <w:spacing w:val="2"/>
          <w:sz w:val="28"/>
          <w:szCs w:val="28"/>
        </w:rPr>
        <w:br/>
        <w:t xml:space="preserve">и безопасного образа жизни — необходимый и обязательный компонент здоровьесберегающей работы </w:t>
      </w:r>
      <w:r>
        <w:rPr>
          <w:rStyle w:val="Zag11"/>
          <w:color w:val="auto"/>
          <w:sz w:val="28"/>
          <w:szCs w:val="28"/>
        </w:rPr>
        <w:t xml:space="preserve"> образовательной </w:t>
      </w:r>
      <w:r>
        <w:rPr>
          <w:rStyle w:val="Zag11"/>
          <w:color w:val="auto"/>
          <w:spacing w:val="2"/>
          <w:sz w:val="28"/>
          <w:szCs w:val="28"/>
        </w:rPr>
        <w:t xml:space="preserve">организации, </w:t>
      </w:r>
      <w:r>
        <w:rPr>
          <w:rStyle w:val="Zag11"/>
          <w:color w:val="auto"/>
          <w:sz w:val="28"/>
          <w:szCs w:val="28"/>
        </w:rPr>
        <w:t xml:space="preserve">требующий соответствующей экологически </w:t>
      </w:r>
      <w:r>
        <w:rPr>
          <w:rStyle w:val="Zag11"/>
          <w:color w:val="auto"/>
          <w:spacing w:val="2"/>
          <w:sz w:val="28"/>
          <w:szCs w:val="28"/>
        </w:rPr>
        <w:t xml:space="preserve">безопасной, здоровьесберегающей организации всей жизни  образовательной организации, включая её инфраструктуру, </w:t>
      </w:r>
      <w:r>
        <w:rPr>
          <w:rStyle w:val="Zag11"/>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w:t>
      </w:r>
      <w:r>
        <w:rPr>
          <w:rStyle w:val="Zag11"/>
          <w:color w:val="auto"/>
          <w:sz w:val="28"/>
          <w:szCs w:val="28"/>
        </w:rPr>
        <w:softHyphen/>
        <w:t>оздоровительной работы, организации рационального питания.</w:t>
      </w:r>
    </w:p>
    <w:p w:rsidR="009A1789" w:rsidRDefault="009A1789" w:rsidP="009A1789">
      <w:pPr>
        <w:pStyle w:val="af9"/>
        <w:spacing w:line="360" w:lineRule="auto"/>
        <w:ind w:firstLine="454"/>
        <w:rPr>
          <w:rStyle w:val="Zag11"/>
          <w:color w:val="auto"/>
          <w:sz w:val="28"/>
          <w:szCs w:val="28"/>
        </w:rPr>
      </w:pPr>
      <w:r>
        <w:rPr>
          <w:rStyle w:val="Zag11"/>
          <w:color w:val="auto"/>
          <w:spacing w:val="-2"/>
          <w:sz w:val="28"/>
          <w:szCs w:val="28"/>
        </w:rPr>
        <w:t>Одним из компонентов формирования экологической куль</w:t>
      </w:r>
      <w:r>
        <w:rPr>
          <w:rStyle w:val="Zag11"/>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Pr>
          <w:rStyle w:val="Zag11"/>
          <w:color w:val="auto"/>
          <w:sz w:val="28"/>
          <w:szCs w:val="28"/>
        </w:rPr>
        <w:t>представителей) к совместной работе с детьми, к разработке программы школы по охране здоровья обучающихся.</w:t>
      </w:r>
    </w:p>
    <w:p w:rsidR="009A1789" w:rsidRDefault="009A1789" w:rsidP="009A1789">
      <w:pPr>
        <w:pStyle w:val="af9"/>
        <w:spacing w:line="360" w:lineRule="auto"/>
        <w:ind w:firstLine="454"/>
        <w:rPr>
          <w:rStyle w:val="Zag11"/>
          <w:color w:val="auto"/>
          <w:sz w:val="28"/>
          <w:szCs w:val="28"/>
        </w:rPr>
      </w:pPr>
    </w:p>
    <w:p w:rsidR="009A1789" w:rsidRDefault="009A1789" w:rsidP="009A1789">
      <w:pPr>
        <w:pStyle w:val="af9"/>
        <w:spacing w:line="360" w:lineRule="auto"/>
        <w:ind w:firstLine="454"/>
        <w:rPr>
          <w:rStyle w:val="Zag11"/>
          <w:color w:val="auto"/>
          <w:sz w:val="28"/>
          <w:szCs w:val="28"/>
        </w:rPr>
      </w:pPr>
    </w:p>
    <w:p w:rsidR="009A1789" w:rsidRDefault="009A1789" w:rsidP="009A1789">
      <w:pPr>
        <w:pStyle w:val="af9"/>
        <w:spacing w:line="360" w:lineRule="auto"/>
        <w:ind w:firstLine="454"/>
        <w:rPr>
          <w:rStyle w:val="Zag11"/>
          <w:b/>
          <w:bCs/>
          <w:iCs/>
          <w:color w:val="auto"/>
          <w:sz w:val="28"/>
          <w:szCs w:val="28"/>
        </w:rPr>
      </w:pPr>
      <w:r>
        <w:rPr>
          <w:rStyle w:val="Zag11"/>
          <w:b/>
          <w:bCs/>
          <w:iCs/>
          <w:color w:val="auto"/>
          <w:sz w:val="28"/>
          <w:szCs w:val="28"/>
        </w:rPr>
        <w:t>Цели и задачи программы</w:t>
      </w:r>
    </w:p>
    <w:p w:rsidR="009A1789" w:rsidRDefault="009A1789" w:rsidP="009A1789">
      <w:pPr>
        <w:pStyle w:val="af9"/>
        <w:spacing w:line="360" w:lineRule="auto"/>
        <w:ind w:firstLine="454"/>
        <w:rPr>
          <w:rStyle w:val="Zag11"/>
          <w:color w:val="auto"/>
          <w:sz w:val="28"/>
          <w:szCs w:val="28"/>
        </w:rPr>
      </w:pPr>
      <w:r>
        <w:rPr>
          <w:rStyle w:val="Zag11"/>
          <w:color w:val="auto"/>
          <w:spacing w:val="-2"/>
          <w:sz w:val="28"/>
          <w:szCs w:val="28"/>
        </w:rPr>
        <w:t>Разработка программы формирования экологической куль</w:t>
      </w:r>
      <w:r>
        <w:rPr>
          <w:rStyle w:val="Zag11"/>
          <w:color w:val="auto"/>
          <w:sz w:val="28"/>
          <w:szCs w:val="28"/>
        </w:rPr>
        <w:t xml:space="preserve">туры, здорового и безопасного образа жизни, а также организация всей работы по её реализации  строятся на </w:t>
      </w:r>
      <w:r>
        <w:rPr>
          <w:rStyle w:val="Zag11"/>
          <w:color w:val="auto"/>
          <w:spacing w:val="2"/>
          <w:sz w:val="28"/>
          <w:szCs w:val="28"/>
        </w:rPr>
        <w:t>основе научной обоснованности, последовательности, воз</w:t>
      </w:r>
      <w:r>
        <w:rPr>
          <w:rStyle w:val="Zag11"/>
          <w:color w:val="auto"/>
          <w:sz w:val="28"/>
          <w:szCs w:val="28"/>
        </w:rPr>
        <w:t>растной и социокультурной адекватности, информационной безопасности и практической целесообразности.</w:t>
      </w:r>
    </w:p>
    <w:p w:rsidR="009A1789" w:rsidRDefault="009A1789" w:rsidP="009A1789">
      <w:pPr>
        <w:pStyle w:val="af9"/>
        <w:spacing w:line="360" w:lineRule="auto"/>
        <w:ind w:firstLine="454"/>
        <w:rPr>
          <w:rStyle w:val="Zag11"/>
          <w:color w:val="auto"/>
          <w:sz w:val="28"/>
          <w:szCs w:val="28"/>
        </w:rPr>
      </w:pPr>
      <w:r>
        <w:rPr>
          <w:rStyle w:val="Zag11"/>
          <w:color w:val="auto"/>
          <w:spacing w:val="2"/>
          <w:sz w:val="28"/>
          <w:szCs w:val="28"/>
        </w:rPr>
        <w:t xml:space="preserve">Основная </w:t>
      </w:r>
      <w:r>
        <w:rPr>
          <w:rStyle w:val="Zag11"/>
          <w:b/>
          <w:bCs/>
          <w:color w:val="auto"/>
          <w:spacing w:val="2"/>
          <w:sz w:val="28"/>
          <w:szCs w:val="28"/>
        </w:rPr>
        <w:t>цель</w:t>
      </w:r>
      <w:r>
        <w:rPr>
          <w:rStyle w:val="Zag11"/>
          <w:color w:val="auto"/>
          <w:spacing w:val="2"/>
          <w:sz w:val="28"/>
          <w:szCs w:val="28"/>
        </w:rPr>
        <w:t xml:space="preserve"> настоящей программы – сохранение и укрепление физического, психологического и социально</w:t>
      </w:r>
      <w:r>
        <w:rPr>
          <w:rStyle w:val="Zag11"/>
          <w:color w:val="auto"/>
          <w:sz w:val="28"/>
          <w:szCs w:val="28"/>
        </w:rPr>
        <w:t>го здоровья обучающихся младшего школьного возраста как одной из ценностных составляющих, способствующих позна</w:t>
      </w:r>
      <w:r>
        <w:rPr>
          <w:rStyle w:val="Zag11"/>
          <w:color w:val="auto"/>
          <w:spacing w:val="2"/>
          <w:sz w:val="28"/>
          <w:szCs w:val="28"/>
        </w:rPr>
        <w:t>вательному и эмоциональному развитию ребёнка, достиже</w:t>
      </w:r>
      <w:r>
        <w:rPr>
          <w:rStyle w:val="Zag11"/>
          <w:color w:val="auto"/>
          <w:sz w:val="28"/>
          <w:szCs w:val="28"/>
        </w:rPr>
        <w:t xml:space="preserve">нию планируемых результатов освоения основной образовательной программы начального общего образования. </w:t>
      </w:r>
    </w:p>
    <w:p w:rsidR="009A1789" w:rsidRDefault="009A1789" w:rsidP="009A1789">
      <w:pPr>
        <w:pStyle w:val="af9"/>
        <w:spacing w:line="360" w:lineRule="auto"/>
        <w:ind w:firstLine="454"/>
        <w:rPr>
          <w:rStyle w:val="Zag11"/>
          <w:b/>
          <w:bCs/>
          <w:color w:val="auto"/>
          <w:sz w:val="28"/>
          <w:szCs w:val="28"/>
        </w:rPr>
      </w:pPr>
      <w:r>
        <w:rPr>
          <w:rStyle w:val="Zag11"/>
          <w:b/>
          <w:bCs/>
          <w:color w:val="auto"/>
          <w:sz w:val="28"/>
          <w:szCs w:val="28"/>
        </w:rPr>
        <w:t>Задачи программы:</w:t>
      </w:r>
    </w:p>
    <w:p w:rsidR="009A1789" w:rsidRDefault="009A1789" w:rsidP="009A1789">
      <w:pPr>
        <w:pStyle w:val="21"/>
        <w:rPr>
          <w:rStyle w:val="Zag11"/>
          <w:szCs w:val="28"/>
        </w:rPr>
      </w:pPr>
      <w:r>
        <w:rPr>
          <w:rStyle w:val="Zag11"/>
          <w:spacing w:val="2"/>
          <w:szCs w:val="28"/>
        </w:rPr>
        <w:t xml:space="preserve">сформировать представления об основах экологической культуры на примере экологически сообразного поведения </w:t>
      </w:r>
      <w:r>
        <w:rPr>
          <w:rStyle w:val="Zag11"/>
          <w:szCs w:val="28"/>
        </w:rPr>
        <w:t>в быту и природе, безопасного для человека и окружающей среды;</w:t>
      </w:r>
    </w:p>
    <w:p w:rsidR="009A1789" w:rsidRDefault="009A1789" w:rsidP="009A1789">
      <w:pPr>
        <w:pStyle w:val="21"/>
        <w:rPr>
          <w:rStyle w:val="Zag11"/>
          <w:szCs w:val="28"/>
        </w:rPr>
      </w:pPr>
      <w:r>
        <w:rPr>
          <w:rStyle w:val="Zag11"/>
          <w:szCs w:val="28"/>
        </w:rPr>
        <w:t xml:space="preserve">сформировать представление о позитивных и негативных </w:t>
      </w:r>
      <w:r>
        <w:rPr>
          <w:rStyle w:val="Zag11"/>
          <w:spacing w:val="2"/>
          <w:szCs w:val="28"/>
        </w:rPr>
        <w:t>факторах, влияющих на здоровье, в том числе о влиянии</w:t>
      </w:r>
      <w:r>
        <w:rPr>
          <w:rStyle w:val="Zag11"/>
          <w:szCs w:val="28"/>
        </w:rPr>
        <w:t>на здоровье позитивных и негативных эмоций, получаемых от общения с компьютером, просмотра телепередач, участия в азартных играх;</w:t>
      </w:r>
    </w:p>
    <w:p w:rsidR="009A1789" w:rsidRDefault="009A1789" w:rsidP="009A1789">
      <w:pPr>
        <w:pStyle w:val="21"/>
        <w:rPr>
          <w:rStyle w:val="Zag11"/>
          <w:szCs w:val="28"/>
        </w:rPr>
      </w:pPr>
      <w:r>
        <w:rPr>
          <w:rStyle w:val="Zag11"/>
          <w:spacing w:val="2"/>
          <w:szCs w:val="28"/>
        </w:rPr>
        <w:t>дать представление с учётом принципа информацион</w:t>
      </w:r>
      <w:r>
        <w:rPr>
          <w:rStyle w:val="Zag11"/>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9A1789" w:rsidRDefault="009A1789" w:rsidP="009A1789">
      <w:pPr>
        <w:pStyle w:val="21"/>
        <w:rPr>
          <w:rStyle w:val="Zag11"/>
          <w:szCs w:val="28"/>
        </w:rPr>
      </w:pPr>
      <w:r>
        <w:rPr>
          <w:rStyle w:val="Zag11"/>
          <w:szCs w:val="28"/>
        </w:rPr>
        <w:t>сформировать познавательный интерес и бережное отношение к природе;</w:t>
      </w:r>
    </w:p>
    <w:p w:rsidR="009A1789" w:rsidRDefault="009A1789" w:rsidP="009A1789">
      <w:pPr>
        <w:pStyle w:val="21"/>
        <w:rPr>
          <w:rStyle w:val="Zag11"/>
          <w:szCs w:val="28"/>
        </w:rPr>
      </w:pPr>
      <w:r>
        <w:rPr>
          <w:rStyle w:val="Zag11"/>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9A1789" w:rsidRDefault="009A1789" w:rsidP="009A1789">
      <w:pPr>
        <w:pStyle w:val="21"/>
        <w:rPr>
          <w:rStyle w:val="Zag11"/>
          <w:szCs w:val="28"/>
        </w:rPr>
      </w:pPr>
      <w:r>
        <w:rPr>
          <w:rStyle w:val="Zag11"/>
          <w:spacing w:val="2"/>
          <w:szCs w:val="28"/>
        </w:rPr>
        <w:t xml:space="preserve">сформировать представление о правильном (здоровом) </w:t>
      </w:r>
      <w:r>
        <w:rPr>
          <w:rStyle w:val="Zag11"/>
          <w:szCs w:val="28"/>
        </w:rPr>
        <w:t>питании, его режиме, структуре, полезных продуктах;</w:t>
      </w:r>
    </w:p>
    <w:p w:rsidR="009A1789" w:rsidRDefault="009A1789" w:rsidP="009A1789">
      <w:pPr>
        <w:pStyle w:val="21"/>
        <w:rPr>
          <w:rStyle w:val="Zag11"/>
          <w:szCs w:val="28"/>
        </w:rPr>
      </w:pPr>
      <w:r>
        <w:rPr>
          <w:rStyle w:val="Zag11"/>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9A1789" w:rsidRDefault="009A1789" w:rsidP="009A1789">
      <w:pPr>
        <w:pStyle w:val="21"/>
        <w:rPr>
          <w:rStyle w:val="Zag11"/>
          <w:spacing w:val="-2"/>
          <w:szCs w:val="28"/>
        </w:rPr>
      </w:pPr>
      <w:r>
        <w:rPr>
          <w:rStyle w:val="Zag11"/>
          <w:spacing w:val="-5"/>
          <w:szCs w:val="28"/>
        </w:rPr>
        <w:t>обучить безопасному поведению в окружающей среде и эле</w:t>
      </w:r>
      <w:r>
        <w:rPr>
          <w:rStyle w:val="Zag11"/>
          <w:spacing w:val="-2"/>
          <w:szCs w:val="28"/>
        </w:rPr>
        <w:t>ментарным навыкам поведения в экстремальных ситуациях;</w:t>
      </w:r>
    </w:p>
    <w:p w:rsidR="009A1789" w:rsidRDefault="009A1789" w:rsidP="009A1789">
      <w:pPr>
        <w:pStyle w:val="21"/>
        <w:rPr>
          <w:rStyle w:val="Zag11"/>
          <w:szCs w:val="28"/>
        </w:rPr>
      </w:pPr>
      <w:r>
        <w:rPr>
          <w:rStyle w:val="Zag11"/>
          <w:spacing w:val="2"/>
          <w:szCs w:val="28"/>
        </w:rPr>
        <w:t xml:space="preserve">сформировать навыки позитивного </w:t>
      </w:r>
      <w:r>
        <w:rPr>
          <w:rStyle w:val="Zag11"/>
          <w:szCs w:val="28"/>
        </w:rPr>
        <w:t>общения;</w:t>
      </w:r>
    </w:p>
    <w:p w:rsidR="009A1789" w:rsidRDefault="009A1789" w:rsidP="009A1789">
      <w:pPr>
        <w:pStyle w:val="21"/>
        <w:rPr>
          <w:rStyle w:val="Zag11"/>
          <w:szCs w:val="28"/>
        </w:rPr>
      </w:pPr>
      <w:r>
        <w:rPr>
          <w:rStyle w:val="Zag11"/>
          <w:spacing w:val="2"/>
          <w:szCs w:val="28"/>
        </w:rPr>
        <w:t>научить осознанному выбору поступков, стиля поведе</w:t>
      </w:r>
      <w:r>
        <w:rPr>
          <w:rStyle w:val="Zag11"/>
          <w:szCs w:val="28"/>
        </w:rPr>
        <w:t>ния, позволяющих сохранять и укреплять здоровье;</w:t>
      </w:r>
    </w:p>
    <w:p w:rsidR="009A1789" w:rsidRDefault="009A1789" w:rsidP="009A1789">
      <w:pPr>
        <w:pStyle w:val="21"/>
        <w:rPr>
          <w:rStyle w:val="Zag11"/>
          <w:szCs w:val="28"/>
        </w:rPr>
      </w:pPr>
      <w:r>
        <w:rPr>
          <w:rStyle w:val="Zag11"/>
          <w:szCs w:val="28"/>
        </w:rPr>
        <w:t>сформировать потребность ребёнка безбоязненно обра</w:t>
      </w:r>
      <w:r>
        <w:rPr>
          <w:rStyle w:val="Zag11"/>
          <w:spacing w:val="2"/>
          <w:szCs w:val="28"/>
        </w:rPr>
        <w:t>щаться к врачу по любым вопросам состояния здоровья,</w:t>
      </w:r>
      <w:r>
        <w:rPr>
          <w:rStyle w:val="Zag11"/>
          <w:szCs w:val="28"/>
        </w:rPr>
        <w:t>в том числе связанным с особенностями роста и развития.</w:t>
      </w:r>
    </w:p>
    <w:p w:rsidR="009A1789" w:rsidRDefault="009A1789" w:rsidP="009A1789">
      <w:pPr>
        <w:pStyle w:val="af9"/>
        <w:spacing w:line="360" w:lineRule="auto"/>
        <w:ind w:firstLine="454"/>
        <w:rPr>
          <w:rStyle w:val="Zag11"/>
          <w:rFonts w:ascii="Times New Roman" w:hAnsi="Times New Roman"/>
          <w:b/>
          <w:bCs/>
          <w:iCs/>
          <w:color w:val="auto"/>
          <w:sz w:val="28"/>
          <w:szCs w:val="28"/>
        </w:rPr>
      </w:pPr>
      <w:r>
        <w:rPr>
          <w:rStyle w:val="Zag11"/>
          <w:b/>
          <w:bCs/>
          <w:iCs/>
          <w:color w:val="auto"/>
          <w:sz w:val="28"/>
          <w:szCs w:val="28"/>
        </w:rPr>
        <w:t>Основные направленияпрограммы</w:t>
      </w:r>
    </w:p>
    <w:p w:rsidR="009A1789" w:rsidRDefault="009A1789" w:rsidP="009A1789">
      <w:pPr>
        <w:pStyle w:val="af9"/>
        <w:spacing w:line="360" w:lineRule="auto"/>
        <w:ind w:firstLine="454"/>
        <w:rPr>
          <w:rStyle w:val="Zag11"/>
          <w:color w:val="auto"/>
          <w:spacing w:val="-2"/>
          <w:sz w:val="28"/>
          <w:szCs w:val="28"/>
        </w:rPr>
      </w:pPr>
      <w:r>
        <w:rPr>
          <w:rStyle w:val="Zag11"/>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Pr>
          <w:rStyle w:val="Zag11"/>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A1789" w:rsidRDefault="009A1789" w:rsidP="009A1789">
      <w:pPr>
        <w:pStyle w:val="af9"/>
        <w:spacing w:line="360" w:lineRule="auto"/>
        <w:ind w:firstLine="454"/>
        <w:rPr>
          <w:rStyle w:val="Zag11"/>
          <w:color w:val="auto"/>
          <w:sz w:val="28"/>
          <w:szCs w:val="28"/>
        </w:rPr>
      </w:pPr>
      <w:r>
        <w:rPr>
          <w:rStyle w:val="Zag11"/>
          <w:color w:val="auto"/>
          <w:spacing w:val="-4"/>
          <w:sz w:val="28"/>
          <w:szCs w:val="28"/>
        </w:rPr>
        <w:t>Основными источниками содержания выступают экологиче</w:t>
      </w:r>
      <w:r>
        <w:rPr>
          <w:rStyle w:val="Zag11"/>
          <w:color w:val="auto"/>
          <w:spacing w:val="-2"/>
          <w:sz w:val="28"/>
          <w:szCs w:val="28"/>
        </w:rPr>
        <w:t>ские образы в традициях и творчестве разных народов, художественной литературе, искусстве, а также элементы науч</w:t>
      </w:r>
      <w:r>
        <w:rPr>
          <w:rStyle w:val="Zag11"/>
          <w:color w:val="auto"/>
          <w:sz w:val="28"/>
          <w:szCs w:val="28"/>
        </w:rPr>
        <w:t>ного знания.</w:t>
      </w:r>
    </w:p>
    <w:p w:rsidR="009A1789" w:rsidRDefault="009A1789" w:rsidP="009A1789">
      <w:pPr>
        <w:pStyle w:val="af9"/>
        <w:spacing w:line="360" w:lineRule="auto"/>
        <w:ind w:firstLine="454"/>
        <w:rPr>
          <w:rStyle w:val="Zag11"/>
          <w:color w:val="auto"/>
          <w:spacing w:val="-6"/>
          <w:sz w:val="28"/>
          <w:szCs w:val="28"/>
        </w:rPr>
      </w:pPr>
      <w:r>
        <w:rPr>
          <w:rStyle w:val="Zag11"/>
          <w:color w:val="auto"/>
          <w:spacing w:val="-5"/>
          <w:sz w:val="28"/>
          <w:szCs w:val="28"/>
        </w:rPr>
        <w:t>Основные виды деятельности обучающихся: учебная, учебно</w:t>
      </w:r>
      <w:r>
        <w:rPr>
          <w:rStyle w:val="Zag11"/>
          <w:color w:val="auto"/>
          <w:spacing w:val="-5"/>
          <w:sz w:val="28"/>
          <w:szCs w:val="28"/>
        </w:rPr>
        <w:softHyphen/>
        <w:t>исследовательская, образно</w:t>
      </w:r>
      <w:r>
        <w:rPr>
          <w:rStyle w:val="Zag11"/>
          <w:color w:val="auto"/>
          <w:spacing w:val="-5"/>
          <w:sz w:val="28"/>
          <w:szCs w:val="28"/>
        </w:rPr>
        <w:softHyphen/>
        <w:t>познавательная, игровая, рефлексив</w:t>
      </w:r>
      <w:r>
        <w:rPr>
          <w:rStyle w:val="Zag11"/>
          <w:color w:val="auto"/>
          <w:spacing w:val="-6"/>
          <w:sz w:val="28"/>
          <w:szCs w:val="28"/>
        </w:rPr>
        <w:t>но</w:t>
      </w:r>
      <w:r>
        <w:rPr>
          <w:rStyle w:val="Zag11"/>
          <w:color w:val="auto"/>
          <w:spacing w:val="-6"/>
          <w:sz w:val="28"/>
          <w:szCs w:val="28"/>
        </w:rPr>
        <w:softHyphen/>
        <w:t xml:space="preserve">оценочная, регулятивная, креативная, общественно полезная. </w:t>
      </w:r>
    </w:p>
    <w:p w:rsidR="009A1789" w:rsidRDefault="009A1789" w:rsidP="009A1789">
      <w:pPr>
        <w:pStyle w:val="af9"/>
        <w:spacing w:line="360" w:lineRule="auto"/>
        <w:ind w:firstLine="454"/>
        <w:rPr>
          <w:rStyle w:val="Zag11"/>
          <w:color w:val="auto"/>
          <w:sz w:val="28"/>
          <w:szCs w:val="28"/>
        </w:rPr>
      </w:pPr>
      <w:r>
        <w:rPr>
          <w:rStyle w:val="Zag11"/>
          <w:color w:val="auto"/>
          <w:sz w:val="28"/>
          <w:szCs w:val="28"/>
        </w:rPr>
        <w:t xml:space="preserve">Формируемые ценности: природа, здоровье, экологическая культура, экологически безопасное поведение. </w:t>
      </w:r>
    </w:p>
    <w:p w:rsidR="009A1789" w:rsidRDefault="009A1789" w:rsidP="009A1789">
      <w:pPr>
        <w:pStyle w:val="af9"/>
        <w:spacing w:line="360" w:lineRule="auto"/>
        <w:ind w:firstLine="454"/>
      </w:pPr>
      <w:r>
        <w:rPr>
          <w:rStyle w:val="Zag11"/>
          <w:color w:val="auto"/>
          <w:sz w:val="28"/>
          <w:szCs w:val="28"/>
        </w:rPr>
        <w:t xml:space="preserve">Основные формы организации внеурочной деятельности: развивающие ситуации игрового и учебного типа. </w:t>
      </w:r>
    </w:p>
    <w:p w:rsidR="009A1789" w:rsidRDefault="009A1789" w:rsidP="009A1789">
      <w:pPr>
        <w:pStyle w:val="af9"/>
        <w:spacing w:line="360" w:lineRule="auto"/>
        <w:ind w:firstLine="454"/>
        <w:rPr>
          <w:rStyle w:val="Zag11"/>
          <w:iCs/>
          <w:color w:val="auto"/>
        </w:rPr>
      </w:pPr>
      <w:r>
        <w:rPr>
          <w:rStyle w:val="Zag11"/>
          <w:iCs/>
          <w:color w:val="auto"/>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rStyle w:val="Zag11"/>
          <w:b/>
          <w:iCs/>
          <w:color w:val="auto"/>
          <w:sz w:val="28"/>
          <w:szCs w:val="28"/>
        </w:rPr>
        <w:t>направлениям</w:t>
      </w:r>
      <w:r>
        <w:rPr>
          <w:rStyle w:val="Zag11"/>
          <w:iCs/>
          <w:color w:val="auto"/>
          <w:sz w:val="28"/>
          <w:szCs w:val="28"/>
        </w:rPr>
        <w:t>:</w:t>
      </w:r>
    </w:p>
    <w:p w:rsidR="009A1789" w:rsidRDefault="009A1789" w:rsidP="009A1789">
      <w:pPr>
        <w:pStyle w:val="21"/>
        <w:rPr>
          <w:rStyle w:val="Zag11"/>
          <w:szCs w:val="28"/>
        </w:rPr>
      </w:pPr>
      <w:r>
        <w:rPr>
          <w:rStyle w:val="Zag11"/>
          <w:szCs w:val="28"/>
        </w:rPr>
        <w:t xml:space="preserve">создание экологически безопасной, здоровьесберегающей инфраструктуры </w:t>
      </w:r>
      <w:r>
        <w:rPr>
          <w:rStyle w:val="Zag11"/>
          <w:spacing w:val="-3"/>
          <w:szCs w:val="28"/>
        </w:rPr>
        <w:t>образовательной организации</w:t>
      </w:r>
      <w:r>
        <w:rPr>
          <w:rStyle w:val="Zag11"/>
          <w:szCs w:val="28"/>
        </w:rPr>
        <w:t>;</w:t>
      </w:r>
    </w:p>
    <w:p w:rsidR="009A1789" w:rsidRDefault="009A1789" w:rsidP="009A1789">
      <w:pPr>
        <w:pStyle w:val="21"/>
        <w:rPr>
          <w:rStyle w:val="Zag11"/>
          <w:szCs w:val="28"/>
        </w:rPr>
      </w:pPr>
      <w:r>
        <w:rPr>
          <w:rStyle w:val="Zag11"/>
          <w:szCs w:val="28"/>
        </w:rPr>
        <w:t xml:space="preserve">организация учебной и внеурочной деятельности обучающихся; </w:t>
      </w:r>
    </w:p>
    <w:p w:rsidR="009A1789" w:rsidRDefault="009A1789" w:rsidP="009A1789">
      <w:pPr>
        <w:pStyle w:val="21"/>
        <w:rPr>
          <w:rStyle w:val="Zag11"/>
          <w:szCs w:val="28"/>
        </w:rPr>
      </w:pPr>
      <w:r>
        <w:rPr>
          <w:rStyle w:val="Zag11"/>
          <w:szCs w:val="28"/>
        </w:rPr>
        <w:t>организация физкультурно</w:t>
      </w:r>
      <w:r>
        <w:rPr>
          <w:rStyle w:val="Zag11"/>
          <w:szCs w:val="28"/>
        </w:rPr>
        <w:softHyphen/>
        <w:t xml:space="preserve">оздоровительной работы; </w:t>
      </w:r>
    </w:p>
    <w:p w:rsidR="009A1789" w:rsidRDefault="009A1789" w:rsidP="009A1789">
      <w:pPr>
        <w:pStyle w:val="21"/>
        <w:rPr>
          <w:rStyle w:val="Zag11"/>
          <w:szCs w:val="28"/>
        </w:rPr>
      </w:pPr>
      <w:r>
        <w:rPr>
          <w:rStyle w:val="Zag11"/>
          <w:szCs w:val="28"/>
        </w:rPr>
        <w:t>реализация дополнительных образовательных курсов;</w:t>
      </w:r>
    </w:p>
    <w:p w:rsidR="009A1789" w:rsidRDefault="009A1789" w:rsidP="009A1789">
      <w:pPr>
        <w:pStyle w:val="21"/>
        <w:rPr>
          <w:rStyle w:val="Zag11"/>
          <w:szCs w:val="28"/>
        </w:rPr>
      </w:pPr>
      <w:r>
        <w:rPr>
          <w:rStyle w:val="Zag11"/>
          <w:szCs w:val="28"/>
        </w:rPr>
        <w:t>организация работы с родителями (законными представителями).</w:t>
      </w:r>
    </w:p>
    <w:p w:rsidR="009A1789" w:rsidRDefault="009A1789" w:rsidP="009A1789">
      <w:pPr>
        <w:pStyle w:val="af9"/>
        <w:spacing w:line="360" w:lineRule="auto"/>
        <w:ind w:firstLine="454"/>
        <w:rPr>
          <w:rStyle w:val="Zag11"/>
          <w:rFonts w:ascii="Times New Roman" w:hAnsi="Times New Roman"/>
          <w:b/>
          <w:bCs/>
          <w:iCs/>
          <w:color w:val="auto"/>
          <w:sz w:val="28"/>
          <w:szCs w:val="28"/>
        </w:rPr>
      </w:pPr>
      <w:r>
        <w:rPr>
          <w:rStyle w:val="Zag11"/>
          <w:b/>
          <w:bCs/>
          <w:iCs/>
          <w:color w:val="auto"/>
          <w:sz w:val="28"/>
          <w:szCs w:val="28"/>
        </w:rPr>
        <w:t>Модель организации работы образовательной организации по реализации программы</w:t>
      </w:r>
    </w:p>
    <w:p w:rsidR="009A1789" w:rsidRDefault="009A1789" w:rsidP="009A1789">
      <w:pPr>
        <w:pStyle w:val="af9"/>
        <w:spacing w:line="360" w:lineRule="auto"/>
        <w:ind w:firstLine="454"/>
        <w:rPr>
          <w:rStyle w:val="Zag11"/>
          <w:color w:val="auto"/>
          <w:spacing w:val="-3"/>
          <w:sz w:val="28"/>
          <w:szCs w:val="28"/>
        </w:rPr>
      </w:pPr>
      <w:r>
        <w:rPr>
          <w:rStyle w:val="Zag11"/>
          <w:color w:val="auto"/>
          <w:spacing w:val="-3"/>
          <w:sz w:val="28"/>
          <w:szCs w:val="28"/>
        </w:rPr>
        <w:t>Реализация  про</w:t>
      </w:r>
      <w:r>
        <w:rPr>
          <w:rStyle w:val="Zag11"/>
          <w:color w:val="auto"/>
          <w:sz w:val="28"/>
          <w:szCs w:val="28"/>
        </w:rPr>
        <w:t xml:space="preserve">граммы формирования экологической культуры, здорового и </w:t>
      </w:r>
      <w:r>
        <w:rPr>
          <w:rStyle w:val="Zag11"/>
          <w:color w:val="auto"/>
          <w:spacing w:val="-3"/>
          <w:sz w:val="28"/>
          <w:szCs w:val="28"/>
        </w:rPr>
        <w:t xml:space="preserve">безопасного образа жизни может быть реализована в два этапа. </w:t>
      </w:r>
    </w:p>
    <w:p w:rsidR="009A1789" w:rsidRDefault="009A1789" w:rsidP="009A1789">
      <w:pPr>
        <w:pStyle w:val="af9"/>
        <w:spacing w:line="360" w:lineRule="auto"/>
        <w:ind w:firstLine="454"/>
        <w:rPr>
          <w:rStyle w:val="Zag11"/>
          <w:color w:val="auto"/>
          <w:sz w:val="28"/>
          <w:szCs w:val="28"/>
        </w:rPr>
      </w:pPr>
      <w:r>
        <w:rPr>
          <w:rStyle w:val="Zag11"/>
          <w:iCs/>
          <w:color w:val="auto"/>
          <w:sz w:val="28"/>
          <w:szCs w:val="28"/>
        </w:rPr>
        <w:t>Первый этап</w:t>
      </w:r>
      <w:r>
        <w:rPr>
          <w:rStyle w:val="Zag11"/>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9A1789" w:rsidRDefault="009A1789" w:rsidP="009A1789">
      <w:pPr>
        <w:pStyle w:val="21"/>
        <w:rPr>
          <w:rStyle w:val="Zag11"/>
          <w:szCs w:val="28"/>
        </w:rPr>
      </w:pPr>
      <w:r>
        <w:rPr>
          <w:rStyle w:val="Zag11"/>
          <w:szCs w:val="28"/>
        </w:rPr>
        <w:t xml:space="preserve">организации режима дня детей, их нагрузкам, питанию, </w:t>
      </w:r>
      <w:r>
        <w:rPr>
          <w:rStyle w:val="Zag11"/>
          <w:spacing w:val="-4"/>
          <w:szCs w:val="28"/>
        </w:rPr>
        <w:t>физкультурно</w:t>
      </w:r>
      <w:r>
        <w:rPr>
          <w:rStyle w:val="Zag11"/>
          <w:spacing w:val="-4"/>
          <w:szCs w:val="28"/>
        </w:rPr>
        <w:softHyphen/>
        <w:t>оздоровительной работе, сформированности эле</w:t>
      </w:r>
      <w:r>
        <w:rPr>
          <w:rStyle w:val="Zag11"/>
          <w:szCs w:val="28"/>
        </w:rPr>
        <w:t>ментарных навыков гигиены, рационального питания и профилактике вредных привычек;</w:t>
      </w:r>
    </w:p>
    <w:p w:rsidR="009A1789" w:rsidRDefault="009A1789" w:rsidP="009A1789">
      <w:pPr>
        <w:pStyle w:val="21"/>
        <w:rPr>
          <w:rStyle w:val="Zag11"/>
          <w:szCs w:val="28"/>
        </w:rPr>
      </w:pPr>
      <w:r>
        <w:rPr>
          <w:rStyle w:val="Zag11"/>
          <w:spacing w:val="2"/>
          <w:szCs w:val="28"/>
        </w:rPr>
        <w:t>организации проводимой и необходимой для реализации программы просветительской работы образовательно</w:t>
      </w:r>
      <w:r>
        <w:rPr>
          <w:rStyle w:val="Zag11"/>
          <w:spacing w:val="-2"/>
          <w:szCs w:val="28"/>
        </w:rPr>
        <w:t>й организации с обучающимися и родителями (законными пред</w:t>
      </w:r>
      <w:r>
        <w:rPr>
          <w:rStyle w:val="Zag11"/>
          <w:szCs w:val="28"/>
        </w:rPr>
        <w:t>ставителями);</w:t>
      </w:r>
    </w:p>
    <w:p w:rsidR="009A1789" w:rsidRDefault="009A1789" w:rsidP="009A1789">
      <w:pPr>
        <w:pStyle w:val="21"/>
        <w:rPr>
          <w:rStyle w:val="Zag11"/>
          <w:szCs w:val="28"/>
        </w:rPr>
      </w:pPr>
      <w:r>
        <w:rPr>
          <w:rStyle w:val="Zag11"/>
          <w:spacing w:val="-3"/>
          <w:szCs w:val="28"/>
        </w:rPr>
        <w:t xml:space="preserve">выделению приоритетов в работе образовательной организации </w:t>
      </w:r>
      <w:r>
        <w:rPr>
          <w:rStyle w:val="Zag11"/>
          <w:spacing w:val="2"/>
          <w:szCs w:val="28"/>
        </w:rPr>
        <w:t>с учётом результатов проведённого анализа, а также возрастных особенностей обучающихся при получении  началь</w:t>
      </w:r>
      <w:r>
        <w:rPr>
          <w:rStyle w:val="Zag11"/>
          <w:szCs w:val="28"/>
        </w:rPr>
        <w:t>ного общего образования.</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iCs/>
          <w:color w:val="auto"/>
          <w:spacing w:val="-4"/>
          <w:sz w:val="28"/>
          <w:szCs w:val="28"/>
        </w:rPr>
        <w:t>Второй этап</w:t>
      </w:r>
      <w:r>
        <w:rPr>
          <w:rStyle w:val="Zag11"/>
          <w:color w:val="auto"/>
          <w:spacing w:val="-4"/>
          <w:sz w:val="28"/>
          <w:szCs w:val="28"/>
        </w:rPr>
        <w:t xml:space="preserve"> — организация просветительской, учебно</w:t>
      </w:r>
      <w:r>
        <w:rPr>
          <w:rStyle w:val="Zag11"/>
          <w:color w:val="auto"/>
          <w:spacing w:val="-4"/>
          <w:sz w:val="28"/>
          <w:szCs w:val="28"/>
        </w:rPr>
        <w:softHyphen/>
        <w:t>вос</w:t>
      </w:r>
      <w:r>
        <w:rPr>
          <w:rStyle w:val="Zag11"/>
          <w:color w:val="auto"/>
          <w:spacing w:val="-3"/>
          <w:sz w:val="28"/>
          <w:szCs w:val="28"/>
        </w:rPr>
        <w:t xml:space="preserve">питательной и методической работы образовательной организации </w:t>
      </w:r>
      <w:r>
        <w:rPr>
          <w:rStyle w:val="Zag11"/>
          <w:color w:val="auto"/>
          <w:sz w:val="28"/>
          <w:szCs w:val="28"/>
        </w:rPr>
        <w:t xml:space="preserve"> по данному направлению.</w:t>
      </w:r>
    </w:p>
    <w:p w:rsidR="009A1789" w:rsidRDefault="009A1789" w:rsidP="009A1789">
      <w:pPr>
        <w:pStyle w:val="af9"/>
        <w:spacing w:line="360" w:lineRule="auto"/>
        <w:ind w:firstLine="454"/>
        <w:rPr>
          <w:rStyle w:val="Zag11"/>
          <w:color w:val="auto"/>
          <w:sz w:val="28"/>
          <w:szCs w:val="28"/>
        </w:rPr>
      </w:pPr>
      <w:r>
        <w:rPr>
          <w:rStyle w:val="Zag11"/>
          <w:color w:val="auto"/>
          <w:sz w:val="28"/>
          <w:szCs w:val="28"/>
        </w:rPr>
        <w:t>1.</w:t>
      </w:r>
      <w:r>
        <w:rPr>
          <w:rStyle w:val="Zag11"/>
          <w:color w:val="auto"/>
          <w:sz w:val="28"/>
          <w:szCs w:val="28"/>
        </w:rPr>
        <w:t> </w:t>
      </w:r>
      <w:r>
        <w:rPr>
          <w:rStyle w:val="Zag11"/>
          <w:color w:val="auto"/>
          <w:sz w:val="28"/>
          <w:szCs w:val="28"/>
        </w:rPr>
        <w:t>Просветительская, учебно</w:t>
      </w:r>
      <w:r>
        <w:rPr>
          <w:rStyle w:val="Zag11"/>
          <w:color w:val="auto"/>
          <w:sz w:val="28"/>
          <w:szCs w:val="28"/>
        </w:rPr>
        <w:softHyphen/>
        <w:t>воспитательная работа с обучающимися, направленная на формирование экологической культуры, здорового и безопасного образа жизни, включает:</w:t>
      </w:r>
    </w:p>
    <w:p w:rsidR="009A1789" w:rsidRDefault="009A1789" w:rsidP="009A1789">
      <w:pPr>
        <w:pStyle w:val="21"/>
        <w:rPr>
          <w:rStyle w:val="Zag11"/>
          <w:szCs w:val="28"/>
        </w:rPr>
      </w:pPr>
      <w:r>
        <w:rPr>
          <w:rStyle w:val="Zag11"/>
          <w:szCs w:val="28"/>
        </w:rPr>
        <w:t xml:space="preserve">внедрение в систему работы </w:t>
      </w:r>
      <w:r>
        <w:rPr>
          <w:rStyle w:val="Zag11"/>
          <w:spacing w:val="-3"/>
          <w:szCs w:val="28"/>
        </w:rPr>
        <w:t xml:space="preserve">образовательной организации </w:t>
      </w:r>
      <w:r>
        <w:rPr>
          <w:rStyle w:val="Zag11"/>
          <w:spacing w:val="2"/>
          <w:szCs w:val="28"/>
        </w:rPr>
        <w:t>дополнительных образовательных курсов, которые на</w:t>
      </w:r>
      <w:r>
        <w:rPr>
          <w:rStyle w:val="Zag11"/>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9A1789" w:rsidRDefault="009A1789" w:rsidP="009A1789">
      <w:pPr>
        <w:pStyle w:val="21"/>
        <w:rPr>
          <w:rStyle w:val="Zag11"/>
          <w:szCs w:val="28"/>
        </w:rPr>
      </w:pPr>
      <w:r>
        <w:rPr>
          <w:rStyle w:val="Zag11"/>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9A1789" w:rsidRDefault="009A1789" w:rsidP="009A1789">
      <w:pPr>
        <w:pStyle w:val="21"/>
        <w:rPr>
          <w:rStyle w:val="Zag11"/>
          <w:szCs w:val="28"/>
        </w:rPr>
      </w:pPr>
      <w:r>
        <w:rPr>
          <w:rStyle w:val="Zag11"/>
          <w:spacing w:val="2"/>
          <w:szCs w:val="28"/>
        </w:rPr>
        <w:t xml:space="preserve">проведение дней здоровья, конкурсов, экологических </w:t>
      </w:r>
      <w:r>
        <w:rPr>
          <w:rStyle w:val="Zag11"/>
          <w:szCs w:val="28"/>
        </w:rPr>
        <w:t>троп, праздников и других активных мероприятий, направленных на экологическое просвещение, пропаганду здорового образа жизни;</w:t>
      </w:r>
    </w:p>
    <w:p w:rsidR="009A1789" w:rsidRDefault="009A1789" w:rsidP="009A1789">
      <w:pPr>
        <w:pStyle w:val="21"/>
        <w:rPr>
          <w:rStyle w:val="Zag11"/>
          <w:szCs w:val="28"/>
        </w:rPr>
      </w:pPr>
      <w:r>
        <w:rPr>
          <w:rStyle w:val="Zag11"/>
          <w:szCs w:val="28"/>
        </w:rPr>
        <w:t xml:space="preserve">создание в школе общественного совета по реализации </w:t>
      </w:r>
      <w:r>
        <w:rPr>
          <w:rStyle w:val="Zag11"/>
          <w:spacing w:val="2"/>
          <w:szCs w:val="28"/>
        </w:rPr>
        <w:t xml:space="preserve">Программы, включающего представителей администрации, </w:t>
      </w:r>
      <w:r>
        <w:rPr>
          <w:rStyle w:val="Zag11"/>
          <w:szCs w:val="28"/>
        </w:rPr>
        <w:t>учащихся старших классов, родителей (законных представи</w:t>
      </w:r>
      <w:r>
        <w:rPr>
          <w:rStyle w:val="Zag11"/>
          <w:spacing w:val="2"/>
          <w:szCs w:val="28"/>
        </w:rPr>
        <w:t>телей), представителей детских физкультурно</w:t>
      </w:r>
      <w:r>
        <w:rPr>
          <w:rStyle w:val="Zag11"/>
          <w:spacing w:val="2"/>
          <w:szCs w:val="28"/>
        </w:rPr>
        <w:softHyphen/>
        <w:t>оздоровитель</w:t>
      </w:r>
      <w:r>
        <w:rPr>
          <w:rStyle w:val="Zag11"/>
          <w:szCs w:val="28"/>
        </w:rPr>
        <w:t>ных клубов, специалистов по охране окружающей среды.</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color w:val="auto"/>
          <w:sz w:val="28"/>
          <w:szCs w:val="28"/>
        </w:rPr>
        <w:t>2.</w:t>
      </w:r>
      <w:r>
        <w:rPr>
          <w:rStyle w:val="Zag11"/>
          <w:color w:val="auto"/>
          <w:sz w:val="28"/>
          <w:szCs w:val="28"/>
        </w:rPr>
        <w:t> </w:t>
      </w:r>
      <w:r>
        <w:rPr>
          <w:rStyle w:val="Zag11"/>
          <w:color w:val="auto"/>
          <w:sz w:val="28"/>
          <w:szCs w:val="28"/>
        </w:rPr>
        <w:t xml:space="preserve">Просветительская и методическая работа с педагогами, специалистами и родителями (законными представителями), </w:t>
      </w:r>
      <w:r>
        <w:rPr>
          <w:rStyle w:val="Zag11"/>
          <w:color w:val="auto"/>
          <w:spacing w:val="2"/>
          <w:sz w:val="28"/>
          <w:szCs w:val="28"/>
        </w:rPr>
        <w:t>направленная на повышение квалификации работников</w:t>
      </w:r>
      <w:r>
        <w:rPr>
          <w:rStyle w:val="Zag11"/>
          <w:color w:val="auto"/>
          <w:spacing w:val="-3"/>
          <w:sz w:val="28"/>
          <w:szCs w:val="28"/>
        </w:rPr>
        <w:t xml:space="preserve"> образовательной организации</w:t>
      </w:r>
      <w:r>
        <w:rPr>
          <w:rStyle w:val="Zag11"/>
          <w:color w:val="auto"/>
          <w:spacing w:val="2"/>
          <w:sz w:val="28"/>
          <w:szCs w:val="28"/>
        </w:rPr>
        <w:t xml:space="preserve"> и повышение уровня знаний </w:t>
      </w:r>
      <w:r>
        <w:rPr>
          <w:rStyle w:val="Zag11"/>
          <w:color w:val="auto"/>
          <w:sz w:val="28"/>
          <w:szCs w:val="28"/>
        </w:rPr>
        <w:t>родителей (законных представителей) по проблемам охраны и укрепления здоровья детей, включает:</w:t>
      </w:r>
    </w:p>
    <w:p w:rsidR="009A1789" w:rsidRDefault="009A1789" w:rsidP="009A1789">
      <w:pPr>
        <w:pStyle w:val="21"/>
        <w:rPr>
          <w:rStyle w:val="Zag11"/>
          <w:szCs w:val="28"/>
        </w:rPr>
      </w:pPr>
      <w:r>
        <w:rPr>
          <w:rStyle w:val="Zag11"/>
          <w:spacing w:val="-3"/>
          <w:szCs w:val="28"/>
        </w:rPr>
        <w:t>проведение соответствующих лекций, консультаций, семи</w:t>
      </w:r>
      <w:r>
        <w:rPr>
          <w:rStyle w:val="Zag11"/>
          <w:szCs w:val="28"/>
        </w:rPr>
        <w:t>наров, круглых столов, родительских собраний, педагогических советов по данной проблеме;</w:t>
      </w:r>
    </w:p>
    <w:p w:rsidR="009A1789" w:rsidRDefault="009A1789" w:rsidP="009A1789">
      <w:pPr>
        <w:pStyle w:val="21"/>
        <w:rPr>
          <w:rStyle w:val="Zag11"/>
          <w:szCs w:val="28"/>
        </w:rPr>
      </w:pPr>
      <w:r>
        <w:rPr>
          <w:rStyle w:val="Zag11"/>
          <w:szCs w:val="28"/>
        </w:rPr>
        <w:t xml:space="preserve">приобретение для педагогов, специалистов и родителей </w:t>
      </w:r>
      <w:r>
        <w:rPr>
          <w:rStyle w:val="Zag11"/>
          <w:spacing w:val="-3"/>
          <w:szCs w:val="28"/>
        </w:rPr>
        <w:t>(законных представителей) необходимой научно</w:t>
      </w:r>
      <w:r>
        <w:rPr>
          <w:rStyle w:val="Zag11"/>
          <w:spacing w:val="-3"/>
          <w:szCs w:val="28"/>
        </w:rPr>
        <w:softHyphen/>
        <w:t>методической</w:t>
      </w:r>
      <w:r>
        <w:rPr>
          <w:rStyle w:val="Zag11"/>
          <w:szCs w:val="28"/>
        </w:rPr>
        <w:t>литературы;</w:t>
      </w:r>
    </w:p>
    <w:p w:rsidR="009A1789" w:rsidRDefault="009A1789" w:rsidP="009A1789">
      <w:pPr>
        <w:pStyle w:val="21"/>
        <w:rPr>
          <w:rStyle w:val="Zag11"/>
          <w:szCs w:val="28"/>
        </w:rPr>
      </w:pPr>
      <w:r>
        <w:rPr>
          <w:rStyle w:val="Zag11"/>
          <w:szCs w:val="28"/>
        </w:rPr>
        <w:t xml:space="preserve">привлечение педагогов, медицинских работников, психологов и родителей (законных представителей) к совместной </w:t>
      </w:r>
      <w:r>
        <w:rPr>
          <w:rStyle w:val="Zag11"/>
          <w:spacing w:val="2"/>
          <w:szCs w:val="28"/>
        </w:rPr>
        <w:t xml:space="preserve">работе по проведению природоохранных, оздоровительных </w:t>
      </w:r>
      <w:r>
        <w:rPr>
          <w:rStyle w:val="Zag11"/>
          <w:szCs w:val="28"/>
        </w:rPr>
        <w:t>мероприятий и спортивных соревнований.</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iCs/>
          <w:color w:val="auto"/>
          <w:spacing w:val="2"/>
          <w:sz w:val="28"/>
          <w:szCs w:val="28"/>
        </w:rPr>
        <w:t>Создание экологически безопасной, здоровьесберегающей инфра</w:t>
      </w:r>
      <w:r>
        <w:rPr>
          <w:rStyle w:val="Zag11"/>
          <w:iCs/>
          <w:color w:val="auto"/>
          <w:sz w:val="28"/>
          <w:szCs w:val="28"/>
        </w:rPr>
        <w:t>структуры</w:t>
      </w:r>
      <w:r>
        <w:rPr>
          <w:rStyle w:val="Zag11"/>
          <w:color w:val="auto"/>
          <w:spacing w:val="-3"/>
          <w:sz w:val="28"/>
          <w:szCs w:val="28"/>
        </w:rPr>
        <w:t xml:space="preserve">образовательной организации </w:t>
      </w:r>
      <w:r>
        <w:rPr>
          <w:rStyle w:val="Zag11"/>
          <w:color w:val="auto"/>
          <w:sz w:val="28"/>
          <w:szCs w:val="28"/>
        </w:rPr>
        <w:t>включает:</w:t>
      </w:r>
    </w:p>
    <w:p w:rsidR="009A1789" w:rsidRDefault="009A1789" w:rsidP="009A1789">
      <w:pPr>
        <w:pStyle w:val="21"/>
        <w:rPr>
          <w:rStyle w:val="Zag11"/>
          <w:szCs w:val="28"/>
        </w:rPr>
      </w:pPr>
      <w:r>
        <w:rPr>
          <w:rStyle w:val="Zag11"/>
          <w:szCs w:val="28"/>
        </w:rPr>
        <w:t xml:space="preserve">соответствие состояния и содержания здания и помещений </w:t>
      </w:r>
      <w:r>
        <w:rPr>
          <w:rStyle w:val="Zag11"/>
          <w:spacing w:val="-3"/>
          <w:szCs w:val="28"/>
        </w:rPr>
        <w:t>образовательной организации</w:t>
      </w:r>
      <w:r>
        <w:rPr>
          <w:rStyle w:val="Zag11"/>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A1789" w:rsidRDefault="009A1789" w:rsidP="009A1789">
      <w:pPr>
        <w:pStyle w:val="21"/>
        <w:rPr>
          <w:rStyle w:val="Zag11"/>
          <w:szCs w:val="28"/>
        </w:rPr>
      </w:pPr>
      <w:r>
        <w:rPr>
          <w:rStyle w:val="Zag11"/>
          <w:spacing w:val="-5"/>
          <w:szCs w:val="28"/>
        </w:rPr>
        <w:t>наличие и необходимое оснащение помещений для пита</w:t>
      </w:r>
      <w:r>
        <w:rPr>
          <w:rStyle w:val="Zag11"/>
          <w:spacing w:val="2"/>
          <w:szCs w:val="28"/>
        </w:rPr>
        <w:t>ния обучающихся</w:t>
      </w:r>
      <w:r>
        <w:rPr>
          <w:rStyle w:val="Zag11"/>
          <w:szCs w:val="28"/>
        </w:rPr>
        <w:t>;</w:t>
      </w:r>
    </w:p>
    <w:p w:rsidR="009A1789" w:rsidRDefault="009A1789" w:rsidP="009A1789">
      <w:pPr>
        <w:pStyle w:val="21"/>
        <w:rPr>
          <w:rStyle w:val="Zag11"/>
          <w:szCs w:val="28"/>
        </w:rPr>
      </w:pPr>
      <w:r>
        <w:rPr>
          <w:rStyle w:val="Zag11"/>
          <w:spacing w:val="2"/>
          <w:szCs w:val="28"/>
        </w:rPr>
        <w:t>оснащённость кабинетов, физкультурного зала, спорт</w:t>
      </w:r>
      <w:r>
        <w:rPr>
          <w:rStyle w:val="Zag11"/>
          <w:szCs w:val="28"/>
        </w:rPr>
        <w:t>площадок необходимым игровым и спортивным оборудованием и инвентарём.</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color w:val="auto"/>
          <w:sz w:val="28"/>
          <w:szCs w:val="28"/>
        </w:rPr>
        <w:t xml:space="preserve">Ответственность и контроль за реализацию этого направления возлагаются на администрацию </w:t>
      </w:r>
      <w:r>
        <w:rPr>
          <w:rStyle w:val="Zag11"/>
          <w:color w:val="auto"/>
          <w:spacing w:val="-3"/>
          <w:sz w:val="28"/>
          <w:szCs w:val="28"/>
        </w:rPr>
        <w:t>образовательной организации</w:t>
      </w:r>
      <w:r>
        <w:rPr>
          <w:rStyle w:val="Zag11"/>
          <w:color w:val="auto"/>
          <w:sz w:val="28"/>
          <w:szCs w:val="28"/>
        </w:rPr>
        <w:t>.</w:t>
      </w:r>
    </w:p>
    <w:p w:rsidR="009A1789" w:rsidRDefault="009A1789" w:rsidP="009A1789">
      <w:pPr>
        <w:pStyle w:val="af9"/>
        <w:spacing w:line="360" w:lineRule="auto"/>
        <w:ind w:firstLine="454"/>
        <w:rPr>
          <w:rStyle w:val="Zag11"/>
          <w:color w:val="auto"/>
          <w:spacing w:val="-2"/>
          <w:sz w:val="28"/>
          <w:szCs w:val="28"/>
        </w:rPr>
      </w:pPr>
      <w:r>
        <w:rPr>
          <w:rStyle w:val="Zag11"/>
          <w:iCs/>
          <w:color w:val="auto"/>
          <w:spacing w:val="-2"/>
          <w:sz w:val="28"/>
          <w:szCs w:val="28"/>
        </w:rPr>
        <w:t>Организация учебной и внеурочной деятельности обучающихся</w:t>
      </w:r>
      <w:r>
        <w:rPr>
          <w:rStyle w:val="Zag11"/>
          <w:color w:val="auto"/>
          <w:spacing w:val="-2"/>
          <w:sz w:val="28"/>
          <w:szCs w:val="28"/>
        </w:rPr>
        <w:t>, направленная на повышение эффективности учебного процесса, при чередовании обучения и отдыха включает:</w:t>
      </w:r>
    </w:p>
    <w:p w:rsidR="009A1789" w:rsidRDefault="009A1789" w:rsidP="009A1789">
      <w:pPr>
        <w:pStyle w:val="21"/>
        <w:rPr>
          <w:rStyle w:val="Zag11"/>
          <w:szCs w:val="28"/>
        </w:rPr>
      </w:pPr>
      <w:r>
        <w:rPr>
          <w:rStyle w:val="Zag11"/>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9A1789" w:rsidRDefault="009A1789" w:rsidP="009A1789">
      <w:pPr>
        <w:pStyle w:val="21"/>
        <w:rPr>
          <w:rStyle w:val="Zag11"/>
          <w:szCs w:val="28"/>
        </w:rPr>
      </w:pPr>
      <w:r>
        <w:rPr>
          <w:rStyle w:val="Zag11"/>
          <w:szCs w:val="28"/>
        </w:rPr>
        <w:t xml:space="preserve">использование методов и методик обучения, адекватных </w:t>
      </w:r>
      <w:r>
        <w:rPr>
          <w:rStyle w:val="Zag11"/>
          <w:spacing w:val="2"/>
          <w:szCs w:val="28"/>
        </w:rPr>
        <w:t>возрастным возможностям и особенностям обучающихся</w:t>
      </w:r>
      <w:r>
        <w:rPr>
          <w:rStyle w:val="Zag11"/>
          <w:szCs w:val="28"/>
        </w:rPr>
        <w:t>(использование методик, прошедших апробацию);</w:t>
      </w:r>
    </w:p>
    <w:p w:rsidR="009A1789" w:rsidRDefault="009A1789" w:rsidP="009A1789">
      <w:pPr>
        <w:pStyle w:val="21"/>
        <w:rPr>
          <w:rStyle w:val="Zag11"/>
          <w:szCs w:val="28"/>
        </w:rPr>
      </w:pPr>
      <w:r>
        <w:rPr>
          <w:rStyle w:val="Zag11"/>
          <w:spacing w:val="2"/>
          <w:szCs w:val="28"/>
        </w:rPr>
        <w:t xml:space="preserve">введение любых инноваций в учебный процесс только </w:t>
      </w:r>
      <w:r>
        <w:rPr>
          <w:rStyle w:val="Zag11"/>
          <w:szCs w:val="28"/>
        </w:rPr>
        <w:t>под контролем специалистов;</w:t>
      </w:r>
    </w:p>
    <w:p w:rsidR="009A1789" w:rsidRDefault="009A1789" w:rsidP="009A1789">
      <w:pPr>
        <w:pStyle w:val="21"/>
        <w:rPr>
          <w:rStyle w:val="Zag11"/>
          <w:szCs w:val="28"/>
        </w:rPr>
      </w:pPr>
      <w:r>
        <w:rPr>
          <w:rStyle w:val="Zag11"/>
          <w:spacing w:val="-3"/>
          <w:szCs w:val="28"/>
        </w:rPr>
        <w:t>строгое соблюдение всех требований к использованию тех</w:t>
      </w:r>
      <w:r>
        <w:rPr>
          <w:rStyle w:val="Zag11"/>
          <w:spacing w:val="-2"/>
          <w:szCs w:val="28"/>
        </w:rPr>
        <w:t>нических средств обучения, в том числе компьютеров и аудио</w:t>
      </w:r>
      <w:r>
        <w:rPr>
          <w:rStyle w:val="Zag11"/>
          <w:spacing w:val="-2"/>
          <w:szCs w:val="28"/>
        </w:rPr>
        <w:softHyphen/>
      </w:r>
      <w:r>
        <w:rPr>
          <w:rStyle w:val="Zag11"/>
          <w:spacing w:val="-2"/>
          <w:szCs w:val="28"/>
        </w:rPr>
        <w:br/>
      </w:r>
      <w:r>
        <w:rPr>
          <w:rStyle w:val="Zag11"/>
          <w:szCs w:val="28"/>
        </w:rPr>
        <w:t>визуальных средств;</w:t>
      </w:r>
    </w:p>
    <w:p w:rsidR="009A1789" w:rsidRDefault="009A1789" w:rsidP="009A1789">
      <w:pPr>
        <w:pStyle w:val="21"/>
        <w:rPr>
          <w:rStyle w:val="Zag11"/>
          <w:szCs w:val="28"/>
        </w:rPr>
      </w:pPr>
      <w:r>
        <w:rPr>
          <w:rStyle w:val="Zag11"/>
          <w:szCs w:val="28"/>
        </w:rPr>
        <w:t>индивидуализацию обучения, учёт индивидуальных осо</w:t>
      </w:r>
      <w:r>
        <w:rPr>
          <w:rStyle w:val="Zag11"/>
          <w:spacing w:val="2"/>
          <w:szCs w:val="28"/>
        </w:rPr>
        <w:t xml:space="preserve">бенностей развития обучающихся: темпа развития и темпа </w:t>
      </w:r>
      <w:r>
        <w:rPr>
          <w:rStyle w:val="Zag11"/>
          <w:szCs w:val="28"/>
        </w:rPr>
        <w:t>деятельности, обучение по индивидуальным образовательным траекториям;</w:t>
      </w:r>
    </w:p>
    <w:p w:rsidR="009A1789" w:rsidRDefault="009A1789" w:rsidP="009A1789">
      <w:pPr>
        <w:pStyle w:val="21"/>
        <w:rPr>
          <w:rStyle w:val="Zag11"/>
          <w:szCs w:val="28"/>
        </w:rPr>
      </w:pPr>
      <w:r>
        <w:rPr>
          <w:rStyle w:val="Zag11"/>
          <w:szCs w:val="28"/>
        </w:rPr>
        <w:t>ведение систематической работы с детьми с ослабленным здоровьем и с детьми с ОВЗ.</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color w:val="auto"/>
          <w:spacing w:val="2"/>
          <w:sz w:val="28"/>
          <w:szCs w:val="28"/>
        </w:rPr>
        <w:t>Эффективность реализации этого направления зависит</w:t>
      </w:r>
      <w:r>
        <w:rPr>
          <w:rStyle w:val="Zag11"/>
          <w:color w:val="auto"/>
          <w:sz w:val="28"/>
          <w:szCs w:val="28"/>
        </w:rPr>
        <w:t>от деятельности каждого педагога.</w:t>
      </w:r>
    </w:p>
    <w:p w:rsidR="009A1789" w:rsidRDefault="009A1789" w:rsidP="009A1789">
      <w:pPr>
        <w:pStyle w:val="af9"/>
        <w:spacing w:line="360" w:lineRule="auto"/>
        <w:ind w:firstLine="454"/>
        <w:rPr>
          <w:rStyle w:val="Zag11"/>
          <w:color w:val="auto"/>
          <w:spacing w:val="2"/>
          <w:sz w:val="28"/>
          <w:szCs w:val="28"/>
        </w:rPr>
      </w:pPr>
      <w:r>
        <w:rPr>
          <w:rStyle w:val="Zag11"/>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Pr>
          <w:rStyle w:val="Zag11"/>
          <w:color w:val="auto"/>
          <w:spacing w:val="-2"/>
          <w:sz w:val="28"/>
          <w:szCs w:val="28"/>
        </w:rPr>
        <w:t>и организуемая взрослыми: учителями, воспитателями, психо</w:t>
      </w:r>
      <w:r>
        <w:rPr>
          <w:rStyle w:val="Zag11"/>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Pr>
          <w:rStyle w:val="Zag11"/>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9A1789" w:rsidRDefault="009A1789" w:rsidP="009A1789">
      <w:pPr>
        <w:pStyle w:val="af9"/>
        <w:spacing w:line="360" w:lineRule="auto"/>
        <w:ind w:firstLine="454"/>
        <w:rPr>
          <w:rStyle w:val="Zag11"/>
          <w:color w:val="auto"/>
          <w:sz w:val="28"/>
          <w:szCs w:val="28"/>
        </w:rPr>
      </w:pPr>
      <w:r>
        <w:rPr>
          <w:rStyle w:val="Zag11"/>
          <w:color w:val="auto"/>
          <w:spacing w:val="-3"/>
          <w:sz w:val="28"/>
          <w:szCs w:val="28"/>
        </w:rPr>
        <w:t>Виды учебной деятельности, используемые в урочной и вне</w:t>
      </w:r>
      <w:r>
        <w:rPr>
          <w:rStyle w:val="Zag11"/>
          <w:color w:val="auto"/>
          <w:sz w:val="28"/>
          <w:szCs w:val="28"/>
        </w:rPr>
        <w:t>урочной деятельности: ролевые игры, проблемно</w:t>
      </w:r>
      <w:r>
        <w:rPr>
          <w:rStyle w:val="Zag11"/>
          <w:color w:val="auto"/>
          <w:sz w:val="28"/>
          <w:szCs w:val="28"/>
        </w:rPr>
        <w:softHyphen/>
        <w:t xml:space="preserve">ценностное </w:t>
      </w:r>
      <w:r>
        <w:rPr>
          <w:rStyle w:val="Zag11"/>
          <w:color w:val="auto"/>
          <w:spacing w:val="2"/>
          <w:sz w:val="28"/>
          <w:szCs w:val="28"/>
        </w:rPr>
        <w:t>и досуговое общение, проектная деятельность, социально</w:t>
      </w:r>
      <w:r>
        <w:rPr>
          <w:rStyle w:val="Zag11"/>
          <w:color w:val="auto"/>
          <w:spacing w:val="2"/>
          <w:sz w:val="28"/>
          <w:szCs w:val="28"/>
        </w:rPr>
        <w:softHyphen/>
      </w:r>
      <w:r>
        <w:rPr>
          <w:rStyle w:val="Zag11"/>
          <w:color w:val="auto"/>
          <w:sz w:val="28"/>
          <w:szCs w:val="28"/>
        </w:rPr>
        <w:t>творческая и общественно полезная практика.</w:t>
      </w:r>
    </w:p>
    <w:p w:rsidR="009A1789" w:rsidRDefault="009A1789" w:rsidP="009A1789">
      <w:pPr>
        <w:pStyle w:val="af9"/>
        <w:spacing w:line="360" w:lineRule="auto"/>
        <w:ind w:firstLine="454"/>
        <w:rPr>
          <w:rStyle w:val="Zag11"/>
          <w:color w:val="auto"/>
          <w:sz w:val="28"/>
          <w:szCs w:val="28"/>
        </w:rPr>
      </w:pPr>
      <w:r>
        <w:rPr>
          <w:rStyle w:val="Zag11"/>
          <w:color w:val="auto"/>
          <w:spacing w:val="2"/>
          <w:sz w:val="28"/>
          <w:szCs w:val="28"/>
        </w:rPr>
        <w:t>Формы учебной деятельности, используемые при реали</w:t>
      </w:r>
      <w:r>
        <w:rPr>
          <w:rStyle w:val="Zag11"/>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Pr>
          <w:rStyle w:val="Zag11"/>
          <w:color w:val="auto"/>
          <w:sz w:val="28"/>
          <w:szCs w:val="28"/>
        </w:rPr>
        <w:softHyphen/>
        <w:t>проекты, дискуссионный клуб, ролевые ситуационные игры, практикум</w:t>
      </w:r>
      <w:r>
        <w:rPr>
          <w:rStyle w:val="Zag11"/>
          <w:color w:val="auto"/>
          <w:sz w:val="28"/>
          <w:szCs w:val="28"/>
        </w:rPr>
        <w:softHyphen/>
        <w:t>тренинг, спортивные игры, дни здоровья.</w:t>
      </w:r>
    </w:p>
    <w:p w:rsidR="009A1789" w:rsidRDefault="009A1789" w:rsidP="009A1789">
      <w:pPr>
        <w:pStyle w:val="af9"/>
        <w:spacing w:line="360" w:lineRule="auto"/>
        <w:ind w:firstLine="454"/>
        <w:rPr>
          <w:rStyle w:val="Zag11"/>
          <w:color w:val="auto"/>
          <w:sz w:val="28"/>
          <w:szCs w:val="28"/>
        </w:rPr>
      </w:pPr>
      <w:r>
        <w:rPr>
          <w:rStyle w:val="Zag11"/>
          <w:iCs/>
          <w:color w:val="auto"/>
          <w:spacing w:val="2"/>
          <w:sz w:val="28"/>
          <w:szCs w:val="28"/>
        </w:rPr>
        <w:t>Организация физкультурно</w:t>
      </w:r>
      <w:r>
        <w:rPr>
          <w:rStyle w:val="Zag11"/>
          <w:iCs/>
          <w:color w:val="auto"/>
          <w:spacing w:val="2"/>
          <w:sz w:val="28"/>
          <w:szCs w:val="28"/>
        </w:rPr>
        <w:softHyphen/>
        <w:t>оздоровительной работы</w:t>
      </w:r>
      <w:r>
        <w:rPr>
          <w:rStyle w:val="Zag11"/>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Pr>
          <w:rStyle w:val="Zag11"/>
          <w:color w:val="auto"/>
          <w:sz w:val="28"/>
          <w:szCs w:val="28"/>
        </w:rPr>
        <w:t>возможностей организма, сохранение и укрепление здоровья обучающихся и формирование культуры здоровья, включает:</w:t>
      </w:r>
    </w:p>
    <w:p w:rsidR="009A1789" w:rsidRDefault="009A1789" w:rsidP="009A1789">
      <w:pPr>
        <w:pStyle w:val="21"/>
        <w:rPr>
          <w:rStyle w:val="Zag11"/>
          <w:spacing w:val="-3"/>
          <w:szCs w:val="28"/>
        </w:rPr>
      </w:pPr>
      <w:r>
        <w:rPr>
          <w:rStyle w:val="Zag11"/>
          <w:spacing w:val="2"/>
          <w:szCs w:val="28"/>
        </w:rPr>
        <w:t xml:space="preserve">полноценную и эффективную работу с обучающимися </w:t>
      </w:r>
      <w:r>
        <w:rPr>
          <w:rStyle w:val="Zag11"/>
          <w:spacing w:val="-3"/>
          <w:szCs w:val="28"/>
        </w:rPr>
        <w:t>всех групп здоровья (на уроках физкультуры, в секциях и т. п.);</w:t>
      </w:r>
    </w:p>
    <w:p w:rsidR="009A1789" w:rsidRDefault="009A1789" w:rsidP="009A1789">
      <w:pPr>
        <w:pStyle w:val="21"/>
        <w:rPr>
          <w:rStyle w:val="Zag11"/>
          <w:szCs w:val="28"/>
        </w:rPr>
      </w:pPr>
      <w:r>
        <w:rPr>
          <w:rStyle w:val="Zag11"/>
          <w:szCs w:val="28"/>
        </w:rPr>
        <w:t>рациональную организацию уроков физической культуры и занятий активно</w:t>
      </w:r>
      <w:r>
        <w:rPr>
          <w:rStyle w:val="Zag11"/>
          <w:szCs w:val="28"/>
        </w:rPr>
        <w:softHyphen/>
        <w:t>двигательного характера;</w:t>
      </w:r>
    </w:p>
    <w:p w:rsidR="009A1789" w:rsidRDefault="009A1789" w:rsidP="009A1789">
      <w:pPr>
        <w:pStyle w:val="21"/>
        <w:rPr>
          <w:rStyle w:val="Zag11"/>
          <w:szCs w:val="28"/>
        </w:rPr>
      </w:pPr>
      <w:r>
        <w:rPr>
          <w:rStyle w:val="Zag11"/>
          <w:spacing w:val="2"/>
          <w:szCs w:val="28"/>
        </w:rPr>
        <w:t xml:space="preserve">организацию динамических перемен, физкультминуток </w:t>
      </w:r>
      <w:r>
        <w:rPr>
          <w:rStyle w:val="Zag11"/>
          <w:spacing w:val="-2"/>
          <w:szCs w:val="28"/>
        </w:rPr>
        <w:t>на уроках, способствующих эмоциональной разгрузке и повы</w:t>
      </w:r>
      <w:r>
        <w:rPr>
          <w:rStyle w:val="Zag11"/>
          <w:szCs w:val="28"/>
        </w:rPr>
        <w:t>шению двигательной активности;</w:t>
      </w:r>
    </w:p>
    <w:p w:rsidR="009A1789" w:rsidRDefault="009A1789" w:rsidP="009A1789">
      <w:pPr>
        <w:pStyle w:val="21"/>
        <w:rPr>
          <w:rStyle w:val="Zag11"/>
          <w:szCs w:val="28"/>
        </w:rPr>
      </w:pPr>
      <w:r>
        <w:rPr>
          <w:rStyle w:val="Zag11"/>
          <w:spacing w:val="-2"/>
          <w:szCs w:val="28"/>
        </w:rPr>
        <w:t>организацию работы спортивных секций и создание усло</w:t>
      </w:r>
      <w:r>
        <w:rPr>
          <w:rStyle w:val="Zag11"/>
          <w:szCs w:val="28"/>
        </w:rPr>
        <w:t>вий для их эффективного функционирования;</w:t>
      </w:r>
    </w:p>
    <w:p w:rsidR="009A1789" w:rsidRDefault="009A1789" w:rsidP="009A1789">
      <w:pPr>
        <w:pStyle w:val="21"/>
        <w:rPr>
          <w:rStyle w:val="Zag11"/>
          <w:szCs w:val="28"/>
        </w:rPr>
      </w:pPr>
      <w:r>
        <w:rPr>
          <w:rStyle w:val="Zag11"/>
          <w:spacing w:val="2"/>
          <w:szCs w:val="28"/>
        </w:rPr>
        <w:t>регулярное проведение спортивно</w:t>
      </w:r>
      <w:r>
        <w:rPr>
          <w:rStyle w:val="Zag11"/>
          <w:spacing w:val="2"/>
          <w:szCs w:val="28"/>
        </w:rPr>
        <w:softHyphen/>
        <w:t xml:space="preserve">оздоровительных мероприятий (дней спорта, соревнований, олимпиад, походов </w:t>
      </w:r>
      <w:r>
        <w:rPr>
          <w:rStyle w:val="Zag11"/>
          <w:szCs w:val="28"/>
        </w:rPr>
        <w:t>и т. п.).</w:t>
      </w:r>
    </w:p>
    <w:p w:rsidR="009A1789" w:rsidRDefault="009A1789" w:rsidP="009A1789">
      <w:pPr>
        <w:pStyle w:val="af9"/>
        <w:spacing w:line="360" w:lineRule="auto"/>
        <w:ind w:firstLine="454"/>
        <w:rPr>
          <w:rStyle w:val="Zag11"/>
          <w:rFonts w:ascii="Times New Roman" w:hAnsi="Times New Roman"/>
          <w:color w:val="auto"/>
          <w:spacing w:val="-2"/>
          <w:sz w:val="28"/>
          <w:szCs w:val="28"/>
        </w:rPr>
      </w:pPr>
      <w:r>
        <w:rPr>
          <w:rStyle w:val="Zag11"/>
          <w:color w:val="auto"/>
          <w:sz w:val="28"/>
          <w:szCs w:val="28"/>
        </w:rPr>
        <w:t xml:space="preserve">Реализация этого направления зависит от администрации </w:t>
      </w:r>
      <w:r>
        <w:rPr>
          <w:rStyle w:val="Zag11"/>
          <w:color w:val="auto"/>
          <w:spacing w:val="-3"/>
          <w:sz w:val="28"/>
          <w:szCs w:val="28"/>
        </w:rPr>
        <w:t xml:space="preserve">образовательной организации </w:t>
      </w:r>
      <w:r>
        <w:rPr>
          <w:rStyle w:val="Zag11"/>
          <w:color w:val="auto"/>
          <w:spacing w:val="-2"/>
          <w:sz w:val="28"/>
          <w:szCs w:val="28"/>
        </w:rPr>
        <w:t>учителей физической культуры, психологов, а также всех педагогов.</w:t>
      </w:r>
    </w:p>
    <w:p w:rsidR="009A1789" w:rsidRDefault="009A1789" w:rsidP="009A1789">
      <w:pPr>
        <w:pStyle w:val="af9"/>
        <w:spacing w:line="360" w:lineRule="auto"/>
        <w:ind w:firstLine="454"/>
        <w:rPr>
          <w:rStyle w:val="Zag11"/>
          <w:color w:val="auto"/>
          <w:sz w:val="28"/>
          <w:szCs w:val="28"/>
        </w:rPr>
      </w:pPr>
      <w:r>
        <w:rPr>
          <w:rStyle w:val="Zag11"/>
          <w:iCs/>
          <w:color w:val="auto"/>
          <w:spacing w:val="2"/>
          <w:sz w:val="28"/>
          <w:szCs w:val="28"/>
        </w:rPr>
        <w:t>Реализация дополнительных образовательных курсов</w:t>
      </w:r>
      <w:r>
        <w:rPr>
          <w:rStyle w:val="Zag11"/>
          <w:color w:val="auto"/>
          <w:spacing w:val="2"/>
          <w:sz w:val="28"/>
          <w:szCs w:val="28"/>
        </w:rPr>
        <w:t>,</w:t>
      </w:r>
      <w:r>
        <w:rPr>
          <w:rStyle w:val="Zag11"/>
          <w:color w:val="auto"/>
          <w:sz w:val="28"/>
          <w:szCs w:val="28"/>
        </w:rPr>
        <w:t xml:space="preserve">направленных на повышение уровня знаний и практических </w:t>
      </w:r>
      <w:r>
        <w:rPr>
          <w:rStyle w:val="Zag11"/>
          <w:color w:val="auto"/>
          <w:spacing w:val="-5"/>
          <w:sz w:val="28"/>
          <w:szCs w:val="28"/>
        </w:rPr>
        <w:t>умений обучающихся в области экологической культуры и охра</w:t>
      </w:r>
      <w:r>
        <w:rPr>
          <w:rStyle w:val="Zag11"/>
          <w:color w:val="auto"/>
          <w:sz w:val="28"/>
          <w:szCs w:val="28"/>
        </w:rPr>
        <w:t xml:space="preserve">ны здоровья, предусматривает: </w:t>
      </w:r>
    </w:p>
    <w:p w:rsidR="009A1789" w:rsidRDefault="009A1789" w:rsidP="009A1789">
      <w:pPr>
        <w:pStyle w:val="21"/>
        <w:rPr>
          <w:rStyle w:val="Zag11"/>
          <w:szCs w:val="28"/>
        </w:rPr>
      </w:pPr>
      <w:r>
        <w:rPr>
          <w:rStyle w:val="Zag11"/>
          <w:szCs w:val="28"/>
        </w:rPr>
        <w:t xml:space="preserve">внедрение в систему работы </w:t>
      </w:r>
      <w:r>
        <w:rPr>
          <w:rStyle w:val="Zag11"/>
          <w:spacing w:val="-3"/>
          <w:szCs w:val="28"/>
        </w:rPr>
        <w:t xml:space="preserve">образовательной организации </w:t>
      </w:r>
      <w:r>
        <w:rPr>
          <w:rStyle w:val="Zag11"/>
          <w:szCs w:val="28"/>
        </w:rPr>
        <w:t>дополнительных образовательных курсов, направленных на формирование экологической культуры, здорового и без</w:t>
      </w:r>
      <w:r>
        <w:rPr>
          <w:rStyle w:val="Zag11"/>
          <w:spacing w:val="-2"/>
          <w:szCs w:val="28"/>
        </w:rPr>
        <w:t xml:space="preserve">опасного образа жизни, в качестве отдельных образовательных </w:t>
      </w:r>
      <w:r>
        <w:rPr>
          <w:rStyle w:val="Zag11"/>
          <w:szCs w:val="28"/>
        </w:rPr>
        <w:t>модулей или компонентов, включённых в учебный процесс;</w:t>
      </w:r>
    </w:p>
    <w:p w:rsidR="009A1789" w:rsidRDefault="009A1789" w:rsidP="009A1789">
      <w:pPr>
        <w:pStyle w:val="21"/>
        <w:rPr>
          <w:rStyle w:val="Zag11"/>
          <w:szCs w:val="28"/>
        </w:rPr>
      </w:pPr>
      <w:r>
        <w:rPr>
          <w:rStyle w:val="Zag11"/>
          <w:spacing w:val="2"/>
          <w:szCs w:val="28"/>
        </w:rPr>
        <w:t xml:space="preserve">организацию в образовательной организации кружков, </w:t>
      </w:r>
      <w:r>
        <w:rPr>
          <w:rStyle w:val="Zag11"/>
          <w:szCs w:val="28"/>
        </w:rPr>
        <w:t>секций, факультативов по избранной тематике;</w:t>
      </w:r>
    </w:p>
    <w:p w:rsidR="009A1789" w:rsidRDefault="009A1789" w:rsidP="009A1789">
      <w:pPr>
        <w:pStyle w:val="21"/>
        <w:rPr>
          <w:rStyle w:val="Zag11"/>
          <w:szCs w:val="28"/>
        </w:rPr>
      </w:pPr>
      <w:r>
        <w:rPr>
          <w:rStyle w:val="Zag11"/>
          <w:szCs w:val="28"/>
        </w:rPr>
        <w:t>проведение тематических дней здоровья, интеллектуальных соревнований, конкурсов, праздников и т. п.</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color w:val="auto"/>
          <w:spacing w:val="2"/>
          <w:sz w:val="28"/>
          <w:szCs w:val="28"/>
        </w:rPr>
        <w:t>Эффективность реализации этого направления зависит</w:t>
      </w:r>
      <w:r>
        <w:rPr>
          <w:rStyle w:val="Zag11"/>
          <w:color w:val="auto"/>
          <w:sz w:val="28"/>
          <w:szCs w:val="28"/>
        </w:rPr>
        <w:t xml:space="preserve">от деятельности всех педагогов. </w:t>
      </w:r>
    </w:p>
    <w:p w:rsidR="009A1789" w:rsidRDefault="009A1789" w:rsidP="009A1789">
      <w:pPr>
        <w:pStyle w:val="af9"/>
        <w:spacing w:line="360" w:lineRule="auto"/>
        <w:ind w:firstLine="454"/>
        <w:rPr>
          <w:rStyle w:val="Zag11"/>
          <w:color w:val="auto"/>
          <w:sz w:val="28"/>
          <w:szCs w:val="28"/>
        </w:rPr>
      </w:pPr>
      <w:r>
        <w:rPr>
          <w:rStyle w:val="Zag11"/>
          <w:color w:val="auto"/>
          <w:spacing w:val="-4"/>
          <w:sz w:val="28"/>
          <w:szCs w:val="28"/>
        </w:rPr>
        <w:t>Преподавание дополнительных образовательных курсов, на</w:t>
      </w:r>
      <w:r>
        <w:rPr>
          <w:rStyle w:val="Zag11"/>
          <w:color w:val="auto"/>
          <w:sz w:val="28"/>
          <w:szCs w:val="28"/>
        </w:rPr>
        <w:t>правленных на формирование экологической культуры, здо</w:t>
      </w:r>
      <w:r>
        <w:rPr>
          <w:rStyle w:val="Zag11"/>
          <w:color w:val="auto"/>
          <w:spacing w:val="-2"/>
          <w:sz w:val="28"/>
          <w:szCs w:val="28"/>
        </w:rPr>
        <w:t xml:space="preserve">рового и безопасного образа жизни, предусматривает </w:t>
      </w:r>
      <w:r>
        <w:rPr>
          <w:rStyle w:val="Zag11"/>
          <w:color w:val="auto"/>
          <w:sz w:val="28"/>
          <w:szCs w:val="28"/>
        </w:rPr>
        <w:t xml:space="preserve">разные </w:t>
      </w:r>
      <w:r>
        <w:rPr>
          <w:rStyle w:val="Zag11"/>
          <w:color w:val="auto"/>
          <w:spacing w:val="2"/>
          <w:sz w:val="28"/>
          <w:szCs w:val="28"/>
        </w:rPr>
        <w:t>формы организации занятий: интеграцию в базовые обра</w:t>
      </w:r>
      <w:r>
        <w:rPr>
          <w:rStyle w:val="Zag11"/>
          <w:color w:val="auto"/>
          <w:sz w:val="28"/>
          <w:szCs w:val="28"/>
        </w:rPr>
        <w:t xml:space="preserve">зовательные дисциплины, факультативные занятия, занятия </w:t>
      </w:r>
      <w:r>
        <w:rPr>
          <w:rStyle w:val="Zag11"/>
          <w:color w:val="auto"/>
          <w:spacing w:val="2"/>
          <w:sz w:val="28"/>
          <w:szCs w:val="28"/>
        </w:rPr>
        <w:t xml:space="preserve">в кружках, проведение досуговых мероприятий: конкурсов, </w:t>
      </w:r>
      <w:r>
        <w:rPr>
          <w:rStyle w:val="Zag11"/>
          <w:color w:val="auto"/>
          <w:sz w:val="28"/>
          <w:szCs w:val="28"/>
        </w:rPr>
        <w:t>праздников, викторин, экскурсий, организацию тематических дней здоровья.</w:t>
      </w:r>
    </w:p>
    <w:p w:rsidR="009A1789" w:rsidRDefault="009A1789" w:rsidP="009A1789">
      <w:pPr>
        <w:pStyle w:val="af9"/>
        <w:spacing w:line="360" w:lineRule="auto"/>
        <w:ind w:firstLine="454"/>
        <w:rPr>
          <w:rStyle w:val="Zag11"/>
          <w:color w:val="auto"/>
          <w:spacing w:val="2"/>
          <w:sz w:val="28"/>
          <w:szCs w:val="28"/>
        </w:rPr>
      </w:pPr>
      <w:r>
        <w:rPr>
          <w:rStyle w:val="Zag11"/>
          <w:iCs/>
          <w:color w:val="auto"/>
          <w:spacing w:val="2"/>
          <w:sz w:val="28"/>
          <w:szCs w:val="28"/>
        </w:rPr>
        <w:t>Работа с родителями (законными представителями)</w:t>
      </w:r>
      <w:r>
        <w:rPr>
          <w:rStyle w:val="Zag11"/>
          <w:color w:val="auto"/>
          <w:spacing w:val="2"/>
          <w:sz w:val="28"/>
          <w:szCs w:val="28"/>
        </w:rPr>
        <w:t xml:space="preserve"> включает:</w:t>
      </w:r>
    </w:p>
    <w:p w:rsidR="009A1789" w:rsidRDefault="009A1789" w:rsidP="009A1789">
      <w:pPr>
        <w:pStyle w:val="21"/>
        <w:rPr>
          <w:rStyle w:val="Zag11"/>
          <w:spacing w:val="-5"/>
          <w:szCs w:val="28"/>
        </w:rPr>
      </w:pPr>
      <w:r>
        <w:rPr>
          <w:rStyle w:val="Zag11"/>
          <w:spacing w:val="-5"/>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A1789" w:rsidRDefault="009A1789" w:rsidP="009A1789">
      <w:pPr>
        <w:pStyle w:val="21"/>
        <w:rPr>
          <w:rStyle w:val="Zag11"/>
          <w:szCs w:val="28"/>
        </w:rPr>
      </w:pPr>
      <w:r>
        <w:rPr>
          <w:rStyle w:val="Zag11"/>
          <w:spacing w:val="2"/>
          <w:szCs w:val="28"/>
        </w:rPr>
        <w:t>организацию совместной работы педагогов и родите</w:t>
      </w:r>
      <w:r>
        <w:rPr>
          <w:rStyle w:val="Zag11"/>
          <w:szCs w:val="28"/>
        </w:rPr>
        <w:t xml:space="preserve">лей </w:t>
      </w:r>
      <w:r>
        <w:rPr>
          <w:rStyle w:val="Zag11"/>
          <w:spacing w:val="2"/>
          <w:szCs w:val="28"/>
        </w:rPr>
        <w:t>(законных представителей) по проведению спортивных</w:t>
      </w:r>
      <w:r>
        <w:rPr>
          <w:rStyle w:val="Zag11"/>
          <w:spacing w:val="-2"/>
          <w:szCs w:val="28"/>
        </w:rPr>
        <w:t>соревнований, дней здоровья, занятий по профилактике вред</w:t>
      </w:r>
      <w:r>
        <w:rPr>
          <w:rStyle w:val="Zag11"/>
          <w:szCs w:val="28"/>
        </w:rPr>
        <w:t>ных привычек и т. п.</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color w:val="auto"/>
          <w:spacing w:val="2"/>
          <w:sz w:val="28"/>
          <w:szCs w:val="28"/>
        </w:rPr>
        <w:t>Эффективность реализации этого направления зависит</w:t>
      </w:r>
      <w:r>
        <w:rPr>
          <w:rStyle w:val="Zag11"/>
          <w:color w:val="auto"/>
          <w:sz w:val="28"/>
          <w:szCs w:val="28"/>
        </w:rPr>
        <w:t xml:space="preserve">от </w:t>
      </w:r>
      <w:r>
        <w:rPr>
          <w:rStyle w:val="Zag11"/>
          <w:color w:val="auto"/>
          <w:spacing w:val="2"/>
          <w:sz w:val="28"/>
          <w:szCs w:val="28"/>
        </w:rPr>
        <w:t xml:space="preserve">деятельности администрации </w:t>
      </w:r>
      <w:r>
        <w:rPr>
          <w:rStyle w:val="Zag11"/>
          <w:color w:val="auto"/>
          <w:spacing w:val="-3"/>
          <w:sz w:val="28"/>
          <w:szCs w:val="28"/>
        </w:rPr>
        <w:t xml:space="preserve">образовательной организации </w:t>
      </w:r>
      <w:r>
        <w:rPr>
          <w:rStyle w:val="Zag11"/>
          <w:color w:val="auto"/>
          <w:sz w:val="28"/>
          <w:szCs w:val="28"/>
        </w:rPr>
        <w:t>всех педагогов.</w:t>
      </w:r>
    </w:p>
    <w:p w:rsidR="009A1789" w:rsidRDefault="009A1789" w:rsidP="009A1789">
      <w:pPr>
        <w:pStyle w:val="af9"/>
        <w:spacing w:line="360" w:lineRule="auto"/>
        <w:ind w:firstLine="454"/>
        <w:rPr>
          <w:rStyle w:val="Zag11"/>
          <w:color w:val="auto"/>
          <w:spacing w:val="-3"/>
          <w:sz w:val="28"/>
          <w:szCs w:val="28"/>
        </w:rPr>
      </w:pPr>
      <w:r>
        <w:rPr>
          <w:rStyle w:val="Zag11"/>
          <w:b/>
          <w:bCs/>
          <w:iCs/>
          <w:color w:val="auto"/>
          <w:spacing w:val="2"/>
          <w:sz w:val="28"/>
          <w:szCs w:val="28"/>
        </w:rPr>
        <w:t xml:space="preserve">Критерии и показатели эффективности деятельности </w:t>
      </w:r>
      <w:r>
        <w:rPr>
          <w:rStyle w:val="Zag11"/>
          <w:b/>
          <w:color w:val="auto"/>
          <w:spacing w:val="-3"/>
          <w:sz w:val="28"/>
          <w:szCs w:val="28"/>
        </w:rPr>
        <w:t>образовательной организации</w:t>
      </w:r>
    </w:p>
    <w:p w:rsidR="009A1789" w:rsidRDefault="009A1789" w:rsidP="009A1789">
      <w:pPr>
        <w:pStyle w:val="af9"/>
        <w:spacing w:line="360" w:lineRule="auto"/>
        <w:ind w:firstLine="454"/>
        <w:rPr>
          <w:rStyle w:val="Zag11"/>
          <w:color w:val="auto"/>
          <w:sz w:val="28"/>
          <w:szCs w:val="28"/>
        </w:rPr>
      </w:pPr>
      <w:r>
        <w:rPr>
          <w:rStyle w:val="Zag11"/>
          <w:color w:val="auto"/>
          <w:spacing w:val="2"/>
          <w:sz w:val="28"/>
          <w:szCs w:val="28"/>
        </w:rPr>
        <w:t>В целях получения объективных данных о результатах</w:t>
      </w:r>
      <w:r>
        <w:rPr>
          <w:rStyle w:val="Zag11"/>
          <w:color w:val="auto"/>
          <w:spacing w:val="2"/>
          <w:sz w:val="28"/>
          <w:szCs w:val="28"/>
        </w:rPr>
        <w:br/>
      </w:r>
      <w:r>
        <w:rPr>
          <w:rStyle w:val="Zag11"/>
          <w:color w:val="auto"/>
          <w:sz w:val="28"/>
          <w:szCs w:val="28"/>
        </w:rPr>
        <w:t xml:space="preserve">реализации  программы и необходимости её коррекции целесообразно проводить систематический мониторинг. </w:t>
      </w:r>
    </w:p>
    <w:p w:rsidR="009A1789" w:rsidRDefault="009A1789" w:rsidP="009A1789">
      <w:pPr>
        <w:pStyle w:val="af9"/>
        <w:spacing w:line="360" w:lineRule="auto"/>
        <w:ind w:firstLine="454"/>
        <w:rPr>
          <w:rStyle w:val="Zag11"/>
          <w:color w:val="auto"/>
          <w:sz w:val="28"/>
          <w:szCs w:val="28"/>
        </w:rPr>
      </w:pPr>
      <w:r>
        <w:rPr>
          <w:rStyle w:val="Zag11"/>
          <w:color w:val="auto"/>
          <w:sz w:val="28"/>
          <w:szCs w:val="28"/>
        </w:rPr>
        <w:t>Мониторинг реализации Программы должен включать:</w:t>
      </w:r>
    </w:p>
    <w:p w:rsidR="009A1789" w:rsidRDefault="009A1789" w:rsidP="009A1789">
      <w:pPr>
        <w:pStyle w:val="21"/>
        <w:rPr>
          <w:rStyle w:val="Zag11"/>
          <w:szCs w:val="28"/>
        </w:rPr>
      </w:pPr>
      <w:r>
        <w:rPr>
          <w:rStyle w:val="Zag11"/>
          <w:szCs w:val="28"/>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Pr>
          <w:rStyle w:val="Zag11"/>
          <w:spacing w:val="2"/>
          <w:szCs w:val="28"/>
        </w:rPr>
        <w:t xml:space="preserve">на здоровье человека, правилах поведения в школе и вне </w:t>
      </w:r>
      <w:r>
        <w:rPr>
          <w:rStyle w:val="Zag11"/>
          <w:szCs w:val="28"/>
        </w:rPr>
        <w:t>школы, в том числе на транспорте;</w:t>
      </w:r>
    </w:p>
    <w:p w:rsidR="009A1789" w:rsidRDefault="009A1789" w:rsidP="009A1789">
      <w:pPr>
        <w:pStyle w:val="21"/>
        <w:rPr>
          <w:rStyle w:val="Zag11"/>
          <w:szCs w:val="28"/>
        </w:rPr>
      </w:pPr>
      <w:r>
        <w:rPr>
          <w:rStyle w:val="Zag11"/>
          <w:spacing w:val="2"/>
          <w:szCs w:val="28"/>
        </w:rPr>
        <w:t>отслеживание динамики показателей здоровья обучаю</w:t>
      </w:r>
      <w:r>
        <w:rPr>
          <w:rStyle w:val="Zag11"/>
          <w:szCs w:val="28"/>
        </w:rPr>
        <w:t>щихся: общего показателя здоровья, показателей заболеваемости органов зрения и опорно</w:t>
      </w:r>
      <w:r>
        <w:rPr>
          <w:rStyle w:val="Zag11"/>
          <w:szCs w:val="28"/>
        </w:rPr>
        <w:softHyphen/>
        <w:t>двигательного аппарата;</w:t>
      </w:r>
    </w:p>
    <w:p w:rsidR="009A1789" w:rsidRDefault="009A1789" w:rsidP="009A1789">
      <w:pPr>
        <w:pStyle w:val="21"/>
        <w:rPr>
          <w:rStyle w:val="Zag11"/>
          <w:spacing w:val="-2"/>
          <w:szCs w:val="28"/>
        </w:rPr>
      </w:pPr>
      <w:r>
        <w:rPr>
          <w:rStyle w:val="Zag11"/>
          <w:szCs w:val="28"/>
        </w:rPr>
        <w:t xml:space="preserve">отслеживание динамики травматизма в образовательной </w:t>
      </w:r>
      <w:r>
        <w:rPr>
          <w:rStyle w:val="Zag11"/>
          <w:spacing w:val="-2"/>
          <w:szCs w:val="28"/>
        </w:rPr>
        <w:t>организации, в том числе дорожно</w:t>
      </w:r>
      <w:r>
        <w:rPr>
          <w:rStyle w:val="Zag11"/>
          <w:spacing w:val="-2"/>
          <w:szCs w:val="28"/>
        </w:rPr>
        <w:softHyphen/>
        <w:t>транспортного травматизма;</w:t>
      </w:r>
    </w:p>
    <w:p w:rsidR="009A1789" w:rsidRDefault="009A1789" w:rsidP="009A1789">
      <w:pPr>
        <w:pStyle w:val="21"/>
        <w:rPr>
          <w:rStyle w:val="Zag11"/>
          <w:szCs w:val="28"/>
        </w:rPr>
      </w:pPr>
      <w:r>
        <w:rPr>
          <w:rStyle w:val="Zag11"/>
          <w:szCs w:val="28"/>
        </w:rPr>
        <w:t>отслеживание динамики показателей количества пропусков занятий по болезни;</w:t>
      </w:r>
    </w:p>
    <w:p w:rsidR="009A1789" w:rsidRDefault="009A1789" w:rsidP="009A1789">
      <w:pPr>
        <w:pStyle w:val="21"/>
        <w:rPr>
          <w:rStyle w:val="Zag11"/>
          <w:spacing w:val="2"/>
          <w:szCs w:val="28"/>
        </w:rPr>
      </w:pPr>
      <w:r>
        <w:rPr>
          <w:rStyle w:val="Zag11"/>
          <w:spacing w:val="2"/>
          <w:szCs w:val="28"/>
        </w:rPr>
        <w:t xml:space="preserve">включение в доступный широкой общественности ежегодный отчёт </w:t>
      </w:r>
      <w:r>
        <w:rPr>
          <w:rStyle w:val="Zag11"/>
          <w:spacing w:val="-3"/>
          <w:szCs w:val="28"/>
        </w:rPr>
        <w:t xml:space="preserve">образовательной организации </w:t>
      </w:r>
      <w:r>
        <w:rPr>
          <w:rStyle w:val="Zag11"/>
          <w:spacing w:val="2"/>
          <w:szCs w:val="28"/>
        </w:rPr>
        <w:t>обобщённых данных о сформированности у обучающихся представлений об экологической культуре, здоровом и безопасном образе жизни.</w:t>
      </w:r>
    </w:p>
    <w:p w:rsidR="009A1789" w:rsidRDefault="009A1789" w:rsidP="009A1789">
      <w:pPr>
        <w:pStyle w:val="af9"/>
        <w:spacing w:line="360" w:lineRule="auto"/>
        <w:ind w:firstLine="454"/>
        <w:rPr>
          <w:rStyle w:val="Zag11"/>
          <w:rFonts w:ascii="Times New Roman" w:hAnsi="Times New Roman"/>
          <w:color w:val="auto"/>
          <w:sz w:val="28"/>
          <w:szCs w:val="28"/>
        </w:rPr>
      </w:pPr>
      <w:r>
        <w:rPr>
          <w:rStyle w:val="Zag11"/>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9A1789" w:rsidRDefault="009A1789" w:rsidP="009A1789">
      <w:pPr>
        <w:pStyle w:val="21"/>
        <w:rPr>
          <w:rStyle w:val="Zag11"/>
          <w:szCs w:val="28"/>
        </w:rPr>
      </w:pPr>
      <w:r>
        <w:rPr>
          <w:rStyle w:val="Zag11"/>
          <w:spacing w:val="2"/>
          <w:szCs w:val="28"/>
        </w:rPr>
        <w:t xml:space="preserve">высокая рейтинговая оценка деятельности школы по данному направлению в муниципальной или региональной </w:t>
      </w:r>
      <w:r>
        <w:rPr>
          <w:rStyle w:val="Zag11"/>
          <w:szCs w:val="28"/>
        </w:rPr>
        <w:t>системе образования;</w:t>
      </w:r>
    </w:p>
    <w:p w:rsidR="009A1789" w:rsidRDefault="009A1789" w:rsidP="009A1789">
      <w:pPr>
        <w:pStyle w:val="21"/>
        <w:rPr>
          <w:rStyle w:val="Zag11"/>
          <w:szCs w:val="28"/>
        </w:rPr>
      </w:pPr>
      <w:r>
        <w:rPr>
          <w:rStyle w:val="Zag11"/>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9A1789" w:rsidRDefault="009A1789" w:rsidP="009A1789">
      <w:pPr>
        <w:pStyle w:val="21"/>
        <w:rPr>
          <w:rStyle w:val="Zag11"/>
          <w:szCs w:val="28"/>
        </w:rPr>
      </w:pPr>
      <w:r>
        <w:rPr>
          <w:rStyle w:val="Zag11"/>
          <w:spacing w:val="2"/>
          <w:szCs w:val="28"/>
        </w:rPr>
        <w:t xml:space="preserve">повышение уровня культуры межличностного общения </w:t>
      </w:r>
      <w:r>
        <w:rPr>
          <w:rStyle w:val="Zag11"/>
          <w:szCs w:val="28"/>
        </w:rPr>
        <w:t>обучающихся и уровня эмпатии друг к другу;</w:t>
      </w:r>
    </w:p>
    <w:p w:rsidR="009A1789" w:rsidRDefault="009A1789" w:rsidP="009A1789">
      <w:pPr>
        <w:pStyle w:val="21"/>
        <w:rPr>
          <w:rStyle w:val="Zag11"/>
          <w:szCs w:val="28"/>
        </w:rPr>
      </w:pPr>
      <w:r>
        <w:rPr>
          <w:rStyle w:val="Zag11"/>
          <w:szCs w:val="28"/>
        </w:rPr>
        <w:t>снижение уровня социальной напряжённости в детской и подростковой среде;</w:t>
      </w:r>
    </w:p>
    <w:p w:rsidR="009A1789" w:rsidRDefault="009A1789" w:rsidP="009A1789">
      <w:pPr>
        <w:pStyle w:val="21"/>
        <w:rPr>
          <w:rStyle w:val="Zag11"/>
          <w:szCs w:val="28"/>
        </w:rPr>
      </w:pPr>
      <w:r>
        <w:rPr>
          <w:rStyle w:val="Zag11"/>
          <w:spacing w:val="2"/>
          <w:szCs w:val="28"/>
        </w:rPr>
        <w:t>результаты экспресс</w:t>
      </w:r>
      <w:r>
        <w:rPr>
          <w:rStyle w:val="Zag11"/>
          <w:spacing w:val="2"/>
          <w:szCs w:val="28"/>
        </w:rPr>
        <w:softHyphen/>
        <w:t xml:space="preserve">диагностики показателей здоровья </w:t>
      </w:r>
      <w:r>
        <w:rPr>
          <w:rStyle w:val="Zag11"/>
          <w:szCs w:val="28"/>
        </w:rPr>
        <w:t>школьников;</w:t>
      </w:r>
    </w:p>
    <w:p w:rsidR="009A1789" w:rsidRDefault="009A1789" w:rsidP="009A1789">
      <w:pPr>
        <w:pStyle w:val="21"/>
        <w:rPr>
          <w:rStyle w:val="Zag11"/>
        </w:rPr>
      </w:pPr>
      <w:r>
        <w:rPr>
          <w:rStyle w:val="Zag11"/>
          <w:szCs w:val="28"/>
        </w:rPr>
        <w:t>положительные результаты анализа анкет по исследова</w:t>
      </w:r>
      <w:r>
        <w:rPr>
          <w:rStyle w:val="Zag11"/>
          <w:spacing w:val="2"/>
          <w:szCs w:val="28"/>
        </w:rPr>
        <w:t xml:space="preserve">нию жизнедеятельности школьников, анкет для родителей </w:t>
      </w:r>
      <w:r>
        <w:rPr>
          <w:rStyle w:val="Zag11"/>
          <w:szCs w:val="28"/>
        </w:rPr>
        <w:t>(законных представителей).</w:t>
      </w:r>
    </w:p>
    <w:p w:rsidR="009A1789" w:rsidRDefault="009A1789" w:rsidP="009A1789">
      <w:pPr>
        <w:pStyle w:val="21"/>
        <w:numPr>
          <w:ilvl w:val="0"/>
          <w:numId w:val="0"/>
        </w:numPr>
        <w:ind w:left="680"/>
        <w:rPr>
          <w:rStyle w:val="Zag11"/>
        </w:rPr>
      </w:pPr>
    </w:p>
    <w:p w:rsidR="009A1789" w:rsidRDefault="009A1789" w:rsidP="004961B2">
      <w:pPr>
        <w:pStyle w:val="a"/>
        <w:rPr>
          <w:color w:val="auto"/>
        </w:rPr>
      </w:pPr>
      <w:bookmarkStart w:id="176" w:name="_Toc294246110"/>
      <w:bookmarkStart w:id="177" w:name="_Toc288410701"/>
      <w:bookmarkStart w:id="178" w:name="_Toc288410572"/>
      <w:bookmarkStart w:id="179" w:name="_Toc288394105"/>
      <w:r>
        <w:t>Программа коррекционной работы</w:t>
      </w:r>
      <w:bookmarkEnd w:id="176"/>
      <w:bookmarkEnd w:id="177"/>
      <w:bookmarkEnd w:id="178"/>
      <w:bookmarkEnd w:id="179"/>
    </w:p>
    <w:p w:rsidR="009A1789" w:rsidRDefault="009A1789" w:rsidP="009A1789">
      <w:pPr>
        <w:pStyle w:val="af9"/>
        <w:spacing w:line="360" w:lineRule="auto"/>
        <w:ind w:firstLine="454"/>
        <w:rPr>
          <w:rFonts w:ascii="Times New Roman" w:eastAsia="Times New Roman" w:hAnsi="Times New Roman"/>
          <w:color w:val="auto"/>
          <w:sz w:val="28"/>
          <w:szCs w:val="28"/>
          <w:lang w:eastAsia="ru-RU"/>
        </w:rPr>
      </w:pPr>
      <w:r>
        <w:rPr>
          <w:rFonts w:ascii="Times New Roman" w:hAnsi="Times New Roman"/>
          <w:b/>
          <w:bCs/>
          <w:color w:val="auto"/>
          <w:sz w:val="28"/>
          <w:szCs w:val="28"/>
        </w:rPr>
        <w:t>Цель программы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Программа коррекционной работы в соответствии с тре</w:t>
      </w:r>
      <w:r>
        <w:rPr>
          <w:rFonts w:ascii="Times New Roman" w:hAnsi="Times New Roman"/>
          <w:color w:val="auto"/>
          <w:spacing w:val="-2"/>
          <w:sz w:val="28"/>
          <w:szCs w:val="28"/>
        </w:rPr>
        <w:t>бованиями ФГОС НОО направлена на создание системы ком</w:t>
      </w:r>
      <w:r>
        <w:rPr>
          <w:rFonts w:ascii="Times New Roman" w:hAnsi="Times New Roman"/>
          <w:color w:val="auto"/>
          <w:spacing w:val="2"/>
          <w:sz w:val="28"/>
          <w:szCs w:val="28"/>
        </w:rPr>
        <w:t>плексной помощи детям с ОВЗ</w:t>
      </w:r>
      <w:r>
        <w:rPr>
          <w:rFonts w:ascii="Times New Roman" w:hAnsi="Times New Roman"/>
          <w:color w:val="auto"/>
          <w:sz w:val="28"/>
          <w:szCs w:val="28"/>
        </w:rPr>
        <w:t xml:space="preserve"> в освоении основной образовательной программы</w:t>
      </w:r>
      <w:r>
        <w:rPr>
          <w:rFonts w:ascii="Times New Roman" w:hAnsi="Times New Roman"/>
          <w:color w:val="auto"/>
          <w:spacing w:val="-3"/>
          <w:sz w:val="28"/>
          <w:szCs w:val="28"/>
        </w:rPr>
        <w:t>начального общего образования, коррекцию недостатков в физи</w:t>
      </w:r>
      <w:r>
        <w:rPr>
          <w:rFonts w:ascii="Times New Roman" w:hAnsi="Times New Roman"/>
          <w:color w:val="auto"/>
          <w:sz w:val="28"/>
          <w:szCs w:val="28"/>
        </w:rPr>
        <w:t>ческом и (или) психическом развитии обучающихся, их социальную адаптацию.</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Дети с ОВЗ — </w:t>
      </w:r>
      <w:r>
        <w:rPr>
          <w:rFonts w:ascii="Times New Roman" w:hAnsi="Times New Roman"/>
          <w:color w:val="auto"/>
          <w:spacing w:val="-4"/>
          <w:sz w:val="28"/>
          <w:szCs w:val="28"/>
        </w:rPr>
        <w:t>дети, состояние здоровья которых препятствует освоению обра</w:t>
      </w:r>
      <w:r>
        <w:rPr>
          <w:rFonts w:ascii="Times New Roman" w:hAnsi="Times New Roman"/>
          <w:color w:val="auto"/>
          <w:sz w:val="28"/>
          <w:szCs w:val="28"/>
        </w:rPr>
        <w:t xml:space="preserve">зовательных программ общего образования вне специальных </w:t>
      </w:r>
      <w:r>
        <w:rPr>
          <w:rFonts w:ascii="Times New Roman" w:hAnsi="Times New Roman"/>
          <w:color w:val="auto"/>
          <w:spacing w:val="-2"/>
          <w:sz w:val="28"/>
          <w:szCs w:val="28"/>
        </w:rPr>
        <w:t>условий обучения и воспитания, т.</w:t>
      </w:r>
      <w:r>
        <w:rPr>
          <w:rFonts w:ascii="Times New Roman" w:hAnsi="Times New Roman"/>
          <w:color w:val="auto"/>
          <w:spacing w:val="-2"/>
          <w:sz w:val="28"/>
          <w:szCs w:val="28"/>
        </w:rPr>
        <w:t> </w:t>
      </w:r>
      <w:r>
        <w:rPr>
          <w:rFonts w:ascii="Times New Roman" w:hAnsi="Times New Roman"/>
          <w:color w:val="auto"/>
          <w:spacing w:val="-2"/>
          <w:sz w:val="28"/>
          <w:szCs w:val="28"/>
        </w:rPr>
        <w:t>е. это дети</w:t>
      </w:r>
      <w:r>
        <w:rPr>
          <w:rFonts w:ascii="Times New Roman" w:hAnsi="Times New Roman"/>
          <w:color w:val="auto"/>
          <w:spacing w:val="-2"/>
          <w:sz w:val="28"/>
          <w:szCs w:val="28"/>
        </w:rPr>
        <w:softHyphen/>
        <w:t xml:space="preserve">инвалиды либо </w:t>
      </w:r>
      <w:r>
        <w:rPr>
          <w:rFonts w:ascii="Times New Roman" w:hAnsi="Times New Roman"/>
          <w:color w:val="auto"/>
          <w:sz w:val="28"/>
          <w:szCs w:val="28"/>
        </w:rPr>
        <w:t>другие дети в возрасте до 18 лет, не признанные в установленном порядке детьми</w:t>
      </w:r>
      <w:r>
        <w:rPr>
          <w:rFonts w:ascii="Times New Roman" w:hAnsi="Times New Roman"/>
          <w:color w:val="auto"/>
          <w:sz w:val="28"/>
          <w:szCs w:val="28"/>
        </w:rPr>
        <w:softHyphen/>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Дети с ОВЗ могут </w:t>
      </w:r>
      <w:r>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Pr>
          <w:rFonts w:ascii="Times New Roman" w:hAnsi="Times New Roman"/>
          <w:color w:val="auto"/>
          <w:spacing w:val="-2"/>
          <w:sz w:val="28"/>
          <w:szCs w:val="28"/>
        </w:rPr>
        <w:t>индивидуальной программы обучения или использования спе</w:t>
      </w:r>
      <w:r>
        <w:rPr>
          <w:rFonts w:ascii="Times New Roman" w:hAnsi="Times New Roman"/>
          <w:color w:val="auto"/>
          <w:sz w:val="28"/>
          <w:szCs w:val="28"/>
        </w:rPr>
        <w:t>циальных образовательных программ.</w:t>
      </w:r>
    </w:p>
    <w:p w:rsidR="009A1789" w:rsidRDefault="009A1789" w:rsidP="009A1789">
      <w:pPr>
        <w:pStyle w:val="af9"/>
        <w:spacing w:line="360" w:lineRule="auto"/>
        <w:ind w:firstLine="454"/>
        <w:rPr>
          <w:rFonts w:ascii="Times New Roman" w:hAnsi="Times New Roman"/>
          <w:color w:val="auto"/>
          <w:spacing w:val="4"/>
          <w:sz w:val="28"/>
          <w:szCs w:val="28"/>
        </w:rPr>
      </w:pPr>
      <w:r>
        <w:rPr>
          <w:rFonts w:ascii="Times New Roman" w:hAnsi="Times New Roman"/>
          <w:color w:val="auto"/>
          <w:sz w:val="28"/>
          <w:szCs w:val="28"/>
        </w:rPr>
        <w:t>Программа коррекционной работы предусматривает созда</w:t>
      </w:r>
      <w:r>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детейс ОВЗ посредством</w:t>
      </w:r>
      <w:r>
        <w:rPr>
          <w:rFonts w:ascii="Times New Roman" w:hAnsi="Times New Roman"/>
          <w:color w:val="auto"/>
          <w:sz w:val="28"/>
          <w:szCs w:val="28"/>
        </w:rPr>
        <w:t>индивидуализации и дифференциации образовательного про</w:t>
      </w:r>
      <w:r>
        <w:rPr>
          <w:rFonts w:ascii="Times New Roman" w:hAnsi="Times New Roman"/>
          <w:color w:val="auto"/>
          <w:spacing w:val="4"/>
          <w:sz w:val="28"/>
          <w:szCs w:val="28"/>
        </w:rPr>
        <w:t>цесса.</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color w:val="auto"/>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Задачи программы:</w:t>
      </w:r>
    </w:p>
    <w:p w:rsidR="009A1789" w:rsidRDefault="009A1789" w:rsidP="009A1789">
      <w:pPr>
        <w:pStyle w:val="21"/>
      </w:pPr>
      <w:r>
        <w:t>своевременное выявление детей с трудностями адаптации, обусловленными ограниченными возможностями здоровья;</w:t>
      </w:r>
    </w:p>
    <w:p w:rsidR="009A1789" w:rsidRDefault="009A1789" w:rsidP="009A1789">
      <w:pPr>
        <w:pStyle w:val="21"/>
      </w:pPr>
      <w:r>
        <w:t>определение особых образовательных потребностей детей с ОВЗ, детей</w:t>
      </w:r>
      <w:r>
        <w:softHyphen/>
        <w:t>инвалидов;</w:t>
      </w:r>
    </w:p>
    <w:p w:rsidR="009A1789" w:rsidRDefault="009A1789" w:rsidP="009A1789">
      <w:pPr>
        <w:pStyle w:val="21"/>
      </w:pPr>
      <w: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A1789" w:rsidRDefault="009A1789" w:rsidP="009A1789">
      <w:pPr>
        <w:pStyle w:val="21"/>
      </w:pPr>
      <w: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9A1789" w:rsidRDefault="009A1789" w:rsidP="009A1789">
      <w:pPr>
        <w:pStyle w:val="21"/>
      </w:pPr>
      <w:r>
        <w:t>осуществление индивидуально ориентированной психолого</w:t>
      </w:r>
      <w:r>
        <w:softHyphen/>
        <w:t>медико</w:t>
      </w:r>
      <w:r>
        <w:softHyphen/>
        <w:t>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w:t>
      </w:r>
      <w:r>
        <w:softHyphen/>
        <w:t>медико</w:t>
      </w:r>
      <w:r>
        <w:softHyphen/>
        <w:t>педагогической комиссии);</w:t>
      </w:r>
    </w:p>
    <w:p w:rsidR="009A1789" w:rsidRDefault="009A1789" w:rsidP="009A1789">
      <w:pPr>
        <w:pStyle w:val="21"/>
      </w:pPr>
      <w: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9A1789" w:rsidRDefault="009A1789" w:rsidP="009A1789">
      <w:pPr>
        <w:pStyle w:val="21"/>
      </w:pPr>
      <w: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9A1789" w:rsidRDefault="009A1789" w:rsidP="009A1789">
      <w:pPr>
        <w:pStyle w:val="21"/>
      </w:pPr>
      <w:r>
        <w:t>реализация системы мероприятий по социальной адаптации детей с ОВЗ;</w:t>
      </w:r>
    </w:p>
    <w:p w:rsidR="009A1789" w:rsidRDefault="009A1789" w:rsidP="009A1789">
      <w:pPr>
        <w:pStyle w:val="21"/>
      </w:pPr>
      <w: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Принципы формирования программы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pacing w:val="2"/>
          <w:sz w:val="28"/>
          <w:szCs w:val="28"/>
        </w:rPr>
        <w:t>Соблюдение интересов ребёнка</w:t>
      </w:r>
      <w:r>
        <w:rPr>
          <w:rFonts w:ascii="Times New Roman" w:hAnsi="Times New Roman"/>
          <w:color w:val="auto"/>
          <w:spacing w:val="2"/>
          <w:sz w:val="28"/>
          <w:szCs w:val="28"/>
        </w:rPr>
        <w:t xml:space="preserve">. Принцип определяет позицию специалиста, который призван решать проблему </w:t>
      </w:r>
      <w:r>
        <w:rPr>
          <w:rFonts w:ascii="Times New Roman" w:hAnsi="Times New Roman"/>
          <w:color w:val="auto"/>
          <w:sz w:val="28"/>
          <w:szCs w:val="28"/>
        </w:rPr>
        <w:t>ребёнка с максимальной пользой и в интересах ребёнка.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pacing w:val="2"/>
          <w:sz w:val="28"/>
          <w:szCs w:val="28"/>
        </w:rPr>
        <w:t>Системность</w:t>
      </w:r>
      <w:r>
        <w:rPr>
          <w:rFonts w:ascii="Times New Roman" w:hAnsi="Times New Roman"/>
          <w:color w:val="auto"/>
          <w:spacing w:val="2"/>
          <w:sz w:val="28"/>
          <w:szCs w:val="28"/>
        </w:rPr>
        <w:t>. Принцип обеспечивает единство диагно</w:t>
      </w:r>
      <w:r>
        <w:rPr>
          <w:rFonts w:ascii="Times New Roman" w:hAnsi="Times New Roman"/>
          <w:color w:val="auto"/>
          <w:sz w:val="28"/>
          <w:szCs w:val="28"/>
        </w:rPr>
        <w:t>стики, коррекции и развития, т.</w:t>
      </w:r>
      <w:r>
        <w:rPr>
          <w:rFonts w:ascii="Times New Roman" w:hAnsi="Times New Roman"/>
          <w:color w:val="auto"/>
          <w:sz w:val="28"/>
          <w:szCs w:val="28"/>
        </w:rPr>
        <w:t> </w:t>
      </w:r>
      <w:r>
        <w:rPr>
          <w:rFonts w:ascii="Times New Roman" w:hAnsi="Times New Roman"/>
          <w:color w:val="auto"/>
          <w:sz w:val="28"/>
          <w:szCs w:val="28"/>
        </w:rPr>
        <w:t>е. системный подход к анализу особенностей развития и коррекции нарушений детей с ОВЗ, а также всесто</w:t>
      </w:r>
      <w:r>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Pr>
          <w:rFonts w:ascii="Times New Roman" w:hAnsi="Times New Roman"/>
          <w:color w:val="auto"/>
          <w:sz w:val="28"/>
          <w:szCs w:val="28"/>
        </w:rPr>
        <w:t xml:space="preserve"> решении проблем ребёнка, участие в данном процессе всех участников образовательных отношений.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Непрерывность</w:t>
      </w:r>
      <w:r>
        <w:rPr>
          <w:rFonts w:ascii="Times New Roman" w:hAnsi="Times New Roman"/>
          <w:color w:val="auto"/>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pacing w:val="2"/>
          <w:sz w:val="28"/>
          <w:szCs w:val="28"/>
        </w:rPr>
        <w:t>Вариативность</w:t>
      </w:r>
      <w:r>
        <w:rPr>
          <w:rFonts w:ascii="Times New Roman" w:hAnsi="Times New Roman"/>
          <w:color w:val="auto"/>
          <w:spacing w:val="2"/>
          <w:sz w:val="28"/>
          <w:szCs w:val="28"/>
        </w:rPr>
        <w:t>. Принцип предполагает создание вариа</w:t>
      </w:r>
      <w:r>
        <w:rPr>
          <w:rFonts w:ascii="Times New Roman" w:hAnsi="Times New Roman"/>
          <w:color w:val="auto"/>
          <w:sz w:val="28"/>
          <w:szCs w:val="28"/>
        </w:rPr>
        <w:t>тивных условий для получения образования детьми с ОВЗ.</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iCs/>
          <w:color w:val="auto"/>
          <w:spacing w:val="2"/>
          <w:sz w:val="28"/>
          <w:szCs w:val="28"/>
        </w:rPr>
        <w:t>Рекомендательный характер оказания помощи</w:t>
      </w:r>
      <w:r>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Pr>
          <w:rFonts w:ascii="Times New Roman" w:hAnsi="Times New Roman"/>
          <w:color w:val="auto"/>
          <w:sz w:val="28"/>
          <w:szCs w:val="28"/>
        </w:rPr>
        <w:t xml:space="preserve">с ОВЗ выбирать формы </w:t>
      </w:r>
      <w:r>
        <w:rPr>
          <w:rFonts w:ascii="Times New Roman" w:hAnsi="Times New Roman"/>
          <w:color w:val="auto"/>
          <w:spacing w:val="2"/>
          <w:sz w:val="28"/>
          <w:szCs w:val="28"/>
        </w:rPr>
        <w:t>получения детьми образования, организации, осуществляющие образовательную деятельность</w:t>
      </w:r>
      <w:r>
        <w:rPr>
          <w:rFonts w:ascii="Times New Roman" w:hAnsi="Times New Roman"/>
          <w:color w:val="auto"/>
          <w:sz w:val="28"/>
          <w:szCs w:val="28"/>
        </w:rPr>
        <w:t xml:space="preserve">, защищать законные права и интересы детей, включая </w:t>
      </w:r>
      <w:r>
        <w:rPr>
          <w:rFonts w:ascii="Times New Roman" w:hAnsi="Times New Roman"/>
          <w:color w:val="auto"/>
          <w:spacing w:val="2"/>
          <w:sz w:val="28"/>
          <w:szCs w:val="28"/>
        </w:rPr>
        <w:t>обязательное согласование с родителями (законными пред</w:t>
      </w:r>
      <w:r>
        <w:rPr>
          <w:rFonts w:ascii="Times New Roman" w:hAnsi="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Направления работы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Программа коррекционной работы на уровне начального </w:t>
      </w:r>
      <w:r>
        <w:rPr>
          <w:rFonts w:ascii="Times New Roman" w:hAnsi="Times New Roman"/>
          <w:color w:val="auto"/>
          <w:spacing w:val="2"/>
          <w:sz w:val="28"/>
          <w:szCs w:val="28"/>
        </w:rPr>
        <w:t>общего образования включает в себя взаимосвязанные на</w:t>
      </w:r>
      <w:r>
        <w:rPr>
          <w:rFonts w:ascii="Times New Roman" w:hAnsi="Times New Roman"/>
          <w:color w:val="auto"/>
          <w:sz w:val="28"/>
          <w:szCs w:val="28"/>
        </w:rPr>
        <w:t>правления, отражающие её основное содержание:</w:t>
      </w:r>
    </w:p>
    <w:p w:rsidR="009A1789" w:rsidRDefault="009A1789" w:rsidP="009A1789">
      <w:pPr>
        <w:pStyle w:val="21"/>
      </w:pPr>
      <w:r>
        <w:rPr>
          <w:iCs/>
          <w:spacing w:val="2"/>
        </w:rPr>
        <w:t>диагностическая работа</w:t>
      </w:r>
      <w:r>
        <w:rPr>
          <w:spacing w:val="2"/>
        </w:rPr>
        <w:t xml:space="preserve"> обеспечивает своевременное </w:t>
      </w:r>
      <w:r>
        <w:t>выявление детей с ограниченными возможностями здоровья, проведение их комплексного обследования и подготовку ре</w:t>
      </w:r>
      <w:r>
        <w:rPr>
          <w:spacing w:val="2"/>
        </w:rPr>
        <w:t>комендаций по оказанию им психолого</w:t>
      </w:r>
      <w:r>
        <w:rPr>
          <w:spacing w:val="2"/>
        </w:rPr>
        <w:softHyphen/>
        <w:t>медико</w:t>
      </w:r>
      <w:r>
        <w:rPr>
          <w:spacing w:val="2"/>
        </w:rPr>
        <w:softHyphen/>
        <w:t>педагогиче</w:t>
      </w:r>
      <w:r>
        <w:t>ской помощи в условиях образовательной организации;</w:t>
      </w:r>
    </w:p>
    <w:p w:rsidR="009A1789" w:rsidRDefault="009A1789" w:rsidP="009A1789">
      <w:pPr>
        <w:pStyle w:val="21"/>
      </w:pPr>
      <w:r>
        <w:rPr>
          <w:iCs/>
        </w:rPr>
        <w:t>коррекционно</w:t>
      </w:r>
      <w:r>
        <w:rPr>
          <w:iCs/>
        </w:rPr>
        <w:softHyphen/>
        <w:t>развивающая работа</w:t>
      </w:r>
      <w: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Pr>
          <w:spacing w:val="2"/>
        </w:rPr>
        <w:t xml:space="preserve">ных действий у обучающихся (личностных, регулятивных, </w:t>
      </w:r>
      <w:r>
        <w:t>познавательных, коммуникативных);</w:t>
      </w:r>
    </w:p>
    <w:p w:rsidR="009A1789" w:rsidRDefault="009A1789" w:rsidP="009A1789">
      <w:pPr>
        <w:pStyle w:val="21"/>
        <w:rPr>
          <w:spacing w:val="-2"/>
        </w:rPr>
      </w:pPr>
      <w:r>
        <w:rPr>
          <w:iCs/>
          <w:spacing w:val="2"/>
        </w:rPr>
        <w:t>консультативная работа</w:t>
      </w:r>
      <w:r>
        <w:rPr>
          <w:spacing w:val="2"/>
        </w:rPr>
        <w:t xml:space="preserve"> обеспечивает непрерывность специального сопровождения детей с ОВЗ и их семей по вопросам реализации </w:t>
      </w:r>
      <w:r>
        <w:t>дифференцированных психолого</w:t>
      </w:r>
      <w:r>
        <w:softHyphen/>
        <w:t>педагогических условий об</w:t>
      </w:r>
      <w:r>
        <w:rPr>
          <w:spacing w:val="-2"/>
        </w:rPr>
        <w:t>учения, воспитания, коррекции, развития и социализации обучающихся;</w:t>
      </w:r>
    </w:p>
    <w:p w:rsidR="009A1789" w:rsidRDefault="009A1789" w:rsidP="009A1789">
      <w:pPr>
        <w:pStyle w:val="21"/>
      </w:pPr>
      <w:r>
        <w:rPr>
          <w:iCs/>
          <w:spacing w:val="2"/>
        </w:rPr>
        <w:t>информационно</w:t>
      </w:r>
      <w:r>
        <w:rPr>
          <w:iCs/>
          <w:spacing w:val="2"/>
        </w:rPr>
        <w:softHyphen/>
        <w:t>просветительская работа</w:t>
      </w:r>
      <w:r>
        <w:rPr>
          <w:spacing w:val="2"/>
        </w:rPr>
        <w:t xml:space="preserve"> направлена на разъяснительную деятельность по вопросам, связанным</w:t>
      </w:r>
      <w: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b/>
          <w:bCs/>
          <w:color w:val="auto"/>
          <w:sz w:val="28"/>
          <w:szCs w:val="28"/>
        </w:rPr>
        <w:t>Содержание направлений работы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 xml:space="preserve">Диагностическая работа включает: </w:t>
      </w:r>
    </w:p>
    <w:p w:rsidR="009A1789" w:rsidRDefault="009A1789" w:rsidP="009A1789">
      <w:pPr>
        <w:pStyle w:val="21"/>
      </w:pPr>
      <w:r>
        <w:t>своевременное выявление детей, нуждающихся в специализированной помощи;</w:t>
      </w:r>
    </w:p>
    <w:p w:rsidR="009A1789" w:rsidRDefault="009A1789" w:rsidP="009A1789">
      <w:pPr>
        <w:pStyle w:val="21"/>
      </w:pPr>
      <w: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9A1789" w:rsidRDefault="009A1789" w:rsidP="009A1789">
      <w:pPr>
        <w:pStyle w:val="21"/>
        <w:rPr>
          <w:spacing w:val="-2"/>
        </w:rPr>
      </w:pPr>
      <w:r>
        <w:rPr>
          <w:spacing w:val="-2"/>
        </w:rPr>
        <w:t>комплексный сбор сведений о ребёнке на основании диагностической информации от специалистов разного профиля;</w:t>
      </w:r>
    </w:p>
    <w:p w:rsidR="009A1789" w:rsidRDefault="009A1789" w:rsidP="009A1789">
      <w:pPr>
        <w:pStyle w:val="21"/>
      </w:pPr>
      <w:r>
        <w:t>определение уровня актуального и зоны ближайшего развития обучающегося с ОВЗ, выявление его резервных возможностей;</w:t>
      </w:r>
    </w:p>
    <w:p w:rsidR="009A1789" w:rsidRDefault="009A1789" w:rsidP="009A1789">
      <w:pPr>
        <w:pStyle w:val="21"/>
      </w:pPr>
      <w:r>
        <w:t>изучение развития эмоционально</w:t>
      </w:r>
      <w:r>
        <w:softHyphen/>
        <w:t>волевой сферы и личностных особенностей обучающихся;</w:t>
      </w:r>
    </w:p>
    <w:p w:rsidR="009A1789" w:rsidRDefault="009A1789" w:rsidP="009A1789">
      <w:pPr>
        <w:pStyle w:val="21"/>
      </w:pPr>
      <w:r>
        <w:rPr>
          <w:spacing w:val="-2"/>
        </w:rPr>
        <w:t>изучение социальной ситуации развития и условий се</w:t>
      </w:r>
      <w:r>
        <w:t>мейного воспитания ребёнка;</w:t>
      </w:r>
    </w:p>
    <w:p w:rsidR="009A1789" w:rsidRDefault="009A1789" w:rsidP="009A1789">
      <w:pPr>
        <w:pStyle w:val="21"/>
      </w:pPr>
      <w:r>
        <w:t>изучение адаптивных возможностей и уровня социализации ребёнка с ОВЗ;</w:t>
      </w:r>
    </w:p>
    <w:p w:rsidR="009A1789" w:rsidRDefault="009A1789" w:rsidP="009A1789">
      <w:pPr>
        <w:pStyle w:val="21"/>
      </w:pPr>
      <w:r>
        <w:rPr>
          <w:spacing w:val="2"/>
        </w:rPr>
        <w:t xml:space="preserve">системный разносторонний контроль специалистов за </w:t>
      </w:r>
      <w:r>
        <w:t>уровнем и динамикой развития ребёнка;</w:t>
      </w:r>
    </w:p>
    <w:p w:rsidR="009A1789" w:rsidRDefault="009A1789" w:rsidP="009A1789">
      <w:pPr>
        <w:pStyle w:val="21"/>
      </w:pPr>
      <w:r>
        <w:t>анализ успешности коррекционно</w:t>
      </w:r>
      <w:r>
        <w:softHyphen/>
        <w:t>развивающей работы.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Коррекционно</w:t>
      </w:r>
      <w:r>
        <w:rPr>
          <w:rFonts w:ascii="Times New Roman" w:hAnsi="Times New Roman"/>
          <w:iCs/>
          <w:color w:val="auto"/>
          <w:sz w:val="28"/>
          <w:szCs w:val="28"/>
        </w:rPr>
        <w:softHyphen/>
        <w:t>развивающая работа включает:</w:t>
      </w:r>
    </w:p>
    <w:p w:rsidR="009A1789" w:rsidRDefault="009A1789" w:rsidP="009A1789">
      <w:pPr>
        <w:pStyle w:val="21"/>
      </w:pPr>
      <w:r>
        <w:t>выбор оптимальных для развития ребёнка с ОВЗ</w:t>
      </w:r>
      <w:r>
        <w:rPr>
          <w:spacing w:val="2"/>
        </w:rPr>
        <w:t xml:space="preserve"> коррекционных программ/</w:t>
      </w:r>
      <w:r>
        <w:t>методик, методов и приёмов обучения в соответствии с его особыми образовательными потребностями;</w:t>
      </w:r>
    </w:p>
    <w:p w:rsidR="009A1789" w:rsidRDefault="009A1789" w:rsidP="009A1789">
      <w:pPr>
        <w:pStyle w:val="21"/>
      </w:pPr>
      <w:r>
        <w:t>организацию и проведение специалистами индивидуальных и групповых коррекционно</w:t>
      </w:r>
      <w:r>
        <w:softHyphen/>
        <w:t>развивающих занятий, необходимых для преодоления нарушений развития и трудностей обучения;</w:t>
      </w:r>
    </w:p>
    <w:p w:rsidR="009A1789" w:rsidRDefault="009A1789" w:rsidP="009A1789">
      <w:pPr>
        <w:pStyle w:val="21"/>
      </w:pPr>
      <w:r>
        <w:rPr>
          <w:spacing w:val="2"/>
        </w:rPr>
        <w:t>системное воздействие на учебно</w:t>
      </w:r>
      <w:r>
        <w:rPr>
          <w:spacing w:val="2"/>
        </w:rPr>
        <w:softHyphen/>
        <w:t xml:space="preserve">познавательную деятельность ребёнка в динамике образовательного процесса, </w:t>
      </w:r>
      <w:r>
        <w:t>направленное на формирование универсальных учебных действий и коррекцию отклонений в развитии;</w:t>
      </w:r>
    </w:p>
    <w:p w:rsidR="009A1789" w:rsidRDefault="009A1789" w:rsidP="009A1789">
      <w:pPr>
        <w:pStyle w:val="21"/>
      </w:pPr>
      <w:r>
        <w:t>коррекцию и развитие высших психических функций;</w:t>
      </w:r>
    </w:p>
    <w:p w:rsidR="009A1789" w:rsidRDefault="009A1789" w:rsidP="009A1789">
      <w:pPr>
        <w:pStyle w:val="21"/>
      </w:pPr>
      <w:r>
        <w:t>развитие эмоционально</w:t>
      </w:r>
      <w:r>
        <w:softHyphen/>
        <w:t>волевой и личностной сферы ребёнка и психокоррекцию его поведения;</w:t>
      </w:r>
    </w:p>
    <w:p w:rsidR="009A1789" w:rsidRDefault="009A1789" w:rsidP="009A1789">
      <w:pPr>
        <w:pStyle w:val="21"/>
      </w:pPr>
      <w:r>
        <w:rPr>
          <w:spacing w:val="2"/>
        </w:rPr>
        <w:t xml:space="preserve">социальную защиту ребёнка в случае неблагоприятных </w:t>
      </w:r>
      <w:r>
        <w:t>условий жизни при психотравмирующих обстоятельствах.</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Консультативная работа включает:</w:t>
      </w:r>
    </w:p>
    <w:p w:rsidR="009A1789" w:rsidRDefault="009A1789" w:rsidP="009A1789">
      <w:pPr>
        <w:pStyle w:val="21"/>
      </w:pPr>
      <w:r>
        <w:rPr>
          <w:spacing w:val="2"/>
        </w:rPr>
        <w:t xml:space="preserve">выработку совместных обоснованных рекомендаций по </w:t>
      </w:r>
      <w:r>
        <w:t xml:space="preserve">основным направлениям работы с обучающимся с ОВЗ, единых для всех участников </w:t>
      </w:r>
      <w:r>
        <w:rPr>
          <w:szCs w:val="28"/>
        </w:rPr>
        <w:t>образовательных отношений</w:t>
      </w:r>
      <w:r>
        <w:t>;</w:t>
      </w:r>
    </w:p>
    <w:p w:rsidR="009A1789" w:rsidRDefault="009A1789" w:rsidP="009A1789">
      <w:pPr>
        <w:pStyle w:val="21"/>
      </w:pPr>
      <w:r>
        <w:rPr>
          <w:spacing w:val="2"/>
        </w:rPr>
        <w:t>консультирование специалистами педагогов по выбору индивидуально ориентированных методов и приёмов работы</w:t>
      </w:r>
      <w:r>
        <w:t xml:space="preserve"> с обучающимся с ОВЗ;</w:t>
      </w:r>
    </w:p>
    <w:p w:rsidR="009A1789" w:rsidRDefault="009A1789" w:rsidP="009A1789">
      <w:pPr>
        <w:pStyle w:val="21"/>
      </w:pPr>
      <w:r>
        <w:t>консультативную помощь семье в вопросах выбора стратегии воспитания и приёмов коррекционного обучения ребёнка с ОВЗ.</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pacing w:val="-2"/>
          <w:sz w:val="28"/>
          <w:szCs w:val="28"/>
        </w:rPr>
        <w:t>Информационно</w:t>
      </w:r>
      <w:r>
        <w:rPr>
          <w:rFonts w:ascii="Times New Roman" w:hAnsi="Times New Roman"/>
          <w:iCs/>
          <w:color w:val="auto"/>
          <w:spacing w:val="-2"/>
          <w:sz w:val="28"/>
          <w:szCs w:val="28"/>
        </w:rPr>
        <w:softHyphen/>
        <w:t>просветительская работа предусматри</w:t>
      </w:r>
      <w:r>
        <w:rPr>
          <w:rFonts w:ascii="Times New Roman" w:hAnsi="Times New Roman"/>
          <w:iCs/>
          <w:color w:val="auto"/>
          <w:sz w:val="28"/>
          <w:szCs w:val="28"/>
        </w:rPr>
        <w:t>вает:</w:t>
      </w:r>
    </w:p>
    <w:p w:rsidR="009A1789" w:rsidRDefault="009A1789" w:rsidP="009A1789">
      <w:pPr>
        <w:pStyle w:val="21"/>
      </w:pPr>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Pr>
          <w:szCs w:val="28"/>
        </w:rPr>
        <w:t>образовательных отношений</w:t>
      </w:r>
      <w:r>
        <w:t>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9A1789" w:rsidRDefault="009A1789" w:rsidP="009A1789">
      <w:pPr>
        <w:pStyle w:val="21"/>
      </w:pPr>
      <w:r>
        <w:rPr>
          <w:spacing w:val="2"/>
        </w:rPr>
        <w:t>проведение тематических выступлений для педагогов</w:t>
      </w:r>
      <w:r>
        <w:t>и родителей по разъяснению индивидуально</w:t>
      </w:r>
      <w:r>
        <w:softHyphen/>
        <w:t>типологических особенностей различных категорий детей с ОВЗ.</w:t>
      </w:r>
    </w:p>
    <w:p w:rsidR="009A1789" w:rsidRDefault="009A1789" w:rsidP="009A1789">
      <w:pPr>
        <w:pStyle w:val="21"/>
        <w:numPr>
          <w:ilvl w:val="0"/>
          <w:numId w:val="0"/>
        </w:numPr>
        <w:ind w:left="680"/>
      </w:pP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Этапы реализации программы</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pacing w:val="2"/>
          <w:sz w:val="28"/>
          <w:szCs w:val="28"/>
        </w:rPr>
        <w:t>Этап сбора и анализа информации</w:t>
      </w:r>
      <w:r>
        <w:rPr>
          <w:rFonts w:ascii="Times New Roman" w:hAnsi="Times New Roman"/>
          <w:color w:val="auto"/>
          <w:spacing w:val="2"/>
          <w:sz w:val="28"/>
          <w:szCs w:val="28"/>
        </w:rPr>
        <w:t xml:space="preserve"> (информационно</w:t>
      </w:r>
      <w:r>
        <w:rPr>
          <w:rFonts w:ascii="Times New Roman" w:hAnsi="Times New Roman"/>
          <w:color w:val="auto"/>
          <w:spacing w:val="2"/>
          <w:sz w:val="28"/>
          <w:szCs w:val="28"/>
        </w:rPr>
        <w:softHyphen/>
      </w:r>
      <w:r>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Pr>
          <w:rFonts w:ascii="Times New Roman" w:hAnsi="Times New Roman"/>
          <w:color w:val="auto"/>
          <w:sz w:val="28"/>
          <w:szCs w:val="28"/>
        </w:rPr>
        <w:softHyphen/>
        <w:t>методического обеспечения, материально</w:t>
      </w:r>
      <w:r>
        <w:rPr>
          <w:rFonts w:ascii="Times New Roman" w:hAnsi="Times New Roman"/>
          <w:color w:val="auto"/>
          <w:sz w:val="28"/>
          <w:szCs w:val="28"/>
        </w:rPr>
        <w:softHyphen/>
        <w:t>технической и кадровой базы организации.</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iCs/>
          <w:color w:val="auto"/>
          <w:sz w:val="28"/>
          <w:szCs w:val="28"/>
        </w:rPr>
        <w:t>Этап планирования, организации, координации</w:t>
      </w:r>
      <w:r>
        <w:rPr>
          <w:rFonts w:ascii="Times New Roman" w:hAnsi="Times New Roman"/>
          <w:color w:val="auto"/>
          <w:sz w:val="28"/>
          <w:szCs w:val="28"/>
        </w:rPr>
        <w:t xml:space="preserve"> (органи</w:t>
      </w:r>
      <w:r>
        <w:rPr>
          <w:rFonts w:ascii="Times New Roman" w:hAnsi="Times New Roman"/>
          <w:color w:val="auto"/>
          <w:spacing w:val="-2"/>
          <w:sz w:val="28"/>
          <w:szCs w:val="28"/>
        </w:rPr>
        <w:t>зационно</w:t>
      </w:r>
      <w:r>
        <w:rPr>
          <w:rFonts w:ascii="Times New Roman" w:hAnsi="Times New Roman"/>
          <w:color w:val="auto"/>
          <w:spacing w:val="-2"/>
          <w:sz w:val="28"/>
          <w:szCs w:val="28"/>
        </w:rPr>
        <w:softHyphen/>
        <w:t xml:space="preserve">исполнительская деятельность). Результатом работы </w:t>
      </w:r>
      <w:r>
        <w:rPr>
          <w:rFonts w:ascii="Times New Roman" w:hAnsi="Times New Roman"/>
          <w:color w:val="auto"/>
          <w:sz w:val="28"/>
          <w:szCs w:val="28"/>
        </w:rPr>
        <w:t xml:space="preserve">является особым образом организованный образовательный </w:t>
      </w:r>
      <w:r>
        <w:rPr>
          <w:rFonts w:ascii="Times New Roman" w:hAnsi="Times New Roman"/>
          <w:color w:val="auto"/>
          <w:spacing w:val="2"/>
          <w:sz w:val="28"/>
          <w:szCs w:val="28"/>
        </w:rPr>
        <w:t>процесс, имеющий коррекционно</w:t>
      </w:r>
      <w:r>
        <w:rPr>
          <w:rFonts w:ascii="Times New Roman" w:hAnsi="Times New Roman"/>
          <w:color w:val="auto"/>
          <w:spacing w:val="2"/>
          <w:sz w:val="28"/>
          <w:szCs w:val="28"/>
        </w:rPr>
        <w:softHyphen/>
        <w:t>развивающую направлен</w:t>
      </w:r>
      <w:r>
        <w:rPr>
          <w:rFonts w:ascii="Times New Roman" w:hAnsi="Times New Roman"/>
          <w:color w:val="auto"/>
          <w:sz w:val="28"/>
          <w:szCs w:val="28"/>
        </w:rPr>
        <w:t>ность, и процесс специального сопровождения детей с ОВЗ</w:t>
      </w:r>
      <w:r>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Pr>
          <w:rFonts w:ascii="Times New Roman" w:hAnsi="Times New Roman"/>
          <w:color w:val="auto"/>
          <w:sz w:val="28"/>
          <w:szCs w:val="28"/>
        </w:rPr>
        <w:t>развития, социализации рассматриваемой категории детей.</w:t>
      </w:r>
    </w:p>
    <w:p w:rsidR="009A1789" w:rsidRDefault="009A1789" w:rsidP="009A1789">
      <w:pPr>
        <w:pStyle w:val="af9"/>
        <w:spacing w:line="360" w:lineRule="auto"/>
        <w:ind w:firstLine="454"/>
        <w:rPr>
          <w:rFonts w:ascii="Times New Roman" w:hAnsi="Times New Roman"/>
          <w:iCs/>
          <w:color w:val="auto"/>
          <w:spacing w:val="2"/>
          <w:sz w:val="28"/>
          <w:szCs w:val="28"/>
        </w:rPr>
      </w:pPr>
      <w:r>
        <w:rPr>
          <w:rFonts w:ascii="Times New Roman" w:hAnsi="Times New Roman"/>
          <w:iCs/>
          <w:color w:val="auto"/>
          <w:spacing w:val="2"/>
          <w:sz w:val="28"/>
          <w:szCs w:val="28"/>
        </w:rPr>
        <w:t>Этап диагностики коррекционно</w:t>
      </w:r>
      <w:r>
        <w:rPr>
          <w:rFonts w:ascii="Times New Roman" w:hAnsi="Times New Roman"/>
          <w:iCs/>
          <w:color w:val="auto"/>
          <w:spacing w:val="2"/>
          <w:sz w:val="28"/>
          <w:szCs w:val="28"/>
        </w:rPr>
        <w:softHyphen/>
        <w:t>развивающей образо</w:t>
      </w:r>
      <w:r>
        <w:rPr>
          <w:rFonts w:ascii="Times New Roman" w:hAnsi="Times New Roman"/>
          <w:iCs/>
          <w:color w:val="auto"/>
          <w:spacing w:val="-2"/>
          <w:sz w:val="28"/>
          <w:szCs w:val="28"/>
        </w:rPr>
        <w:t xml:space="preserve">вательной среды </w:t>
      </w:r>
      <w:r>
        <w:rPr>
          <w:rFonts w:ascii="Times New Roman" w:hAnsi="Times New Roman"/>
          <w:color w:val="auto"/>
          <w:spacing w:val="-2"/>
          <w:sz w:val="28"/>
          <w:szCs w:val="28"/>
        </w:rPr>
        <w:t>(контрольно</w:t>
      </w:r>
      <w:r>
        <w:rPr>
          <w:rFonts w:ascii="Times New Roman" w:hAnsi="Times New Roman"/>
          <w:color w:val="auto"/>
          <w:spacing w:val="-2"/>
          <w:sz w:val="28"/>
          <w:szCs w:val="28"/>
        </w:rPr>
        <w:softHyphen/>
        <w:t xml:space="preserve">диагностическая деятельность). </w:t>
      </w:r>
      <w:r>
        <w:rPr>
          <w:rFonts w:ascii="Times New Roman" w:hAnsi="Times New Roman"/>
          <w:color w:val="auto"/>
          <w:spacing w:val="2"/>
          <w:sz w:val="28"/>
          <w:szCs w:val="28"/>
        </w:rPr>
        <w:t xml:space="preserve">Результатом является констатация соответствия созданных </w:t>
      </w:r>
      <w:r>
        <w:rPr>
          <w:rFonts w:ascii="Times New Roman" w:hAnsi="Times New Roman"/>
          <w:color w:val="auto"/>
          <w:sz w:val="28"/>
          <w:szCs w:val="28"/>
        </w:rPr>
        <w:t>условий и выбранных коррекционно</w:t>
      </w:r>
      <w:r>
        <w:rPr>
          <w:rFonts w:ascii="Times New Roman" w:hAnsi="Times New Roman"/>
          <w:color w:val="auto"/>
          <w:sz w:val="28"/>
          <w:szCs w:val="28"/>
        </w:rPr>
        <w:softHyphen/>
        <w:t>развивающих и образовательных программ особым образовательным потребностям</w:t>
      </w:r>
      <w:r>
        <w:rPr>
          <w:rFonts w:ascii="Times New Roman" w:hAnsi="Times New Roman"/>
          <w:color w:val="auto"/>
          <w:spacing w:val="2"/>
          <w:sz w:val="28"/>
          <w:szCs w:val="28"/>
        </w:rPr>
        <w:t>ребёнка.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pacing w:val="2"/>
          <w:sz w:val="28"/>
          <w:szCs w:val="28"/>
        </w:rPr>
        <w:t>Этап регуляции и корректировки</w:t>
      </w:r>
      <w:r>
        <w:rPr>
          <w:rFonts w:ascii="Times New Roman" w:hAnsi="Times New Roman"/>
          <w:color w:val="auto"/>
          <w:spacing w:val="2"/>
          <w:sz w:val="28"/>
          <w:szCs w:val="28"/>
        </w:rPr>
        <w:t xml:space="preserve"> (регулятивно</w:t>
      </w:r>
      <w:r>
        <w:rPr>
          <w:rFonts w:ascii="Times New Roman" w:hAnsi="Times New Roman"/>
          <w:color w:val="auto"/>
          <w:spacing w:val="2"/>
          <w:sz w:val="28"/>
          <w:szCs w:val="28"/>
        </w:rPr>
        <w:softHyphen/>
        <w:t xml:space="preserve">корректировочная деятельность). Результатом является внесение </w:t>
      </w:r>
      <w:r>
        <w:rPr>
          <w:rFonts w:ascii="Times New Roman" w:hAnsi="Times New Roman"/>
          <w:color w:val="auto"/>
          <w:sz w:val="28"/>
          <w:szCs w:val="28"/>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p>
    <w:p w:rsidR="009A1789" w:rsidRDefault="009A1789" w:rsidP="009A1789">
      <w:pPr>
        <w:pStyle w:val="af9"/>
        <w:spacing w:line="360" w:lineRule="auto"/>
        <w:ind w:firstLine="454"/>
        <w:rPr>
          <w:rFonts w:ascii="Times New Roman" w:hAnsi="Times New Roman"/>
          <w:b/>
          <w:bCs/>
          <w:color w:val="auto"/>
          <w:sz w:val="28"/>
          <w:szCs w:val="28"/>
        </w:rPr>
      </w:pP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b/>
          <w:bCs/>
          <w:color w:val="auto"/>
          <w:sz w:val="28"/>
          <w:szCs w:val="28"/>
        </w:rPr>
        <w:t>Механизмы реализации программы</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Основными механизмами реализации коррекционной</w:t>
      </w:r>
      <w:r>
        <w:rPr>
          <w:rFonts w:ascii="Times New Roman" w:hAnsi="Times New Roman"/>
          <w:color w:val="auto"/>
          <w:spacing w:val="2"/>
          <w:sz w:val="28"/>
          <w:szCs w:val="28"/>
        </w:rPr>
        <w:br/>
      </w:r>
      <w:r>
        <w:rPr>
          <w:rFonts w:ascii="Times New Roman" w:hAnsi="Times New Roman"/>
          <w:color w:val="auto"/>
          <w:sz w:val="28"/>
          <w:szCs w:val="28"/>
        </w:rPr>
        <w:t>ра</w:t>
      </w:r>
      <w:r>
        <w:rPr>
          <w:rFonts w:ascii="Times New Roman" w:hAnsi="Times New Roman"/>
          <w:color w:val="auto"/>
          <w:spacing w:val="2"/>
          <w:sz w:val="28"/>
          <w:szCs w:val="28"/>
        </w:rPr>
        <w:t xml:space="preserve">боты являются оптимально выстроенное </w:t>
      </w:r>
      <w:r>
        <w:rPr>
          <w:rFonts w:ascii="Times New Roman" w:hAnsi="Times New Roman"/>
          <w:iCs/>
          <w:color w:val="auto"/>
          <w:spacing w:val="2"/>
          <w:sz w:val="28"/>
          <w:szCs w:val="28"/>
        </w:rPr>
        <w:t xml:space="preserve">взаимодействие </w:t>
      </w:r>
      <w:r>
        <w:rPr>
          <w:rFonts w:ascii="Times New Roman" w:hAnsi="Times New Roman"/>
          <w:iCs/>
          <w:color w:val="auto"/>
          <w:sz w:val="28"/>
          <w:szCs w:val="28"/>
        </w:rPr>
        <w:t>специалистов образовательной организации</w:t>
      </w:r>
      <w:r>
        <w:rPr>
          <w:rFonts w:ascii="Times New Roman" w:hAnsi="Times New Roman"/>
          <w:color w:val="auto"/>
          <w:sz w:val="28"/>
          <w:szCs w:val="28"/>
        </w:rPr>
        <w:t xml:space="preserve"> обеспечивающее системное сопровождение детей с ограниченными воз</w:t>
      </w:r>
      <w:r>
        <w:rPr>
          <w:rFonts w:ascii="Times New Roman" w:hAnsi="Times New Roman"/>
          <w:color w:val="auto"/>
          <w:spacing w:val="2"/>
          <w:sz w:val="28"/>
          <w:szCs w:val="28"/>
        </w:rPr>
        <w:t xml:space="preserve">можностями здоровья специалистами различного профиляв образовательном процессе, и </w:t>
      </w:r>
      <w:r>
        <w:rPr>
          <w:rFonts w:ascii="Times New Roman" w:hAnsi="Times New Roman"/>
          <w:iCs/>
          <w:color w:val="auto"/>
          <w:spacing w:val="2"/>
          <w:sz w:val="28"/>
          <w:szCs w:val="28"/>
        </w:rPr>
        <w:t>социальное партнёрство</w:t>
      </w:r>
      <w:r>
        <w:rPr>
          <w:rFonts w:ascii="Times New Roman" w:hAnsi="Times New Roman"/>
          <w:color w:val="auto"/>
          <w:spacing w:val="2"/>
          <w:sz w:val="28"/>
          <w:szCs w:val="28"/>
        </w:rPr>
        <w:t xml:space="preserve">, </w:t>
      </w:r>
      <w:r>
        <w:rPr>
          <w:rFonts w:ascii="Times New Roman" w:hAnsi="Times New Roman"/>
          <w:color w:val="auto"/>
          <w:spacing w:val="-2"/>
          <w:sz w:val="28"/>
          <w:szCs w:val="28"/>
        </w:rPr>
        <w:t>предполагающее профессиональное взаимодействие образовательной организации</w:t>
      </w:r>
      <w:r>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Взаимодействие специалистов образовательной организации</w:t>
      </w:r>
      <w:r>
        <w:rPr>
          <w:rFonts w:ascii="Times New Roman" w:hAnsi="Times New Roman"/>
          <w:color w:val="auto"/>
          <w:sz w:val="28"/>
          <w:szCs w:val="28"/>
        </w:rPr>
        <w:t xml:space="preserve"> предусматривает:</w:t>
      </w:r>
    </w:p>
    <w:p w:rsidR="009A1789" w:rsidRDefault="009A1789" w:rsidP="009A1789">
      <w:pPr>
        <w:pStyle w:val="21"/>
      </w:pPr>
      <w:r>
        <w:t>комплексность в определении и решении проблем ребёнка, предоставлении ему квалифицированной помощи специалистов разного профиля;</w:t>
      </w:r>
    </w:p>
    <w:p w:rsidR="009A1789" w:rsidRDefault="009A1789" w:rsidP="009A1789">
      <w:pPr>
        <w:pStyle w:val="21"/>
      </w:pPr>
      <w:r>
        <w:t>многоаспектный анализ личностного и познавательного развития ребёнка;</w:t>
      </w:r>
    </w:p>
    <w:p w:rsidR="009A1789" w:rsidRDefault="009A1789" w:rsidP="009A1789">
      <w:pPr>
        <w:pStyle w:val="21"/>
      </w:pPr>
      <w:r>
        <w:t>составление комплексных индивидуальных программ общего развития и коррекции отдельных сторон учебно</w:t>
      </w:r>
      <w:r>
        <w:softHyphen/>
        <w:t>позна</w:t>
      </w:r>
      <w:r>
        <w:rPr>
          <w:spacing w:val="2"/>
        </w:rPr>
        <w:t>вательной, речевой, эмоциональной</w:t>
      </w:r>
      <w:r>
        <w:rPr>
          <w:spacing w:val="2"/>
        </w:rPr>
        <w:softHyphen/>
        <w:t xml:space="preserve">волевой и личностной </w:t>
      </w:r>
      <w:r>
        <w:t>сфер ребёнка.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Консолидация усилий разных специалистов в области пси</w:t>
      </w:r>
      <w:r>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Pr>
          <w:rFonts w:ascii="Times New Roman" w:hAnsi="Times New Roman"/>
          <w:color w:val="auto"/>
          <w:sz w:val="28"/>
          <w:szCs w:val="28"/>
        </w:rPr>
        <w:noBreakHyphen/>
        <w:t>медико</w:t>
      </w:r>
      <w:r>
        <w:rPr>
          <w:rFonts w:ascii="Times New Roman" w:hAnsi="Times New Roman"/>
          <w:color w:val="auto"/>
          <w:sz w:val="28"/>
          <w:szCs w:val="28"/>
        </w:rPr>
        <w:softHyphen/>
        <w:t>педаго</w:t>
      </w:r>
      <w:r>
        <w:rPr>
          <w:rFonts w:ascii="Times New Roman" w:hAnsi="Times New Roman"/>
          <w:color w:val="auto"/>
          <w:spacing w:val="2"/>
          <w:sz w:val="28"/>
          <w:szCs w:val="28"/>
        </w:rPr>
        <w:t xml:space="preserve">гического сопровождения и эффективно решать проблемы </w:t>
      </w:r>
      <w:r>
        <w:rPr>
          <w:rFonts w:ascii="Times New Roman" w:hAnsi="Times New Roman"/>
          <w:color w:val="auto"/>
          <w:sz w:val="28"/>
          <w:szCs w:val="28"/>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Pr>
          <w:rFonts w:ascii="Times New Roman" w:hAnsi="Times New Roman"/>
          <w:color w:val="auto"/>
          <w:spacing w:val="-2"/>
          <w:sz w:val="28"/>
          <w:szCs w:val="28"/>
        </w:rPr>
        <w:t xml:space="preserve">фильную помощь ребёнку и его родителям (законным представителям), а также образовательной организации в решении </w:t>
      </w:r>
      <w:r>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Социальноепартнёрство</w:t>
      </w:r>
      <w:r>
        <w:rPr>
          <w:rFonts w:ascii="Times New Roman" w:hAnsi="Times New Roman"/>
          <w:color w:val="auto"/>
          <w:sz w:val="28"/>
          <w:szCs w:val="28"/>
        </w:rPr>
        <w:t xml:space="preserve"> предусматривает:</w:t>
      </w:r>
    </w:p>
    <w:p w:rsidR="009A1789" w:rsidRDefault="009A1789" w:rsidP="009A1789">
      <w:pPr>
        <w:pStyle w:val="21"/>
      </w:pPr>
      <w:r>
        <w:t>сотрудничество с образовательными организациями и другими ведомствами по вопросам преемственности обучения, разви</w:t>
      </w:r>
      <w:r>
        <w:rPr>
          <w:spacing w:val="2"/>
        </w:rPr>
        <w:t>тия и адаптации, социализации, здоровьесбережения детей</w:t>
      </w:r>
      <w:r>
        <w:t>с ограниченными возможностями здоровья;</w:t>
      </w:r>
    </w:p>
    <w:p w:rsidR="009A1789" w:rsidRDefault="009A1789" w:rsidP="009A1789">
      <w:pPr>
        <w:pStyle w:val="21"/>
      </w:pPr>
      <w:r>
        <w:rPr>
          <w:spacing w:val="2"/>
        </w:rPr>
        <w:t>сотрудничество со средствами массовой информации,а также с негосударственными структурами, прежде всего</w:t>
      </w:r>
      <w:r>
        <w:t>с общественными объединениями инвалидов, организациями родителей детей с ОВЗ;</w:t>
      </w:r>
    </w:p>
    <w:p w:rsidR="009A1789" w:rsidRDefault="009A1789" w:rsidP="009A1789">
      <w:pPr>
        <w:pStyle w:val="21"/>
      </w:pPr>
      <w:r>
        <w:t>сотрудничество с родительской общественностью.</w:t>
      </w:r>
    </w:p>
    <w:p w:rsidR="009A1789" w:rsidRDefault="009A1789" w:rsidP="009A1789">
      <w:pPr>
        <w:pStyle w:val="af9"/>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Условия реализации программы</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color w:val="auto"/>
          <w:spacing w:val="2"/>
          <w:sz w:val="28"/>
          <w:szCs w:val="28"/>
        </w:rPr>
        <w:t>Программа коррекционной работы предусматривает соз</w:t>
      </w:r>
      <w:r>
        <w:rPr>
          <w:rFonts w:ascii="Times New Roman" w:hAnsi="Times New Roman"/>
          <w:color w:val="auto"/>
          <w:sz w:val="28"/>
          <w:szCs w:val="28"/>
        </w:rPr>
        <w:t>дание в образовательной организации специальных услови</w:t>
      </w:r>
      <w:r>
        <w:rPr>
          <w:rFonts w:ascii="Times New Roman" w:hAnsi="Times New Roman"/>
          <w:color w:val="auto"/>
          <w:spacing w:val="2"/>
          <w:sz w:val="28"/>
          <w:szCs w:val="28"/>
        </w:rPr>
        <w:t>й  обучения и воспитания детей с ОВЗ</w:t>
      </w:r>
      <w:r>
        <w:rPr>
          <w:rFonts w:ascii="Times New Roman" w:hAnsi="Times New Roman"/>
          <w:color w:val="auto"/>
          <w:sz w:val="28"/>
          <w:szCs w:val="28"/>
        </w:rPr>
        <w:t>, включающих:</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Психолого</w:t>
      </w:r>
      <w:r>
        <w:rPr>
          <w:rFonts w:ascii="Times New Roman" w:hAnsi="Times New Roman"/>
          <w:iCs/>
          <w:color w:val="auto"/>
          <w:sz w:val="28"/>
          <w:szCs w:val="28"/>
        </w:rPr>
        <w:softHyphen/>
        <w:t xml:space="preserve">педагогическое обеспечение, </w:t>
      </w:r>
      <w:r>
        <w:rPr>
          <w:rFonts w:ascii="Times New Roman" w:hAnsi="Times New Roman"/>
          <w:color w:val="auto"/>
          <w:sz w:val="28"/>
          <w:szCs w:val="28"/>
        </w:rPr>
        <w:t>в том числе:</w:t>
      </w:r>
    </w:p>
    <w:p w:rsidR="009A1789" w:rsidRDefault="009A1789" w:rsidP="009A1789">
      <w:pPr>
        <w:pStyle w:val="21"/>
      </w:pPr>
      <w: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softHyphen/>
        <w:t>медико</w:t>
      </w:r>
      <w:r>
        <w:softHyphen/>
        <w:t>педагогической комиссии;</w:t>
      </w:r>
    </w:p>
    <w:p w:rsidR="009A1789" w:rsidRDefault="009A1789" w:rsidP="009A1789">
      <w:pPr>
        <w:pStyle w:val="21"/>
        <w:rPr>
          <w:spacing w:val="-2"/>
        </w:rPr>
      </w:pPr>
      <w:r>
        <w:t>обеспечение психолого</w:t>
      </w:r>
      <w:r>
        <w:softHyphen/>
        <w:t>педагогических условий (коррекционная направленность учебно</w:t>
      </w:r>
      <w:r>
        <w:softHyphen/>
        <w:t>воспитательной деятельности;</w:t>
      </w:r>
      <w:r>
        <w:rPr>
          <w:spacing w:val="-2"/>
        </w:rPr>
        <w:t>учёт индивидуальных особенностей ребёнка; соблюдение ком</w:t>
      </w:r>
      <w:r>
        <w:t>фортного психоэмоционального режима; использование со</w:t>
      </w:r>
      <w:r>
        <w:rPr>
          <w:spacing w:val="-2"/>
        </w:rPr>
        <w:t>временных педагогических технологий, в том числе информа</w:t>
      </w:r>
      <w:r>
        <w:t xml:space="preserve">ционных, компьютерных, для оптимизации образовательной </w:t>
      </w:r>
      <w:r>
        <w:rPr>
          <w:spacing w:val="-2"/>
        </w:rPr>
        <w:t>деятельности, повышения ее эффективности, доступности);</w:t>
      </w:r>
    </w:p>
    <w:p w:rsidR="009A1789" w:rsidRDefault="009A1789" w:rsidP="009A1789">
      <w:pPr>
        <w:pStyle w:val="21"/>
      </w:pPr>
      <w: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A1789" w:rsidRDefault="009A1789" w:rsidP="009A1789">
      <w:pPr>
        <w:pStyle w:val="21"/>
      </w:pPr>
      <w:r>
        <w:rPr>
          <w:spacing w:val="-2"/>
        </w:rPr>
        <w:t>обеспечение здоровьесберегающих условий (оздоровительный и охранительный режим, укрепление физического и пси</w:t>
      </w:r>
      <w:r>
        <w:t>хического здоровья, профилактика физических, умственных и психологических перегрузок обучающихся, соблюдениесанитарно</w:t>
      </w:r>
      <w:r>
        <w:softHyphen/>
        <w:t>гигиенических правил и норм);</w:t>
      </w:r>
    </w:p>
    <w:p w:rsidR="009A1789" w:rsidRDefault="009A1789" w:rsidP="009A1789">
      <w:pPr>
        <w:pStyle w:val="21"/>
      </w:pPr>
      <w: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softHyphen/>
        <w:t>развлекательных, спортивно</w:t>
      </w:r>
      <w:r>
        <w:softHyphen/>
        <w:t>оздоровительных и иных досуговыхмероприятий;</w:t>
      </w:r>
    </w:p>
    <w:p w:rsidR="009A1789" w:rsidRDefault="009A1789" w:rsidP="009A1789">
      <w:pPr>
        <w:pStyle w:val="21"/>
      </w:pPr>
      <w:r>
        <w:t>развитие системы обучения и воспитания детей, имеющих сложные нарушения психического и (или) физического  развития.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Программно</w:t>
      </w:r>
      <w:r>
        <w:rPr>
          <w:rFonts w:ascii="Times New Roman" w:hAnsi="Times New Roman"/>
          <w:iCs/>
          <w:color w:val="auto"/>
          <w:sz w:val="28"/>
          <w:szCs w:val="28"/>
        </w:rPr>
        <w:softHyphen/>
        <w:t>методическое обеспечение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z w:val="28"/>
          <w:szCs w:val="28"/>
        </w:rPr>
        <w:t>В процессе реализации программы коррекционной рабо</w:t>
      </w:r>
      <w:r>
        <w:rPr>
          <w:rFonts w:ascii="Times New Roman" w:hAnsi="Times New Roman"/>
          <w:color w:val="auto"/>
          <w:spacing w:val="2"/>
          <w:sz w:val="28"/>
          <w:szCs w:val="28"/>
        </w:rPr>
        <w:t>ты могут быть использованы коррекционно</w:t>
      </w:r>
      <w:r>
        <w:rPr>
          <w:rFonts w:ascii="Times New Roman" w:hAnsi="Times New Roman"/>
          <w:color w:val="auto"/>
          <w:spacing w:val="2"/>
          <w:sz w:val="28"/>
          <w:szCs w:val="28"/>
        </w:rPr>
        <w:softHyphen/>
        <w:t xml:space="preserve">развивающие </w:t>
      </w:r>
      <w:r>
        <w:rPr>
          <w:rFonts w:ascii="Times New Roman" w:hAnsi="Times New Roman"/>
          <w:color w:val="auto"/>
          <w:sz w:val="28"/>
          <w:szCs w:val="28"/>
        </w:rPr>
        <w:t>программы, диагностический и коррекционно</w:t>
      </w:r>
      <w:r>
        <w:rPr>
          <w:rFonts w:ascii="Times New Roman" w:hAnsi="Times New Roman"/>
          <w:color w:val="auto"/>
          <w:sz w:val="28"/>
          <w:szCs w:val="28"/>
        </w:rPr>
        <w:softHyphen/>
        <w:t xml:space="preserve">развивающий </w:t>
      </w:r>
      <w:r>
        <w:rPr>
          <w:rFonts w:ascii="Times New Roman" w:hAnsi="Times New Roman"/>
          <w:color w:val="auto"/>
          <w:spacing w:val="-2"/>
          <w:sz w:val="28"/>
          <w:szCs w:val="28"/>
        </w:rPr>
        <w:t>инструментарий, необходимый для осуществления профессио</w:t>
      </w:r>
      <w:r>
        <w:rPr>
          <w:rFonts w:ascii="Times New Roman" w:hAnsi="Times New Roman"/>
          <w:color w:val="auto"/>
          <w:sz w:val="28"/>
          <w:szCs w:val="28"/>
        </w:rPr>
        <w:t>нальной деятельности учителя, педагога</w:t>
      </w:r>
      <w:r>
        <w:rPr>
          <w:rFonts w:ascii="Times New Roman" w:hAnsi="Times New Roman"/>
          <w:color w:val="auto"/>
          <w:sz w:val="28"/>
          <w:szCs w:val="28"/>
        </w:rPr>
        <w:softHyphen/>
        <w:t>психолога, социального педагога, учителя</w:t>
      </w:r>
      <w:r>
        <w:rPr>
          <w:rFonts w:ascii="Times New Roman" w:hAnsi="Times New Roman"/>
          <w:color w:val="auto"/>
          <w:sz w:val="28"/>
          <w:szCs w:val="28"/>
        </w:rPr>
        <w:softHyphen/>
        <w:t>логопеда, учителя</w:t>
      </w:r>
      <w:r>
        <w:rPr>
          <w:rFonts w:ascii="Times New Roman" w:hAnsi="Times New Roman"/>
          <w:color w:val="auto"/>
          <w:sz w:val="28"/>
          <w:szCs w:val="28"/>
        </w:rPr>
        <w:softHyphen/>
        <w:t>дефектолога и</w:t>
      </w:r>
      <w:r>
        <w:rPr>
          <w:rFonts w:ascii="Times New Roman" w:hAnsi="Times New Roman"/>
          <w:color w:val="auto"/>
          <w:sz w:val="28"/>
          <w:szCs w:val="28"/>
        </w:rPr>
        <w:t> </w:t>
      </w:r>
      <w:r>
        <w:rPr>
          <w:rFonts w:ascii="Times New Roman" w:hAnsi="Times New Roman"/>
          <w:color w:val="auto"/>
          <w:sz w:val="28"/>
          <w:szCs w:val="28"/>
        </w:rPr>
        <w:t>др.</w:t>
      </w:r>
    </w:p>
    <w:p w:rsidR="009A1789" w:rsidRDefault="009A1789" w:rsidP="009A1789">
      <w:pPr>
        <w:pStyle w:val="af9"/>
        <w:spacing w:line="360" w:lineRule="auto"/>
        <w:ind w:firstLine="454"/>
        <w:rPr>
          <w:rFonts w:ascii="Times New Roman" w:hAnsi="Times New Roman"/>
          <w:iCs/>
          <w:color w:val="auto"/>
          <w:spacing w:val="-2"/>
          <w:sz w:val="28"/>
          <w:szCs w:val="28"/>
        </w:rPr>
      </w:pPr>
      <w:r>
        <w:rPr>
          <w:rFonts w:ascii="Times New Roman" w:hAnsi="Times New Roman"/>
          <w:color w:val="auto"/>
          <w:sz w:val="28"/>
          <w:szCs w:val="28"/>
        </w:rPr>
        <w:t xml:space="preserve">В случаях обучения детей с выраженными нарушениями </w:t>
      </w:r>
      <w:r>
        <w:rPr>
          <w:rFonts w:ascii="Times New Roman" w:hAnsi="Times New Roman"/>
          <w:color w:val="auto"/>
          <w:spacing w:val="-2"/>
          <w:sz w:val="28"/>
          <w:szCs w:val="28"/>
        </w:rPr>
        <w:t>психического и (или) физического развития по индивидуаль</w:t>
      </w:r>
      <w:r>
        <w:rPr>
          <w:rFonts w:ascii="Times New Roman" w:hAnsi="Times New Roman"/>
          <w:color w:val="auto"/>
          <w:sz w:val="28"/>
          <w:szCs w:val="28"/>
        </w:rPr>
        <w:t>ному учебному плану целесообразным является использова</w:t>
      </w:r>
      <w:r>
        <w:rPr>
          <w:rFonts w:ascii="Times New Roman" w:hAnsi="Times New Roman"/>
          <w:color w:val="auto"/>
          <w:spacing w:val="-4"/>
          <w:sz w:val="28"/>
          <w:szCs w:val="28"/>
        </w:rPr>
        <w:t>ние адаптированных образовательных программ</w:t>
      </w:r>
      <w:r>
        <w:rPr>
          <w:rFonts w:ascii="Times New Roman" w:hAnsi="Times New Roman"/>
          <w:color w:val="auto"/>
          <w:spacing w:val="-2"/>
          <w:sz w:val="28"/>
          <w:szCs w:val="28"/>
        </w:rPr>
        <w:t>.</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Кадровое обеспечение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Важным моментом реализации программы коррекцион</w:t>
      </w:r>
      <w:r>
        <w:rPr>
          <w:rFonts w:ascii="Times New Roman" w:hAnsi="Times New Roman"/>
          <w:color w:val="auto"/>
          <w:sz w:val="28"/>
          <w:szCs w:val="28"/>
        </w:rPr>
        <w:t>ной работы является кадровое обеспечение. Коррекционнаяработа должна осуществляться специалистами соответствую</w:t>
      </w:r>
      <w:r>
        <w:rPr>
          <w:rFonts w:ascii="Times New Roman" w:hAnsi="Times New Roman"/>
          <w:color w:val="auto"/>
          <w:spacing w:val="2"/>
          <w:sz w:val="28"/>
          <w:szCs w:val="28"/>
        </w:rPr>
        <w:t>щей квалификации, имеющими специализированное обра</w:t>
      </w:r>
      <w:r>
        <w:rPr>
          <w:rFonts w:ascii="Times New Roman" w:hAnsi="Times New Roman"/>
          <w:color w:val="auto"/>
          <w:sz w:val="28"/>
          <w:szCs w:val="28"/>
        </w:rPr>
        <w:t xml:space="preserve">зование, и педагогами, прошедшими обязательную курсовую подготовку </w:t>
      </w:r>
      <w:r>
        <w:rPr>
          <w:rFonts w:ascii="Times New Roman" w:hAnsi="Times New Roman"/>
          <w:color w:val="auto"/>
          <w:spacing w:val="2"/>
          <w:sz w:val="28"/>
          <w:szCs w:val="28"/>
        </w:rPr>
        <w:t xml:space="preserve">или другие виды профессиональной подготовки в рамках </w:t>
      </w:r>
      <w:r>
        <w:rPr>
          <w:rFonts w:ascii="Times New Roman" w:hAnsi="Times New Roman"/>
          <w:color w:val="auto"/>
          <w:sz w:val="28"/>
          <w:szCs w:val="28"/>
        </w:rPr>
        <w:t>обозначенной темы.</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Pr>
          <w:rFonts w:ascii="Times New Roman" w:hAnsi="Times New Roman"/>
          <w:color w:val="auto"/>
          <w:sz w:val="28"/>
          <w:szCs w:val="28"/>
        </w:rPr>
        <w:t>обусловливает необходимость специальной подготовки педа</w:t>
      </w:r>
      <w:r>
        <w:rPr>
          <w:rFonts w:ascii="Times New Roman" w:hAnsi="Times New Roman"/>
          <w:color w:val="auto"/>
          <w:spacing w:val="2"/>
          <w:sz w:val="28"/>
          <w:szCs w:val="28"/>
        </w:rPr>
        <w:t xml:space="preserve">гогического коллективаобразовательной организации. Для этого необходимо обеспечить на постоянной основе </w:t>
      </w:r>
      <w:r>
        <w:rPr>
          <w:rFonts w:ascii="Times New Roman" w:hAnsi="Times New Roman"/>
          <w:color w:val="auto"/>
          <w:sz w:val="28"/>
          <w:szCs w:val="28"/>
        </w:rPr>
        <w:t>подготовку, переподготовку и повышение квалификации</w:t>
      </w:r>
      <w:r>
        <w:rPr>
          <w:rFonts w:ascii="Times New Roman" w:hAnsi="Times New Roman"/>
          <w:color w:val="auto"/>
          <w:spacing w:val="2"/>
          <w:sz w:val="28"/>
          <w:szCs w:val="28"/>
        </w:rPr>
        <w:t xml:space="preserve"> работников образовательных организаций, занимающихсярешением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Pr>
          <w:rFonts w:ascii="Times New Roman" w:hAnsi="Times New Roman"/>
          <w:color w:val="auto"/>
          <w:sz w:val="28"/>
          <w:szCs w:val="28"/>
        </w:rPr>
        <w:t>и реабилитационного процесса.</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Материально</w:t>
      </w:r>
      <w:r>
        <w:rPr>
          <w:rFonts w:ascii="Times New Roman" w:hAnsi="Times New Roman"/>
          <w:iCs/>
          <w:color w:val="auto"/>
          <w:sz w:val="28"/>
          <w:szCs w:val="28"/>
        </w:rPr>
        <w:softHyphen/>
        <w:t>техническое обеспечение</w:t>
      </w:r>
    </w:p>
    <w:p w:rsidR="009A1789" w:rsidRDefault="009A1789" w:rsidP="009A1789">
      <w:pPr>
        <w:pStyle w:val="af9"/>
        <w:spacing w:line="360" w:lineRule="auto"/>
        <w:ind w:firstLine="454"/>
        <w:rPr>
          <w:rFonts w:ascii="Times New Roman" w:hAnsi="Times New Roman"/>
          <w:iCs/>
          <w:color w:val="auto"/>
          <w:sz w:val="28"/>
          <w:szCs w:val="28"/>
        </w:rPr>
      </w:pPr>
      <w:r>
        <w:rPr>
          <w:rFonts w:ascii="Times New Roman" w:hAnsi="Times New Roman"/>
          <w:color w:val="auto"/>
          <w:sz w:val="28"/>
          <w:szCs w:val="28"/>
        </w:rPr>
        <w:t>Материально</w:t>
      </w:r>
      <w:r>
        <w:rPr>
          <w:rFonts w:ascii="Times New Roman" w:hAnsi="Times New Roman"/>
          <w:color w:val="auto"/>
          <w:sz w:val="28"/>
          <w:szCs w:val="28"/>
        </w:rPr>
        <w:noBreakHyphen/>
        <w:t>техническое обеспечение заключается в обеспечении надлежащей материально</w:t>
      </w:r>
      <w:r>
        <w:rPr>
          <w:rFonts w:ascii="Times New Roman" w:hAnsi="Times New Roman"/>
          <w:color w:val="auto"/>
          <w:sz w:val="28"/>
          <w:szCs w:val="28"/>
        </w:rPr>
        <w:noBreakHyphen/>
        <w:t>технической базы, позво</w:t>
      </w:r>
      <w:r>
        <w:rPr>
          <w:rFonts w:ascii="Times New Roman" w:hAnsi="Times New Roman"/>
          <w:color w:val="auto"/>
          <w:spacing w:val="2"/>
          <w:sz w:val="28"/>
          <w:szCs w:val="28"/>
        </w:rPr>
        <w:t>ляющей создать адаптивную и коррекционно</w:t>
      </w:r>
      <w:r>
        <w:rPr>
          <w:rFonts w:ascii="Times New Roman" w:hAnsi="Times New Roman"/>
          <w:color w:val="auto"/>
          <w:spacing w:val="2"/>
          <w:sz w:val="28"/>
          <w:szCs w:val="28"/>
        </w:rPr>
        <w:noBreakHyphen/>
        <w:t xml:space="preserve">развивающую </w:t>
      </w:r>
      <w:r>
        <w:rPr>
          <w:rFonts w:ascii="Times New Roman" w:hAnsi="Times New Roman"/>
          <w:color w:val="auto"/>
          <w:sz w:val="28"/>
          <w:szCs w:val="28"/>
        </w:rPr>
        <w:t>среду образовательной организации в том числе надлежащие материально</w:t>
      </w:r>
      <w:r>
        <w:rPr>
          <w:rFonts w:ascii="Times New Roman" w:hAnsi="Times New Roman"/>
          <w:color w:val="auto"/>
          <w:sz w:val="28"/>
          <w:szCs w:val="28"/>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Pr>
          <w:rFonts w:ascii="Times New Roman" w:hAnsi="Times New Roman"/>
          <w:color w:val="auto"/>
          <w:spacing w:val="2"/>
          <w:sz w:val="28"/>
          <w:szCs w:val="28"/>
        </w:rPr>
        <w:t>специализированное учебное, реабилитационное, медицин</w:t>
      </w:r>
      <w:r>
        <w:rPr>
          <w:rFonts w:ascii="Times New Roman" w:hAnsi="Times New Roman"/>
          <w:color w:val="auto"/>
          <w:spacing w:val="-2"/>
          <w:sz w:val="28"/>
          <w:szCs w:val="28"/>
        </w:rPr>
        <w:t>ское оборудование, а также оборудование и технические средства обучения лиц с ОВЗ</w:t>
      </w:r>
      <w:r>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Pr>
          <w:rFonts w:ascii="Times New Roman" w:hAnsi="Times New Roman"/>
          <w:color w:val="auto"/>
          <w:spacing w:val="2"/>
          <w:sz w:val="28"/>
          <w:szCs w:val="28"/>
        </w:rPr>
        <w:t xml:space="preserve">низации спортивных и массовых мероприятий, питания, </w:t>
      </w:r>
      <w:r>
        <w:rPr>
          <w:rFonts w:ascii="Times New Roman" w:hAnsi="Times New Roman"/>
          <w:color w:val="auto"/>
          <w:sz w:val="28"/>
          <w:szCs w:val="28"/>
        </w:rPr>
        <w:t>обе</w:t>
      </w:r>
      <w:r>
        <w:rPr>
          <w:rFonts w:ascii="Times New Roman" w:hAnsi="Times New Roman"/>
          <w:color w:val="auto"/>
          <w:spacing w:val="2"/>
          <w:sz w:val="28"/>
          <w:szCs w:val="28"/>
        </w:rPr>
        <w:t>спечения медицинского обслуживания, оздоровительныхи лечебно</w:t>
      </w:r>
      <w:r>
        <w:rPr>
          <w:rFonts w:ascii="Times New Roman" w:hAnsi="Times New Roman"/>
          <w:color w:val="auto"/>
          <w:spacing w:val="2"/>
          <w:sz w:val="28"/>
          <w:szCs w:val="28"/>
        </w:rPr>
        <w:softHyphen/>
        <w:t>профилактических мероприятий, хозяйственно</w:t>
      </w:r>
      <w:r>
        <w:rPr>
          <w:rFonts w:ascii="Times New Roman" w:hAnsi="Times New Roman"/>
          <w:color w:val="auto"/>
          <w:spacing w:val="2"/>
          <w:sz w:val="28"/>
          <w:szCs w:val="28"/>
        </w:rPr>
        <w:noBreakHyphen/>
        <w:t>бы</w:t>
      </w:r>
      <w:r>
        <w:rPr>
          <w:rFonts w:ascii="Times New Roman" w:hAnsi="Times New Roman"/>
          <w:color w:val="auto"/>
          <w:sz w:val="28"/>
          <w:szCs w:val="28"/>
        </w:rPr>
        <w:t>тового и санитарно</w:t>
      </w:r>
      <w:r>
        <w:rPr>
          <w:rFonts w:ascii="Times New Roman" w:hAnsi="Times New Roman"/>
          <w:color w:val="auto"/>
          <w:sz w:val="28"/>
          <w:szCs w:val="28"/>
        </w:rPr>
        <w:softHyphen/>
        <w:t>гигиенического обслуживания).</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iCs/>
          <w:color w:val="auto"/>
          <w:sz w:val="28"/>
          <w:szCs w:val="28"/>
        </w:rPr>
        <w:t>Информационное обеспечение</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w:t>
      </w:r>
      <w:r>
        <w:rPr>
          <w:rFonts w:ascii="Times New Roman" w:hAnsi="Times New Roman"/>
          <w:color w:val="auto"/>
          <w:sz w:val="28"/>
          <w:szCs w:val="28"/>
        </w:rPr>
        <w:softHyphen/>
        <w:t>коммуникационных технологий.</w:t>
      </w:r>
    </w:p>
    <w:p w:rsidR="009A1789" w:rsidRDefault="009A1789" w:rsidP="009A1789">
      <w:pPr>
        <w:pStyle w:val="af9"/>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w:t>
      </w:r>
      <w:r>
        <w:rPr>
          <w:rFonts w:ascii="Times New Roman" w:hAnsi="Times New Roman"/>
          <w:color w:val="auto"/>
          <w:spacing w:val="2"/>
          <w:sz w:val="28"/>
          <w:szCs w:val="28"/>
        </w:rPr>
        <w:softHyphen/>
        <w:t>методическим фондам, предполагающим наличие методических пособий</w:t>
      </w:r>
      <w:r>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w:t>
      </w:r>
      <w:r>
        <w:rPr>
          <w:rFonts w:ascii="Times New Roman" w:hAnsi="Times New Roman"/>
          <w:color w:val="auto"/>
          <w:sz w:val="28"/>
          <w:szCs w:val="28"/>
        </w:rPr>
        <w:softHyphen/>
        <w:t xml:space="preserve"> и видеоматериалов.</w:t>
      </w:r>
    </w:p>
    <w:p w:rsidR="009A1789" w:rsidRDefault="009A1789" w:rsidP="009A1789">
      <w:pPr>
        <w:rPr>
          <w:b/>
          <w:sz w:val="28"/>
          <w:szCs w:val="28"/>
        </w:rPr>
      </w:pPr>
      <w:r>
        <w:rPr>
          <w:b/>
          <w:color w:val="000000"/>
          <w:sz w:val="28"/>
          <w:szCs w:val="28"/>
        </w:rPr>
        <w:t>Дополнительная общеобразовательная общеразвивающая программа спортивной направленности "Шахматы"</w:t>
      </w:r>
    </w:p>
    <w:p w:rsidR="009A1789" w:rsidRDefault="009A1789" w:rsidP="009A1789">
      <w:pPr>
        <w:pStyle w:val="af9"/>
        <w:spacing w:line="360" w:lineRule="auto"/>
        <w:ind w:firstLine="0"/>
        <w:rPr>
          <w:rFonts w:ascii="Times New Roman" w:hAnsi="Times New Roman"/>
          <w:color w:val="auto"/>
          <w:sz w:val="28"/>
          <w:szCs w:val="28"/>
        </w:rPr>
      </w:pPr>
    </w:p>
    <w:p w:rsidR="009A1789" w:rsidRDefault="009A1789" w:rsidP="009A1789">
      <w:pPr>
        <w:spacing w:line="360" w:lineRule="auto"/>
        <w:rPr>
          <w:sz w:val="28"/>
          <w:szCs w:val="28"/>
        </w:rPr>
      </w:pPr>
      <w:r>
        <w:rPr>
          <w:b/>
          <w:bCs/>
          <w:i/>
          <w:iCs/>
          <w:color w:val="000000"/>
          <w:sz w:val="28"/>
          <w:szCs w:val="28"/>
        </w:rPr>
        <w:t>Направленность (профиль) программы</w:t>
      </w:r>
    </w:p>
    <w:p w:rsidR="009A1789" w:rsidRDefault="009A1789" w:rsidP="009A1789">
      <w:pPr>
        <w:spacing w:line="360" w:lineRule="auto"/>
        <w:rPr>
          <w:sz w:val="28"/>
          <w:szCs w:val="28"/>
        </w:rPr>
      </w:pPr>
      <w:r>
        <w:rPr>
          <w:color w:val="000000"/>
          <w:sz w:val="28"/>
          <w:szCs w:val="28"/>
        </w:rPr>
        <w:t>Дополнительная общеобразовательная общеразвивающая программа «Шахматы»</w:t>
      </w:r>
      <w:r>
        <w:rPr>
          <w:sz w:val="28"/>
          <w:szCs w:val="28"/>
        </w:rPr>
        <w:t> относится к дополнительным программам </w:t>
      </w:r>
      <w:r>
        <w:rPr>
          <w:color w:val="000000"/>
          <w:sz w:val="28"/>
          <w:szCs w:val="28"/>
        </w:rPr>
        <w:t>спортивной направленности.</w:t>
      </w:r>
    </w:p>
    <w:p w:rsidR="009A1789" w:rsidRDefault="009A1789" w:rsidP="009A1789">
      <w:pPr>
        <w:spacing w:line="360" w:lineRule="auto"/>
        <w:rPr>
          <w:sz w:val="28"/>
          <w:szCs w:val="28"/>
        </w:rPr>
      </w:pPr>
      <w:r>
        <w:rPr>
          <w:b/>
          <w:bCs/>
          <w:i/>
          <w:iCs/>
          <w:sz w:val="28"/>
          <w:szCs w:val="28"/>
        </w:rPr>
        <w:t>Актуальность программы</w:t>
      </w:r>
    </w:p>
    <w:p w:rsidR="009A1789" w:rsidRDefault="009A1789" w:rsidP="009A1789">
      <w:pPr>
        <w:spacing w:line="360" w:lineRule="auto"/>
        <w:rPr>
          <w:sz w:val="28"/>
          <w:szCs w:val="28"/>
        </w:rPr>
      </w:pPr>
      <w:r>
        <w:rPr>
          <w:color w:val="000000"/>
          <w:sz w:val="28"/>
          <w:szCs w:val="28"/>
        </w:rPr>
        <w:t>Программа курса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w:t>
      </w:r>
    </w:p>
    <w:p w:rsidR="009A1789" w:rsidRDefault="009A1789" w:rsidP="009A1789">
      <w:pPr>
        <w:shd w:val="clear" w:color="auto" w:fill="FFFFFF"/>
        <w:spacing w:line="360" w:lineRule="auto"/>
        <w:rPr>
          <w:sz w:val="28"/>
          <w:szCs w:val="28"/>
        </w:rPr>
      </w:pPr>
      <w:r>
        <w:rPr>
          <w:color w:val="000000"/>
          <w:sz w:val="28"/>
          <w:szCs w:val="28"/>
        </w:rPr>
        <w:t>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9A1789" w:rsidRDefault="009A1789" w:rsidP="009A1789">
      <w:pPr>
        <w:spacing w:line="360" w:lineRule="auto"/>
        <w:rPr>
          <w:sz w:val="28"/>
          <w:szCs w:val="28"/>
        </w:rPr>
      </w:pPr>
    </w:p>
    <w:p w:rsidR="009A1789" w:rsidRDefault="009A1789" w:rsidP="009A1789">
      <w:pPr>
        <w:spacing w:line="360" w:lineRule="auto"/>
        <w:rPr>
          <w:sz w:val="28"/>
          <w:szCs w:val="28"/>
        </w:rPr>
      </w:pPr>
      <w:r>
        <w:rPr>
          <w:b/>
          <w:bCs/>
          <w:i/>
          <w:iCs/>
          <w:color w:val="000000"/>
          <w:sz w:val="28"/>
          <w:szCs w:val="28"/>
        </w:rPr>
        <w:t>Отличительные особенности программы</w:t>
      </w:r>
    </w:p>
    <w:p w:rsidR="009A1789" w:rsidRDefault="009A1789" w:rsidP="009A1789">
      <w:pPr>
        <w:shd w:val="clear" w:color="auto" w:fill="FFFFFF"/>
        <w:spacing w:line="360" w:lineRule="auto"/>
        <w:rPr>
          <w:color w:val="000000"/>
          <w:sz w:val="28"/>
          <w:szCs w:val="28"/>
        </w:rPr>
      </w:pPr>
      <w:r>
        <w:rPr>
          <w:color w:val="000000"/>
          <w:sz w:val="28"/>
          <w:szCs w:val="28"/>
        </w:rPr>
        <w:t xml:space="preserve">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w:t>
      </w:r>
    </w:p>
    <w:p w:rsidR="009A1789" w:rsidRDefault="009A1789" w:rsidP="009A1789">
      <w:pPr>
        <w:shd w:val="clear" w:color="auto" w:fill="FFFFFF"/>
        <w:spacing w:line="360" w:lineRule="auto"/>
        <w:rPr>
          <w:color w:val="000000"/>
          <w:sz w:val="28"/>
          <w:szCs w:val="28"/>
        </w:rPr>
      </w:pPr>
    </w:p>
    <w:p w:rsidR="009A1789" w:rsidRDefault="009A1789" w:rsidP="009A1789">
      <w:pPr>
        <w:shd w:val="clear" w:color="auto" w:fill="FFFFFF"/>
        <w:spacing w:line="360" w:lineRule="auto"/>
        <w:rPr>
          <w:sz w:val="28"/>
          <w:szCs w:val="28"/>
        </w:rPr>
      </w:pPr>
      <w:r>
        <w:rPr>
          <w:color w:val="000000"/>
          <w:sz w:val="28"/>
          <w:szCs w:val="28"/>
        </w:rPr>
        <w:t>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w:t>
      </w:r>
    </w:p>
    <w:p w:rsidR="009A1789" w:rsidRDefault="009A1789" w:rsidP="009A1789">
      <w:pPr>
        <w:shd w:val="clear" w:color="auto" w:fill="FFFFFF"/>
        <w:spacing w:line="360" w:lineRule="auto"/>
        <w:rPr>
          <w:sz w:val="28"/>
          <w:szCs w:val="28"/>
        </w:rPr>
      </w:pPr>
      <w:r>
        <w:rPr>
          <w:color w:val="000000"/>
          <w:sz w:val="28"/>
          <w:szCs w:val="28"/>
        </w:rPr>
        <w:t>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9A1789" w:rsidRDefault="009A1789" w:rsidP="009A1789">
      <w:pPr>
        <w:spacing w:line="360" w:lineRule="auto"/>
        <w:rPr>
          <w:sz w:val="28"/>
          <w:szCs w:val="28"/>
        </w:rPr>
      </w:pPr>
      <w:r>
        <w:rPr>
          <w:b/>
          <w:bCs/>
          <w:i/>
          <w:iCs/>
          <w:color w:val="000000"/>
          <w:sz w:val="28"/>
          <w:szCs w:val="28"/>
        </w:rPr>
        <w:t>Адресат программы</w:t>
      </w:r>
    </w:p>
    <w:p w:rsidR="009A1789" w:rsidRDefault="009A1789" w:rsidP="009A1789">
      <w:pPr>
        <w:spacing w:line="360" w:lineRule="auto"/>
        <w:rPr>
          <w:sz w:val="28"/>
          <w:szCs w:val="28"/>
        </w:rPr>
      </w:pPr>
      <w:r>
        <w:rPr>
          <w:color w:val="000000"/>
          <w:sz w:val="28"/>
          <w:szCs w:val="28"/>
        </w:rPr>
        <w:t>Возраст детей, участвующих в реализации дополнительной общеобразовательной общеразвивающей программы спортивной направленности «Шахматы», 8 – 10 лет.</w:t>
      </w:r>
    </w:p>
    <w:p w:rsidR="009A1789" w:rsidRDefault="009A1789" w:rsidP="009A1789">
      <w:pPr>
        <w:spacing w:line="360" w:lineRule="auto"/>
        <w:rPr>
          <w:sz w:val="28"/>
          <w:szCs w:val="28"/>
        </w:rPr>
      </w:pPr>
      <w:r>
        <w:rPr>
          <w:b/>
          <w:bCs/>
          <w:i/>
          <w:iCs/>
          <w:color w:val="000000"/>
          <w:sz w:val="28"/>
          <w:szCs w:val="28"/>
        </w:rPr>
        <w:t>Объем и срок освоения программы</w:t>
      </w:r>
    </w:p>
    <w:p w:rsidR="009A1789" w:rsidRDefault="009A1789" w:rsidP="009A1789">
      <w:pPr>
        <w:spacing w:line="360" w:lineRule="auto"/>
        <w:rPr>
          <w:sz w:val="28"/>
          <w:szCs w:val="28"/>
        </w:rPr>
      </w:pPr>
      <w:r>
        <w:rPr>
          <w:color w:val="000000"/>
          <w:sz w:val="28"/>
          <w:szCs w:val="28"/>
        </w:rPr>
        <w:t>Сроки реализации дополнительной общеобразовательной общеразвивающей программы спортивной направленности «Шахматы» - 1 учебный год. Общее количество учебных часов, запланированных на весь период обучения и необходимых для освоения программы – 34 часа.</w:t>
      </w:r>
    </w:p>
    <w:p w:rsidR="009A1789" w:rsidRDefault="009A1789" w:rsidP="009A1789">
      <w:pPr>
        <w:spacing w:line="360" w:lineRule="auto"/>
        <w:rPr>
          <w:sz w:val="28"/>
          <w:szCs w:val="28"/>
        </w:rPr>
      </w:pPr>
      <w:r>
        <w:rPr>
          <w:b/>
          <w:bCs/>
          <w:i/>
          <w:iCs/>
          <w:color w:val="000000"/>
          <w:sz w:val="28"/>
          <w:szCs w:val="28"/>
        </w:rPr>
        <w:t>Формы обучения</w:t>
      </w:r>
    </w:p>
    <w:p w:rsidR="009A1789" w:rsidRDefault="009A1789" w:rsidP="009A1789">
      <w:pPr>
        <w:spacing w:line="360" w:lineRule="auto"/>
        <w:rPr>
          <w:sz w:val="28"/>
          <w:szCs w:val="28"/>
        </w:rPr>
      </w:pPr>
      <w:r>
        <w:rPr>
          <w:color w:val="000000"/>
          <w:sz w:val="28"/>
          <w:szCs w:val="28"/>
        </w:rPr>
        <w:t>Форма обучения при реализации дополнительной общеобразовательной общеразвивающей программы спортивной направленности «Шахматы» - очная.</w:t>
      </w:r>
    </w:p>
    <w:p w:rsidR="009A1789" w:rsidRDefault="009A1789" w:rsidP="009A1789">
      <w:pPr>
        <w:spacing w:line="360" w:lineRule="auto"/>
        <w:rPr>
          <w:sz w:val="28"/>
          <w:szCs w:val="28"/>
        </w:rPr>
      </w:pPr>
      <w:r>
        <w:rPr>
          <w:b/>
          <w:bCs/>
          <w:i/>
          <w:iCs/>
          <w:color w:val="000000"/>
          <w:sz w:val="28"/>
          <w:szCs w:val="28"/>
        </w:rPr>
        <w:t>Особенности организации образовательного процесса</w:t>
      </w:r>
    </w:p>
    <w:p w:rsidR="009A1789" w:rsidRDefault="009A1789" w:rsidP="009A1789">
      <w:pPr>
        <w:spacing w:line="360" w:lineRule="auto"/>
        <w:rPr>
          <w:sz w:val="28"/>
          <w:szCs w:val="28"/>
        </w:rPr>
      </w:pPr>
      <w:r>
        <w:rPr>
          <w:color w:val="000000"/>
          <w:sz w:val="28"/>
          <w:szCs w:val="28"/>
        </w:rPr>
        <w:t>Программа реализуется в объединениях по интересам, сформированных в группу учащихся разных возрастных категорий (разновозрастная группа), являющуюся основным составом объединения (кружка); состав группы постоянный.</w:t>
      </w:r>
    </w:p>
    <w:p w:rsidR="009A1789" w:rsidRDefault="009A1789" w:rsidP="009A1789">
      <w:pPr>
        <w:spacing w:line="360" w:lineRule="auto"/>
        <w:rPr>
          <w:sz w:val="28"/>
          <w:szCs w:val="28"/>
        </w:rPr>
      </w:pPr>
      <w:r>
        <w:rPr>
          <w:b/>
          <w:bCs/>
          <w:i/>
          <w:iCs/>
          <w:color w:val="000000"/>
          <w:sz w:val="28"/>
          <w:szCs w:val="28"/>
        </w:rPr>
        <w:t>Режим занятий, периодичность и продолжительность занятий</w:t>
      </w:r>
    </w:p>
    <w:p w:rsidR="009A1789" w:rsidRDefault="009A1789" w:rsidP="009A1789">
      <w:pPr>
        <w:spacing w:line="360" w:lineRule="auto"/>
        <w:rPr>
          <w:sz w:val="28"/>
          <w:szCs w:val="28"/>
        </w:rPr>
      </w:pPr>
      <w:r>
        <w:rPr>
          <w:color w:val="000000"/>
          <w:sz w:val="28"/>
          <w:szCs w:val="28"/>
        </w:rPr>
        <w:t>Занятия проводятся два раза в неделю в период с 5.11.2020 по 31.05.2021</w:t>
      </w:r>
    </w:p>
    <w:p w:rsidR="009A1789" w:rsidRDefault="009A1789" w:rsidP="009A1789">
      <w:pPr>
        <w:spacing w:line="360" w:lineRule="auto"/>
        <w:rPr>
          <w:sz w:val="28"/>
          <w:szCs w:val="28"/>
        </w:rPr>
      </w:pPr>
    </w:p>
    <w:p w:rsidR="009A1789" w:rsidRDefault="009A1789" w:rsidP="009A1789">
      <w:pPr>
        <w:rPr>
          <w:sz w:val="28"/>
          <w:szCs w:val="28"/>
        </w:rPr>
      </w:pPr>
    </w:p>
    <w:p w:rsidR="009A1789" w:rsidRDefault="009A1789" w:rsidP="009A1789">
      <w:pPr>
        <w:numPr>
          <w:ilvl w:val="0"/>
          <w:numId w:val="53"/>
        </w:numPr>
        <w:spacing w:after="200" w:line="276" w:lineRule="auto"/>
        <w:ind w:left="0"/>
        <w:rPr>
          <w:sz w:val="28"/>
          <w:szCs w:val="28"/>
        </w:rPr>
      </w:pPr>
    </w:p>
    <w:p w:rsidR="009A1789" w:rsidRDefault="009A1789" w:rsidP="009A1789">
      <w:pPr>
        <w:numPr>
          <w:ilvl w:val="1"/>
          <w:numId w:val="53"/>
        </w:numPr>
        <w:spacing w:after="200" w:line="294" w:lineRule="atLeast"/>
        <w:ind w:left="0"/>
        <w:jc w:val="center"/>
        <w:rPr>
          <w:sz w:val="28"/>
          <w:szCs w:val="28"/>
        </w:rPr>
      </w:pPr>
      <w:r>
        <w:rPr>
          <w:b/>
          <w:bCs/>
          <w:sz w:val="28"/>
          <w:szCs w:val="28"/>
        </w:rPr>
        <w:t>Цель и задачи программы</w:t>
      </w:r>
    </w:p>
    <w:p w:rsidR="009A1789" w:rsidRDefault="009A1789" w:rsidP="009A1789">
      <w:pPr>
        <w:jc w:val="center"/>
        <w:rPr>
          <w:sz w:val="28"/>
          <w:szCs w:val="28"/>
        </w:rPr>
      </w:pPr>
      <w:r>
        <w:rPr>
          <w:b/>
          <w:bCs/>
          <w:sz w:val="28"/>
          <w:szCs w:val="28"/>
        </w:rPr>
        <w:t>Цель программы:</w:t>
      </w:r>
    </w:p>
    <w:p w:rsidR="009A1789" w:rsidRDefault="009A1789" w:rsidP="009A1789">
      <w:pPr>
        <w:rPr>
          <w:sz w:val="28"/>
          <w:szCs w:val="28"/>
        </w:rPr>
      </w:pPr>
      <w:r>
        <w:rPr>
          <w:sz w:val="28"/>
          <w:szCs w:val="28"/>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9A1789" w:rsidRDefault="009A1789" w:rsidP="009A1789">
      <w:pPr>
        <w:jc w:val="center"/>
        <w:rPr>
          <w:sz w:val="28"/>
          <w:szCs w:val="28"/>
        </w:rPr>
      </w:pPr>
    </w:p>
    <w:p w:rsidR="009A1789" w:rsidRDefault="009A1789" w:rsidP="009A1789">
      <w:pPr>
        <w:jc w:val="center"/>
        <w:rPr>
          <w:sz w:val="28"/>
          <w:szCs w:val="28"/>
        </w:rPr>
      </w:pPr>
    </w:p>
    <w:p w:rsidR="009A1789" w:rsidRDefault="009A1789" w:rsidP="009A1789">
      <w:pPr>
        <w:jc w:val="center"/>
        <w:rPr>
          <w:sz w:val="28"/>
          <w:szCs w:val="28"/>
        </w:rPr>
      </w:pPr>
    </w:p>
    <w:p w:rsidR="009A1789" w:rsidRDefault="009A1789" w:rsidP="009A1789">
      <w:pPr>
        <w:jc w:val="center"/>
        <w:rPr>
          <w:sz w:val="28"/>
          <w:szCs w:val="28"/>
        </w:rPr>
      </w:pPr>
      <w:r>
        <w:rPr>
          <w:b/>
          <w:bCs/>
          <w:sz w:val="28"/>
          <w:szCs w:val="28"/>
        </w:rPr>
        <w:t>Задачи программы:</w:t>
      </w:r>
    </w:p>
    <w:p w:rsidR="009A1789" w:rsidRDefault="009A1789" w:rsidP="009A1789">
      <w:pPr>
        <w:rPr>
          <w:sz w:val="28"/>
          <w:szCs w:val="28"/>
        </w:rPr>
      </w:pPr>
      <w:r>
        <w:rPr>
          <w:b/>
          <w:bCs/>
          <w:i/>
          <w:iCs/>
          <w:sz w:val="28"/>
          <w:szCs w:val="28"/>
        </w:rPr>
        <w:t>Личностные:</w:t>
      </w:r>
    </w:p>
    <w:p w:rsidR="009A1789" w:rsidRDefault="009A1789" w:rsidP="009A1789">
      <w:pPr>
        <w:rPr>
          <w:sz w:val="28"/>
          <w:szCs w:val="28"/>
        </w:rPr>
      </w:pPr>
      <w:r>
        <w:rPr>
          <w:sz w:val="28"/>
          <w:szCs w:val="28"/>
        </w:rPr>
        <w:t>– формирование чувства гордости за свою Родину, формирование ценностей многонационального российского общества;</w:t>
      </w:r>
    </w:p>
    <w:p w:rsidR="009A1789" w:rsidRDefault="009A1789" w:rsidP="009A1789">
      <w:pPr>
        <w:rPr>
          <w:sz w:val="28"/>
          <w:szCs w:val="28"/>
        </w:rPr>
      </w:pPr>
      <w:r>
        <w:rPr>
          <w:sz w:val="28"/>
          <w:szCs w:val="28"/>
        </w:rPr>
        <w:t>– формирование уважительного отношения к иному мнению, истории и культуре других народов;</w:t>
      </w:r>
    </w:p>
    <w:p w:rsidR="009A1789" w:rsidRDefault="009A1789" w:rsidP="009A1789">
      <w:pPr>
        <w:rPr>
          <w:sz w:val="28"/>
          <w:szCs w:val="28"/>
        </w:rPr>
      </w:pPr>
      <w:r>
        <w:rPr>
          <w:sz w:val="28"/>
          <w:szCs w:val="28"/>
        </w:rPr>
        <w:t>– развитие мотивов учебной деятельности и формирование личностного смысла учения;</w:t>
      </w:r>
    </w:p>
    <w:p w:rsidR="009A1789" w:rsidRDefault="009A1789" w:rsidP="009A1789">
      <w:pPr>
        <w:rPr>
          <w:sz w:val="28"/>
          <w:szCs w:val="28"/>
        </w:rPr>
      </w:pPr>
      <w:r>
        <w:rPr>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A1789" w:rsidRDefault="009A1789" w:rsidP="009A1789">
      <w:pPr>
        <w:shd w:val="clear" w:color="auto" w:fill="FFFFFF"/>
        <w:rPr>
          <w:sz w:val="28"/>
          <w:szCs w:val="28"/>
        </w:rPr>
      </w:pPr>
    </w:p>
    <w:p w:rsidR="009A1789" w:rsidRDefault="009A1789" w:rsidP="009A1789">
      <w:pPr>
        <w:shd w:val="clear" w:color="auto" w:fill="FFFFFF"/>
        <w:rPr>
          <w:sz w:val="28"/>
          <w:szCs w:val="28"/>
        </w:rPr>
      </w:pPr>
      <w:r>
        <w:rPr>
          <w:b/>
          <w:bCs/>
          <w:i/>
          <w:iCs/>
          <w:sz w:val="28"/>
          <w:szCs w:val="28"/>
        </w:rPr>
        <w:t>Метапредметные:</w:t>
      </w:r>
    </w:p>
    <w:p w:rsidR="009A1789" w:rsidRDefault="009A1789" w:rsidP="009A1789">
      <w:pPr>
        <w:rPr>
          <w:sz w:val="28"/>
          <w:szCs w:val="28"/>
        </w:rPr>
      </w:pPr>
      <w:r>
        <w:rPr>
          <w:sz w:val="28"/>
          <w:szCs w:val="28"/>
        </w:rPr>
        <w:t>– овладение способностью принимать и сохранять цели и задачи учебной деятельности, поиска средств ее осуществления;</w:t>
      </w:r>
    </w:p>
    <w:p w:rsidR="009A1789" w:rsidRDefault="009A1789" w:rsidP="009A1789">
      <w:pPr>
        <w:rPr>
          <w:sz w:val="28"/>
          <w:szCs w:val="28"/>
        </w:rPr>
      </w:pPr>
      <w:r>
        <w:rPr>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A1789" w:rsidRDefault="009A1789" w:rsidP="009A1789">
      <w:pPr>
        <w:rPr>
          <w:sz w:val="28"/>
          <w:szCs w:val="28"/>
        </w:rPr>
      </w:pPr>
      <w:r>
        <w:rPr>
          <w:sz w:val="28"/>
          <w:szCs w:val="28"/>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A1789" w:rsidRDefault="009A1789" w:rsidP="009A1789">
      <w:pPr>
        <w:shd w:val="clear" w:color="auto" w:fill="FFFFFF"/>
        <w:rPr>
          <w:sz w:val="28"/>
          <w:szCs w:val="28"/>
        </w:rPr>
      </w:pPr>
    </w:p>
    <w:p w:rsidR="009A1789" w:rsidRDefault="009A1789" w:rsidP="009A1789">
      <w:pPr>
        <w:shd w:val="clear" w:color="auto" w:fill="FFFFFF"/>
        <w:rPr>
          <w:sz w:val="28"/>
          <w:szCs w:val="28"/>
        </w:rPr>
      </w:pPr>
      <w:r>
        <w:rPr>
          <w:b/>
          <w:bCs/>
          <w:i/>
          <w:iCs/>
          <w:color w:val="000000"/>
          <w:sz w:val="28"/>
          <w:szCs w:val="28"/>
        </w:rPr>
        <w:t>Образовательные (предметные):</w:t>
      </w:r>
    </w:p>
    <w:p w:rsidR="009A1789" w:rsidRDefault="009A1789" w:rsidP="009A1789">
      <w:pPr>
        <w:rPr>
          <w:sz w:val="28"/>
          <w:szCs w:val="28"/>
        </w:rPr>
      </w:pPr>
      <w:r>
        <w:rPr>
          <w:sz w:val="28"/>
          <w:szCs w:val="28"/>
        </w:rPr>
        <w:t>– формирование первоначальных представлений о древней игре,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9A1789" w:rsidRDefault="009A1789" w:rsidP="009A1789">
      <w:pPr>
        <w:rPr>
          <w:sz w:val="28"/>
          <w:szCs w:val="28"/>
        </w:rPr>
      </w:pPr>
      <w:r>
        <w:rPr>
          <w:sz w:val="28"/>
          <w:szCs w:val="28"/>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9A1789" w:rsidRDefault="009A1789" w:rsidP="009A1789">
      <w:pPr>
        <w:rPr>
          <w:sz w:val="28"/>
          <w:szCs w:val="28"/>
        </w:rPr>
      </w:pPr>
      <w:r>
        <w:rPr>
          <w:sz w:val="28"/>
          <w:szCs w:val="28"/>
        </w:rPr>
        <w:t>– взаимодействие со сверстниками по правилам проведения шахматной партии и соревнований в соответствии с шахматным кодексом;</w:t>
      </w:r>
    </w:p>
    <w:p w:rsidR="009A1789" w:rsidRDefault="009A1789" w:rsidP="009A1789">
      <w:pPr>
        <w:rPr>
          <w:sz w:val="28"/>
          <w:szCs w:val="28"/>
        </w:rPr>
      </w:pPr>
      <w:r>
        <w:rPr>
          <w:sz w:val="28"/>
          <w:szCs w:val="28"/>
        </w:rPr>
        <w:t>– выполнение простейших элементарных шахматных комбинаций;</w:t>
      </w:r>
    </w:p>
    <w:p w:rsidR="009A1789" w:rsidRDefault="009A1789" w:rsidP="009A1789">
      <w:pPr>
        <w:shd w:val="clear" w:color="auto" w:fill="FFFFFF"/>
        <w:rPr>
          <w:sz w:val="28"/>
          <w:szCs w:val="28"/>
        </w:rPr>
      </w:pPr>
      <w:r>
        <w:rPr>
          <w:sz w:val="28"/>
          <w:szCs w:val="28"/>
        </w:rPr>
        <w:t>-развитие восприятия, внимания, воображения, памяти, мышления, начальных форм волевого управления поведением.</w:t>
      </w:r>
    </w:p>
    <w:p w:rsidR="009A1789" w:rsidRDefault="009A1789" w:rsidP="009A1789">
      <w:pPr>
        <w:shd w:val="clear" w:color="auto" w:fill="FFFFFF"/>
        <w:rPr>
          <w:sz w:val="28"/>
          <w:szCs w:val="28"/>
        </w:rPr>
      </w:pPr>
    </w:p>
    <w:p w:rsidR="009A1789" w:rsidRDefault="009A1789" w:rsidP="009A1789">
      <w:pPr>
        <w:ind w:left="360"/>
        <w:rPr>
          <w:sz w:val="28"/>
          <w:szCs w:val="28"/>
        </w:rPr>
      </w:pPr>
    </w:p>
    <w:p w:rsidR="009A1789" w:rsidRDefault="009A1789" w:rsidP="009A1789">
      <w:pPr>
        <w:spacing w:after="200" w:line="294" w:lineRule="atLeast"/>
        <w:rPr>
          <w:sz w:val="28"/>
          <w:szCs w:val="28"/>
        </w:rPr>
      </w:pPr>
      <w:r>
        <w:rPr>
          <w:b/>
          <w:bCs/>
          <w:color w:val="000000"/>
          <w:sz w:val="28"/>
          <w:szCs w:val="28"/>
        </w:rPr>
        <w:t>Содержание программы</w:t>
      </w:r>
    </w:p>
    <w:p w:rsidR="009A1789" w:rsidRDefault="009A1789" w:rsidP="009A1789">
      <w:pPr>
        <w:shd w:val="clear" w:color="auto" w:fill="FFFFFF"/>
        <w:spacing w:after="300"/>
        <w:outlineLvl w:val="0"/>
        <w:rPr>
          <w:color w:val="37474F"/>
          <w:kern w:val="36"/>
          <w:sz w:val="28"/>
          <w:szCs w:val="28"/>
        </w:rPr>
      </w:pPr>
      <w:r>
        <w:rPr>
          <w:rFonts w:eastAsiaTheme="minorHAnsi"/>
          <w:sz w:val="28"/>
          <w:szCs w:val="28"/>
        </w:rPr>
        <w:t>Учебный план реализации</w:t>
      </w:r>
      <w:r>
        <w:rPr>
          <w:color w:val="37474F"/>
          <w:kern w:val="36"/>
          <w:sz w:val="28"/>
          <w:szCs w:val="28"/>
        </w:rPr>
        <w:t> </w:t>
      </w:r>
      <w:r>
        <w:rPr>
          <w:color w:val="000000"/>
          <w:kern w:val="36"/>
          <w:sz w:val="28"/>
          <w:szCs w:val="28"/>
        </w:rPr>
        <w:t>дополнительной общеобразовательной общеразвивающей программы спортивной направленности «Шахматы» МКОУ  с. Карман</w:t>
      </w:r>
    </w:p>
    <w:p w:rsidR="009A1789" w:rsidRDefault="009A1789" w:rsidP="009A1789">
      <w:pPr>
        <w:spacing w:line="294" w:lineRule="atLeast"/>
        <w:jc w:val="center"/>
        <w:rPr>
          <w:sz w:val="28"/>
          <w:szCs w:val="28"/>
        </w:rPr>
      </w:pPr>
      <w:r>
        <w:rPr>
          <w:sz w:val="28"/>
          <w:szCs w:val="28"/>
        </w:rPr>
        <w:br/>
      </w:r>
    </w:p>
    <w:p w:rsidR="009A1789" w:rsidRDefault="009A1789" w:rsidP="009A1789">
      <w:pPr>
        <w:rPr>
          <w:sz w:val="28"/>
          <w:szCs w:val="28"/>
        </w:rPr>
      </w:pPr>
      <w:r>
        <w:rPr>
          <w:b/>
          <w:bCs/>
          <w:sz w:val="28"/>
          <w:szCs w:val="28"/>
        </w:rPr>
        <w:t>Раздел 1. Шахматная доска</w:t>
      </w:r>
    </w:p>
    <w:p w:rsidR="009A1789" w:rsidRDefault="009A1789" w:rsidP="009A1789">
      <w:pPr>
        <w:rPr>
          <w:sz w:val="28"/>
          <w:szCs w:val="28"/>
        </w:rPr>
      </w:pPr>
      <w:r>
        <w:rPr>
          <w:b/>
          <w:bCs/>
          <w:sz w:val="28"/>
          <w:szCs w:val="28"/>
        </w:rPr>
        <w:t>Теория:</w:t>
      </w:r>
    </w:p>
    <w:p w:rsidR="009A1789" w:rsidRDefault="009A1789" w:rsidP="009A1789">
      <w:pPr>
        <w:rPr>
          <w:sz w:val="28"/>
          <w:szCs w:val="28"/>
        </w:rPr>
      </w:pPr>
      <w:r>
        <w:rPr>
          <w:sz w:val="28"/>
          <w:szCs w:val="28"/>
        </w:rPr>
        <w:t>Цели и задачи кружка, правила поведения на занятиях кружка «Шахматы». Шахматная доска, белые и черные поля, горизонталь, вертикаль, диагональ, центр.</w:t>
      </w:r>
    </w:p>
    <w:p w:rsidR="009A1789" w:rsidRDefault="009A1789" w:rsidP="009A1789">
      <w:pPr>
        <w:rPr>
          <w:sz w:val="28"/>
          <w:szCs w:val="28"/>
        </w:rPr>
      </w:pPr>
      <w:r>
        <w:rPr>
          <w:b/>
          <w:bCs/>
          <w:sz w:val="28"/>
          <w:szCs w:val="28"/>
        </w:rPr>
        <w:t>Дидактические игры и задания:</w:t>
      </w:r>
    </w:p>
    <w:p w:rsidR="009A1789" w:rsidRDefault="009A1789" w:rsidP="009A1789">
      <w:pPr>
        <w:rPr>
          <w:sz w:val="28"/>
          <w:szCs w:val="28"/>
        </w:rPr>
      </w:pPr>
      <w:r>
        <w:rPr>
          <w:sz w:val="28"/>
          <w:szCs w:val="28"/>
        </w:rPr>
        <w:t>"Горизонталь". Двое играющих по очереди заполняют одну из горизонтальных линий шахматной доски кубиками (фишками, пешками и т. п.).</w:t>
      </w:r>
    </w:p>
    <w:p w:rsidR="009A1789" w:rsidRDefault="009A1789" w:rsidP="009A1789">
      <w:pPr>
        <w:rPr>
          <w:sz w:val="28"/>
          <w:szCs w:val="28"/>
        </w:rPr>
      </w:pPr>
      <w:r>
        <w:rPr>
          <w:sz w:val="28"/>
          <w:szCs w:val="28"/>
        </w:rPr>
        <w:t>"Вертикаль". То же самое, но заполняется одна из вертикальных линий шахматной доски.</w:t>
      </w:r>
    </w:p>
    <w:p w:rsidR="009A1789" w:rsidRDefault="009A1789" w:rsidP="009A1789">
      <w:pPr>
        <w:rPr>
          <w:sz w:val="28"/>
          <w:szCs w:val="28"/>
        </w:rPr>
      </w:pPr>
      <w:r>
        <w:rPr>
          <w:sz w:val="28"/>
          <w:szCs w:val="28"/>
        </w:rPr>
        <w:t>"Диагональ". То же самое, но заполняется одна из диагоналей шахматной доски.</w:t>
      </w:r>
    </w:p>
    <w:p w:rsidR="009A1789" w:rsidRDefault="009A1789" w:rsidP="009A1789">
      <w:pPr>
        <w:shd w:val="clear" w:color="auto" w:fill="FFFFFF"/>
        <w:rPr>
          <w:sz w:val="28"/>
          <w:szCs w:val="28"/>
        </w:rPr>
      </w:pPr>
    </w:p>
    <w:p w:rsidR="009A1789" w:rsidRDefault="009A1789" w:rsidP="009A1789">
      <w:pPr>
        <w:rPr>
          <w:sz w:val="28"/>
          <w:szCs w:val="28"/>
        </w:rPr>
      </w:pPr>
      <w:r>
        <w:rPr>
          <w:b/>
          <w:bCs/>
          <w:sz w:val="28"/>
          <w:szCs w:val="28"/>
        </w:rPr>
        <w:t>Раздел 2. Шахматные фигуры</w:t>
      </w:r>
    </w:p>
    <w:p w:rsidR="009A1789" w:rsidRDefault="009A1789" w:rsidP="009A1789">
      <w:pPr>
        <w:rPr>
          <w:sz w:val="28"/>
          <w:szCs w:val="28"/>
        </w:rPr>
      </w:pPr>
      <w:r>
        <w:rPr>
          <w:b/>
          <w:bCs/>
          <w:sz w:val="28"/>
          <w:szCs w:val="28"/>
        </w:rPr>
        <w:t>Теория:</w:t>
      </w:r>
    </w:p>
    <w:p w:rsidR="009A1789" w:rsidRDefault="009A1789" w:rsidP="009A1789">
      <w:pPr>
        <w:rPr>
          <w:sz w:val="28"/>
          <w:szCs w:val="28"/>
        </w:rPr>
      </w:pPr>
      <w:r>
        <w:rPr>
          <w:sz w:val="28"/>
          <w:szCs w:val="28"/>
        </w:rPr>
        <w:t>Белые, черные, ладья, слон, ферзь, конь, пешка, король.</w:t>
      </w:r>
    </w:p>
    <w:p w:rsidR="009A1789" w:rsidRDefault="009A1789" w:rsidP="009A1789">
      <w:pPr>
        <w:rPr>
          <w:sz w:val="28"/>
          <w:szCs w:val="28"/>
        </w:rPr>
      </w:pPr>
      <w:r>
        <w:rPr>
          <w:b/>
          <w:bCs/>
          <w:sz w:val="28"/>
          <w:szCs w:val="28"/>
        </w:rPr>
        <w:t>Дидактические игры и задания:</w:t>
      </w:r>
    </w:p>
    <w:p w:rsidR="009A1789" w:rsidRDefault="009A1789" w:rsidP="009A1789">
      <w:pPr>
        <w:rPr>
          <w:sz w:val="28"/>
          <w:szCs w:val="28"/>
        </w:rPr>
      </w:pPr>
      <w:r>
        <w:rPr>
          <w:sz w:val="28"/>
          <w:szCs w:val="28"/>
        </w:rPr>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9A1789" w:rsidRDefault="009A1789" w:rsidP="009A1789">
      <w:pPr>
        <w:rPr>
          <w:sz w:val="28"/>
          <w:szCs w:val="28"/>
        </w:rPr>
      </w:pPr>
      <w:r>
        <w:rPr>
          <w:sz w:val="28"/>
          <w:szCs w:val="28"/>
        </w:rPr>
        <w:t>"Угадайка". Педагог словесно описывает одну из шахматных фигур, дети должны догадаться, что это за фигура.</w:t>
      </w:r>
    </w:p>
    <w:p w:rsidR="009A1789" w:rsidRDefault="009A1789" w:rsidP="009A1789">
      <w:pPr>
        <w:rPr>
          <w:sz w:val="28"/>
          <w:szCs w:val="28"/>
        </w:rPr>
      </w:pPr>
      <w:r>
        <w:rPr>
          <w:sz w:val="28"/>
          <w:szCs w:val="28"/>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9A1789" w:rsidRDefault="009A1789" w:rsidP="009A1789">
      <w:pPr>
        <w:shd w:val="clear" w:color="auto" w:fill="FFFFFF"/>
        <w:rPr>
          <w:sz w:val="28"/>
          <w:szCs w:val="28"/>
        </w:rPr>
      </w:pPr>
    </w:p>
    <w:p w:rsidR="009A1789" w:rsidRDefault="009A1789" w:rsidP="009A1789">
      <w:pPr>
        <w:shd w:val="clear" w:color="auto" w:fill="FFFFFF"/>
        <w:rPr>
          <w:sz w:val="28"/>
          <w:szCs w:val="28"/>
        </w:rPr>
      </w:pPr>
      <w:r>
        <w:rPr>
          <w:b/>
          <w:bCs/>
          <w:sz w:val="28"/>
          <w:szCs w:val="28"/>
        </w:rPr>
        <w:t>Раздел 3. Начальная расстановка фигур</w:t>
      </w:r>
    </w:p>
    <w:p w:rsidR="009A1789" w:rsidRDefault="009A1789" w:rsidP="009A1789">
      <w:pPr>
        <w:rPr>
          <w:sz w:val="28"/>
          <w:szCs w:val="28"/>
        </w:rPr>
      </w:pPr>
      <w:r>
        <w:rPr>
          <w:b/>
          <w:bCs/>
          <w:sz w:val="28"/>
          <w:szCs w:val="28"/>
        </w:rPr>
        <w:t>Теория:</w:t>
      </w:r>
    </w:p>
    <w:p w:rsidR="009A1789" w:rsidRDefault="009A1789" w:rsidP="009A1789">
      <w:pPr>
        <w:rPr>
          <w:sz w:val="28"/>
          <w:szCs w:val="28"/>
        </w:rPr>
      </w:pPr>
      <w:r>
        <w:rPr>
          <w:sz w:val="28"/>
          <w:szCs w:val="28"/>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9A1789" w:rsidRDefault="009A1789" w:rsidP="009A1789">
      <w:pPr>
        <w:rPr>
          <w:sz w:val="28"/>
          <w:szCs w:val="28"/>
        </w:rPr>
      </w:pPr>
      <w:r>
        <w:rPr>
          <w:b/>
          <w:bCs/>
          <w:sz w:val="28"/>
          <w:szCs w:val="28"/>
        </w:rPr>
        <w:t>Дидактические игры и задания:</w:t>
      </w:r>
    </w:p>
    <w:p w:rsidR="009A1789" w:rsidRDefault="009A1789" w:rsidP="009A1789">
      <w:pPr>
        <w:rPr>
          <w:sz w:val="28"/>
          <w:szCs w:val="28"/>
        </w:rPr>
      </w:pPr>
      <w:r>
        <w:rPr>
          <w:sz w:val="28"/>
          <w:szCs w:val="28"/>
        </w:rPr>
        <w:t>"Мешочек". Ученики по одной вынимают из мешочка шахматные фигуры и постепенно расставляют начальную позицию.</w:t>
      </w:r>
    </w:p>
    <w:p w:rsidR="009A1789" w:rsidRDefault="009A1789" w:rsidP="009A1789">
      <w:pPr>
        <w:rPr>
          <w:sz w:val="28"/>
          <w:szCs w:val="28"/>
        </w:rPr>
      </w:pPr>
      <w:r>
        <w:rPr>
          <w:sz w:val="28"/>
          <w:szCs w:val="28"/>
        </w:rPr>
        <w:t>"Да и нет". Педагог берет две шахматные фигурки и спрашивает детей, стоят ли эти фигуры рядом в начальном положении.</w:t>
      </w:r>
    </w:p>
    <w:p w:rsidR="009A1789" w:rsidRDefault="009A1789" w:rsidP="009A1789">
      <w:pPr>
        <w:rPr>
          <w:sz w:val="28"/>
          <w:szCs w:val="28"/>
        </w:rPr>
      </w:pPr>
      <w:r>
        <w:rPr>
          <w:sz w:val="28"/>
          <w:szCs w:val="28"/>
        </w:rPr>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9A1789" w:rsidRDefault="009A1789" w:rsidP="009A1789">
      <w:pPr>
        <w:rPr>
          <w:sz w:val="28"/>
          <w:szCs w:val="28"/>
        </w:rPr>
      </w:pPr>
    </w:p>
    <w:p w:rsidR="009A1789" w:rsidRDefault="009A1789" w:rsidP="009A1789">
      <w:pPr>
        <w:shd w:val="clear" w:color="auto" w:fill="FFFFFF"/>
        <w:rPr>
          <w:sz w:val="28"/>
          <w:szCs w:val="28"/>
        </w:rPr>
      </w:pPr>
      <w:r>
        <w:rPr>
          <w:b/>
          <w:bCs/>
          <w:sz w:val="28"/>
          <w:szCs w:val="28"/>
        </w:rPr>
        <w:t>Раздел 4. Ходы и взятия фигур</w:t>
      </w:r>
    </w:p>
    <w:p w:rsidR="009A1789" w:rsidRDefault="009A1789" w:rsidP="009A1789">
      <w:pPr>
        <w:rPr>
          <w:sz w:val="28"/>
          <w:szCs w:val="28"/>
        </w:rPr>
      </w:pPr>
      <w:r>
        <w:rPr>
          <w:b/>
          <w:bCs/>
          <w:sz w:val="28"/>
          <w:szCs w:val="28"/>
        </w:rPr>
        <w:t>Теория:</w:t>
      </w:r>
    </w:p>
    <w:p w:rsidR="009A1789" w:rsidRDefault="009A1789" w:rsidP="009A1789">
      <w:pPr>
        <w:rPr>
          <w:sz w:val="28"/>
          <w:szCs w:val="28"/>
        </w:rPr>
      </w:pPr>
      <w:r>
        <w:rPr>
          <w:sz w:val="28"/>
          <w:szCs w:val="28"/>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9A1789" w:rsidRDefault="009A1789" w:rsidP="009A1789">
      <w:pPr>
        <w:rPr>
          <w:sz w:val="28"/>
          <w:szCs w:val="28"/>
        </w:rPr>
      </w:pPr>
      <w:r>
        <w:rPr>
          <w:b/>
          <w:bCs/>
          <w:sz w:val="28"/>
          <w:szCs w:val="28"/>
        </w:rPr>
        <w:t>Дидактические игры и задания:</w:t>
      </w:r>
    </w:p>
    <w:p w:rsidR="009A1789" w:rsidRDefault="009A1789" w:rsidP="009A1789">
      <w:pPr>
        <w:rPr>
          <w:sz w:val="28"/>
          <w:szCs w:val="28"/>
        </w:rPr>
      </w:pPr>
      <w:r>
        <w:rPr>
          <w:sz w:val="28"/>
          <w:szCs w:val="28"/>
        </w:rPr>
        <w:t>"Игра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9A1789" w:rsidRDefault="009A1789" w:rsidP="009A1789">
      <w:pPr>
        <w:rPr>
          <w:sz w:val="28"/>
          <w:szCs w:val="28"/>
        </w:rPr>
      </w:pPr>
      <w:r>
        <w:rPr>
          <w:sz w:val="28"/>
          <w:szCs w:val="28"/>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9A1789" w:rsidRDefault="009A1789" w:rsidP="009A1789">
      <w:pPr>
        <w:rPr>
          <w:sz w:val="28"/>
          <w:szCs w:val="28"/>
        </w:rPr>
      </w:pPr>
      <w:r>
        <w:rPr>
          <w:sz w:val="28"/>
          <w:szCs w:val="28"/>
        </w:rPr>
        <w:t>"Лабиринт". Белая фигура должна достичь определенной клетки шахматной доски, не становясь на "заминированные" поля и не перепрыгивая их.</w:t>
      </w:r>
    </w:p>
    <w:p w:rsidR="009A1789" w:rsidRDefault="009A1789" w:rsidP="009A1789">
      <w:pPr>
        <w:rPr>
          <w:sz w:val="28"/>
          <w:szCs w:val="28"/>
        </w:rPr>
      </w:pPr>
      <w:r>
        <w:rPr>
          <w:sz w:val="28"/>
          <w:szCs w:val="28"/>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9A1789" w:rsidRDefault="009A1789" w:rsidP="009A1789">
      <w:pPr>
        <w:rPr>
          <w:sz w:val="28"/>
          <w:szCs w:val="28"/>
        </w:rPr>
      </w:pPr>
      <w:r>
        <w:rPr>
          <w:sz w:val="28"/>
          <w:szCs w:val="28"/>
        </w:rPr>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9A1789" w:rsidRDefault="009A1789" w:rsidP="009A1789">
      <w:pPr>
        <w:rPr>
          <w:sz w:val="28"/>
          <w:szCs w:val="28"/>
        </w:rPr>
      </w:pPr>
      <w:r>
        <w:rPr>
          <w:sz w:val="28"/>
          <w:szCs w:val="28"/>
        </w:rPr>
        <w:t>"Кратчайший путь". За минимальное число ходов белая фигура должна достичь определенной клетки шахматной доски.</w:t>
      </w:r>
    </w:p>
    <w:p w:rsidR="009A1789" w:rsidRDefault="009A1789" w:rsidP="009A1789">
      <w:pPr>
        <w:rPr>
          <w:sz w:val="28"/>
          <w:szCs w:val="28"/>
        </w:rPr>
      </w:pPr>
      <w:r>
        <w:rPr>
          <w:sz w:val="28"/>
          <w:szCs w:val="28"/>
        </w:rPr>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9A1789" w:rsidRDefault="009A1789" w:rsidP="009A1789">
      <w:pPr>
        <w:rPr>
          <w:sz w:val="28"/>
          <w:szCs w:val="28"/>
        </w:rPr>
      </w:pPr>
      <w:r>
        <w:rPr>
          <w:sz w:val="28"/>
          <w:szCs w:val="28"/>
        </w:rPr>
        <w:t>"Защита контрольного поля". Эта игра подобна предыдущей, но при точной игре обеих сторон не имеет победителя.</w:t>
      </w:r>
    </w:p>
    <w:p w:rsidR="009A1789" w:rsidRDefault="009A1789" w:rsidP="009A1789">
      <w:pPr>
        <w:rPr>
          <w:sz w:val="28"/>
          <w:szCs w:val="28"/>
        </w:rPr>
      </w:pPr>
      <w:r>
        <w:rPr>
          <w:sz w:val="28"/>
          <w:szCs w:val="28"/>
        </w:rPr>
        <w:t>"Атака неприятельской фигуры". Белая фигура должна за один ход напасть на черную фигуру, но так, чтобы не оказаться под боем.</w:t>
      </w:r>
    </w:p>
    <w:p w:rsidR="009A1789" w:rsidRDefault="009A1789" w:rsidP="009A1789">
      <w:pPr>
        <w:rPr>
          <w:sz w:val="28"/>
          <w:szCs w:val="28"/>
        </w:rPr>
      </w:pPr>
      <w:r>
        <w:rPr>
          <w:sz w:val="28"/>
          <w:szCs w:val="28"/>
        </w:rPr>
        <w:t>"Двойной удар". Белой фигурой надо напасть одновременно на две черные фигуры.</w:t>
      </w:r>
    </w:p>
    <w:p w:rsidR="009A1789" w:rsidRDefault="009A1789" w:rsidP="009A1789">
      <w:pPr>
        <w:rPr>
          <w:sz w:val="28"/>
          <w:szCs w:val="28"/>
        </w:rPr>
      </w:pPr>
      <w:r>
        <w:rPr>
          <w:sz w:val="28"/>
          <w:szCs w:val="28"/>
        </w:rPr>
        <w:t>"Взятие". Из нескольких возможных взятий надо выбрать лучшее – побить незащищенную фигуру.</w:t>
      </w:r>
    </w:p>
    <w:p w:rsidR="009A1789" w:rsidRDefault="009A1789" w:rsidP="009A1789">
      <w:pPr>
        <w:rPr>
          <w:sz w:val="28"/>
          <w:szCs w:val="28"/>
        </w:rPr>
      </w:pPr>
      <w:r>
        <w:rPr>
          <w:sz w:val="28"/>
          <w:szCs w:val="28"/>
        </w:rPr>
        <w:t>"Защита". Здесь нужно одной белой фигурой защитить другую, стоящую под боем.</w:t>
      </w:r>
    </w:p>
    <w:p w:rsidR="009A1789" w:rsidRDefault="009A1789" w:rsidP="009A1789">
      <w:pPr>
        <w:rPr>
          <w:sz w:val="28"/>
          <w:szCs w:val="28"/>
        </w:rPr>
      </w:pPr>
      <w:r>
        <w:rPr>
          <w:sz w:val="28"/>
          <w:szCs w:val="28"/>
        </w:rPr>
        <w:t>"Выиграй фигуру". Белые должны сделать такой ход, чтобы при любом ответе черных они проиграли одну из своих фигур.</w:t>
      </w:r>
    </w:p>
    <w:p w:rsidR="009A1789" w:rsidRDefault="009A1789" w:rsidP="009A1789">
      <w:pPr>
        <w:rPr>
          <w:sz w:val="28"/>
          <w:szCs w:val="28"/>
        </w:rPr>
      </w:pPr>
    </w:p>
    <w:p w:rsidR="009A1789" w:rsidRDefault="009A1789" w:rsidP="009A1789">
      <w:pPr>
        <w:shd w:val="clear" w:color="auto" w:fill="FFFFFF"/>
        <w:rPr>
          <w:sz w:val="28"/>
          <w:szCs w:val="28"/>
        </w:rPr>
      </w:pPr>
      <w:r>
        <w:rPr>
          <w:b/>
          <w:bCs/>
          <w:sz w:val="28"/>
          <w:szCs w:val="28"/>
        </w:rPr>
        <w:t>Раздел 5. Цель шахматной партии</w:t>
      </w:r>
    </w:p>
    <w:p w:rsidR="009A1789" w:rsidRDefault="009A1789" w:rsidP="009A1789">
      <w:pPr>
        <w:rPr>
          <w:sz w:val="28"/>
          <w:szCs w:val="28"/>
        </w:rPr>
      </w:pPr>
      <w:r>
        <w:rPr>
          <w:b/>
          <w:bCs/>
          <w:sz w:val="28"/>
          <w:szCs w:val="28"/>
        </w:rPr>
        <w:t>Теория:</w:t>
      </w:r>
      <w:r>
        <w:rPr>
          <w:sz w:val="28"/>
          <w:szCs w:val="28"/>
        </w:rPr>
        <w:t> Шах, мат, пат, ничья, мат в один ход, длинная и короткая рокировка и ее правила.</w:t>
      </w:r>
    </w:p>
    <w:p w:rsidR="009A1789" w:rsidRDefault="009A1789" w:rsidP="009A1789">
      <w:pPr>
        <w:rPr>
          <w:sz w:val="28"/>
          <w:szCs w:val="28"/>
        </w:rPr>
      </w:pPr>
      <w:r>
        <w:rPr>
          <w:b/>
          <w:bCs/>
          <w:sz w:val="28"/>
          <w:szCs w:val="28"/>
        </w:rPr>
        <w:t>Дидактические игры и задания:</w:t>
      </w:r>
    </w:p>
    <w:p w:rsidR="009A1789" w:rsidRDefault="009A1789" w:rsidP="009A1789">
      <w:pPr>
        <w:rPr>
          <w:sz w:val="28"/>
          <w:szCs w:val="28"/>
        </w:rPr>
      </w:pPr>
      <w:r>
        <w:rPr>
          <w:sz w:val="28"/>
          <w:szCs w:val="28"/>
        </w:rPr>
        <w:t>"Шах или не шах". Приводится ряд положений, в которых ученики должны определить: стоит ли король под шахом или нет.</w:t>
      </w:r>
    </w:p>
    <w:p w:rsidR="009A1789" w:rsidRDefault="009A1789" w:rsidP="009A1789">
      <w:pPr>
        <w:rPr>
          <w:sz w:val="28"/>
          <w:szCs w:val="28"/>
        </w:rPr>
      </w:pPr>
      <w:r>
        <w:rPr>
          <w:sz w:val="28"/>
          <w:szCs w:val="28"/>
        </w:rPr>
        <w:t>"Дай шах". Требуется объявить шах неприятельскому королю.</w:t>
      </w:r>
    </w:p>
    <w:p w:rsidR="009A1789" w:rsidRDefault="009A1789" w:rsidP="009A1789">
      <w:pPr>
        <w:rPr>
          <w:sz w:val="28"/>
          <w:szCs w:val="28"/>
        </w:rPr>
      </w:pPr>
      <w:r>
        <w:rPr>
          <w:sz w:val="28"/>
          <w:szCs w:val="28"/>
        </w:rPr>
        <w:t>"Пять шахов". Каждой из пяти белых фигур нужно объявить шах черному королю.</w:t>
      </w:r>
    </w:p>
    <w:p w:rsidR="009A1789" w:rsidRDefault="009A1789" w:rsidP="009A1789">
      <w:pPr>
        <w:rPr>
          <w:sz w:val="28"/>
          <w:szCs w:val="28"/>
        </w:rPr>
      </w:pPr>
      <w:r>
        <w:rPr>
          <w:sz w:val="28"/>
          <w:szCs w:val="28"/>
        </w:rPr>
        <w:t>"Защита от шаха". Белый король должен защититься от шаха.</w:t>
      </w:r>
    </w:p>
    <w:p w:rsidR="009A1789" w:rsidRDefault="009A1789" w:rsidP="009A1789">
      <w:pPr>
        <w:rPr>
          <w:sz w:val="28"/>
          <w:szCs w:val="28"/>
        </w:rPr>
      </w:pPr>
      <w:r>
        <w:rPr>
          <w:sz w:val="28"/>
          <w:szCs w:val="28"/>
        </w:rPr>
        <w:t>"Мат или не мат". Приводится ряд положений, в которых ученики должны определить: дан ли мат черному королю.</w:t>
      </w:r>
    </w:p>
    <w:p w:rsidR="009A1789" w:rsidRDefault="009A1789" w:rsidP="009A1789">
      <w:pPr>
        <w:rPr>
          <w:sz w:val="28"/>
          <w:szCs w:val="28"/>
        </w:rPr>
      </w:pPr>
      <w:r>
        <w:rPr>
          <w:sz w:val="28"/>
          <w:szCs w:val="28"/>
        </w:rPr>
        <w:t>"Первый шах". Игра проводится всеми фигурами из начального положения. Выигрывает тот, кто объявит первый шах.</w:t>
      </w:r>
    </w:p>
    <w:p w:rsidR="009A1789" w:rsidRDefault="009A1789" w:rsidP="009A1789">
      <w:pPr>
        <w:rPr>
          <w:sz w:val="28"/>
          <w:szCs w:val="28"/>
        </w:rPr>
      </w:pPr>
      <w:r>
        <w:rPr>
          <w:sz w:val="28"/>
          <w:szCs w:val="28"/>
        </w:rPr>
        <w:t>"Рокировка". Ученики должны определить, можно ли рокировать в тех или иных случаях.</w:t>
      </w:r>
    </w:p>
    <w:p w:rsidR="009A1789" w:rsidRDefault="009A1789" w:rsidP="009A1789">
      <w:pPr>
        <w:rPr>
          <w:sz w:val="28"/>
          <w:szCs w:val="28"/>
        </w:rPr>
      </w:pPr>
    </w:p>
    <w:p w:rsidR="009A1789" w:rsidRDefault="009A1789" w:rsidP="009A1789">
      <w:pPr>
        <w:shd w:val="clear" w:color="auto" w:fill="FFFFFF"/>
        <w:rPr>
          <w:sz w:val="28"/>
          <w:szCs w:val="28"/>
        </w:rPr>
      </w:pPr>
      <w:r>
        <w:rPr>
          <w:b/>
          <w:bCs/>
          <w:sz w:val="28"/>
          <w:szCs w:val="28"/>
        </w:rPr>
        <w:t>Раздел 6. Игра всеми фигурами из начального положения</w:t>
      </w:r>
    </w:p>
    <w:p w:rsidR="009A1789" w:rsidRDefault="009A1789" w:rsidP="009A1789">
      <w:pPr>
        <w:rPr>
          <w:sz w:val="28"/>
          <w:szCs w:val="28"/>
        </w:rPr>
      </w:pPr>
      <w:r>
        <w:rPr>
          <w:b/>
          <w:bCs/>
          <w:sz w:val="28"/>
          <w:szCs w:val="28"/>
        </w:rPr>
        <w:t>Теория:</w:t>
      </w:r>
    </w:p>
    <w:p w:rsidR="009A1789" w:rsidRDefault="009A1789" w:rsidP="009A1789">
      <w:pPr>
        <w:rPr>
          <w:sz w:val="28"/>
          <w:szCs w:val="28"/>
        </w:rPr>
      </w:pPr>
      <w:r>
        <w:rPr>
          <w:sz w:val="28"/>
          <w:szCs w:val="28"/>
        </w:rPr>
        <w:t>Самые общие представления о том, как начинать шахматную партию.</w:t>
      </w:r>
    </w:p>
    <w:p w:rsidR="009A1789" w:rsidRDefault="009A1789" w:rsidP="009A1789">
      <w:pPr>
        <w:rPr>
          <w:sz w:val="28"/>
          <w:szCs w:val="28"/>
        </w:rPr>
      </w:pPr>
      <w:r>
        <w:rPr>
          <w:b/>
          <w:bCs/>
          <w:sz w:val="28"/>
          <w:szCs w:val="28"/>
        </w:rPr>
        <w:t>Дидактические игры и задания:</w:t>
      </w:r>
    </w:p>
    <w:p w:rsidR="009A1789" w:rsidRDefault="009A1789" w:rsidP="009A1789">
      <w:pPr>
        <w:rPr>
          <w:sz w:val="28"/>
          <w:szCs w:val="28"/>
        </w:rPr>
      </w:pPr>
      <w:r>
        <w:rPr>
          <w:sz w:val="28"/>
          <w:szCs w:val="28"/>
        </w:rPr>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9A1789" w:rsidRDefault="009A1789" w:rsidP="009A1789">
      <w:pPr>
        <w:rPr>
          <w:sz w:val="28"/>
          <w:szCs w:val="28"/>
        </w:rPr>
      </w:pPr>
      <w:r>
        <w:rPr>
          <w:sz w:val="28"/>
          <w:szCs w:val="28"/>
        </w:rPr>
        <w:t>«Игра на уничтожение» - важнейшая игра курса. У ребёнка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Выигрывает тот, кто побьёт все фигуры противника.</w:t>
      </w:r>
    </w:p>
    <w:p w:rsidR="009A1789" w:rsidRDefault="009A1789" w:rsidP="009A1789">
      <w:pPr>
        <w:rPr>
          <w:sz w:val="28"/>
          <w:szCs w:val="28"/>
        </w:rPr>
      </w:pPr>
      <w:r>
        <w:rPr>
          <w:sz w:val="28"/>
          <w:szCs w:val="28"/>
        </w:rPr>
        <w:t>«Один в поле воин». Белая фигура должна побить чёрные фигуры, расположенные на шахматной доске, уничтожая каждым ходом по фигуре</w:t>
      </w:r>
    </w:p>
    <w:p w:rsidR="009A1789" w:rsidRDefault="009A1789" w:rsidP="009A1789">
      <w:pPr>
        <w:rPr>
          <w:sz w:val="28"/>
          <w:szCs w:val="28"/>
        </w:rPr>
      </w:pPr>
      <w:r>
        <w:rPr>
          <w:sz w:val="28"/>
          <w:szCs w:val="28"/>
        </w:rPr>
        <w:t>«Лабиринт» Белая фигура должна достичь определенной клетки шахматной доски, не становясь на заминированные» поля и не перепрыгивая их.</w:t>
      </w:r>
    </w:p>
    <w:p w:rsidR="009A1789" w:rsidRDefault="009A1789" w:rsidP="009A1789">
      <w:pPr>
        <w:shd w:val="clear" w:color="auto" w:fill="FFFFFF"/>
        <w:spacing w:after="200" w:line="276" w:lineRule="auto"/>
        <w:rPr>
          <w:sz w:val="28"/>
          <w:szCs w:val="28"/>
        </w:rPr>
      </w:pPr>
      <w:r>
        <w:rPr>
          <w:b/>
          <w:bCs/>
          <w:sz w:val="28"/>
          <w:szCs w:val="28"/>
        </w:rPr>
        <w:t>Планируемые результаты.</w:t>
      </w:r>
    </w:p>
    <w:p w:rsidR="009A1789" w:rsidRDefault="009A1789" w:rsidP="009A1789">
      <w:pPr>
        <w:shd w:val="clear" w:color="auto" w:fill="FFFFFF"/>
        <w:rPr>
          <w:sz w:val="28"/>
          <w:szCs w:val="28"/>
        </w:rPr>
      </w:pPr>
    </w:p>
    <w:p w:rsidR="009A1789" w:rsidRDefault="009A1789" w:rsidP="009A1789">
      <w:pPr>
        <w:rPr>
          <w:sz w:val="28"/>
          <w:szCs w:val="28"/>
        </w:rPr>
      </w:pPr>
      <w:r>
        <w:rPr>
          <w:b/>
          <w:bCs/>
          <w:sz w:val="28"/>
          <w:szCs w:val="28"/>
        </w:rPr>
        <w:t>К концу учебного года дети должны знать:</w:t>
      </w:r>
    </w:p>
    <w:p w:rsidR="009A1789" w:rsidRDefault="009A1789" w:rsidP="009A1789">
      <w:pPr>
        <w:rPr>
          <w:sz w:val="28"/>
          <w:szCs w:val="28"/>
        </w:rPr>
      </w:pPr>
      <w:r>
        <w:rPr>
          <w:sz w:val="28"/>
          <w:szCs w:val="28"/>
        </w:rPr>
        <w:t>-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9A1789" w:rsidRDefault="009A1789" w:rsidP="009A1789">
      <w:pPr>
        <w:rPr>
          <w:sz w:val="28"/>
          <w:szCs w:val="28"/>
        </w:rPr>
      </w:pPr>
      <w:r>
        <w:rPr>
          <w:sz w:val="28"/>
          <w:szCs w:val="28"/>
        </w:rPr>
        <w:t>- названия шахматных фигур: ладья, слон, ферзь, конь, пешка, король;</w:t>
      </w:r>
    </w:p>
    <w:p w:rsidR="009A1789" w:rsidRDefault="009A1789" w:rsidP="009A1789">
      <w:pPr>
        <w:rPr>
          <w:sz w:val="28"/>
          <w:szCs w:val="28"/>
        </w:rPr>
      </w:pPr>
      <w:r>
        <w:rPr>
          <w:sz w:val="28"/>
          <w:szCs w:val="28"/>
        </w:rPr>
        <w:t>- правила хода и взятия каждой фигуры.</w:t>
      </w:r>
    </w:p>
    <w:p w:rsidR="009A1789" w:rsidRDefault="009A1789" w:rsidP="009A1789">
      <w:pPr>
        <w:rPr>
          <w:sz w:val="28"/>
          <w:szCs w:val="28"/>
        </w:rPr>
      </w:pPr>
    </w:p>
    <w:p w:rsidR="009A1789" w:rsidRDefault="009A1789" w:rsidP="009A1789">
      <w:pPr>
        <w:rPr>
          <w:sz w:val="28"/>
          <w:szCs w:val="28"/>
        </w:rPr>
      </w:pPr>
      <w:r>
        <w:rPr>
          <w:b/>
          <w:bCs/>
          <w:sz w:val="28"/>
          <w:szCs w:val="28"/>
        </w:rPr>
        <w:t>К концу учебного года дети должны уметь:</w:t>
      </w:r>
    </w:p>
    <w:p w:rsidR="009A1789" w:rsidRDefault="009A1789" w:rsidP="009A1789">
      <w:pPr>
        <w:rPr>
          <w:sz w:val="28"/>
          <w:szCs w:val="28"/>
        </w:rPr>
      </w:pPr>
      <w:r>
        <w:rPr>
          <w:sz w:val="28"/>
          <w:szCs w:val="28"/>
        </w:rPr>
        <w:t>- ориентироваться на шахматной доске;</w:t>
      </w:r>
    </w:p>
    <w:p w:rsidR="009A1789" w:rsidRDefault="009A1789" w:rsidP="009A1789">
      <w:pPr>
        <w:rPr>
          <w:sz w:val="28"/>
          <w:szCs w:val="28"/>
        </w:rPr>
      </w:pPr>
      <w:r>
        <w:rPr>
          <w:sz w:val="28"/>
          <w:szCs w:val="28"/>
        </w:rPr>
        <w:t>- играть каждой фигурой в отдельности и в совокупности с другими фигурами без нарушений правил шахматного кодекса;</w:t>
      </w:r>
    </w:p>
    <w:p w:rsidR="009A1789" w:rsidRDefault="009A1789" w:rsidP="009A1789">
      <w:pPr>
        <w:rPr>
          <w:sz w:val="28"/>
          <w:szCs w:val="28"/>
        </w:rPr>
      </w:pPr>
      <w:r>
        <w:rPr>
          <w:sz w:val="28"/>
          <w:szCs w:val="28"/>
        </w:rPr>
        <w:t>- правильно помещать шахматную доску между партнерами;</w:t>
      </w:r>
    </w:p>
    <w:p w:rsidR="009A1789" w:rsidRDefault="009A1789" w:rsidP="009A1789">
      <w:pPr>
        <w:rPr>
          <w:sz w:val="28"/>
          <w:szCs w:val="28"/>
        </w:rPr>
      </w:pPr>
      <w:r>
        <w:rPr>
          <w:sz w:val="28"/>
          <w:szCs w:val="28"/>
        </w:rPr>
        <w:t>- правильно расставлять фигуры перед игрой;</w:t>
      </w:r>
    </w:p>
    <w:p w:rsidR="009A1789" w:rsidRDefault="009A1789" w:rsidP="009A1789">
      <w:pPr>
        <w:rPr>
          <w:sz w:val="28"/>
          <w:szCs w:val="28"/>
        </w:rPr>
      </w:pPr>
      <w:r>
        <w:rPr>
          <w:sz w:val="28"/>
          <w:szCs w:val="28"/>
        </w:rPr>
        <w:t>- различать горизонталь, вертикаль, диагональ;</w:t>
      </w:r>
    </w:p>
    <w:p w:rsidR="009A1789" w:rsidRDefault="009A1789" w:rsidP="009A1789">
      <w:pPr>
        <w:rPr>
          <w:sz w:val="28"/>
          <w:szCs w:val="28"/>
        </w:rPr>
      </w:pPr>
      <w:r>
        <w:rPr>
          <w:sz w:val="28"/>
          <w:szCs w:val="28"/>
        </w:rPr>
        <w:t>- рокировать;</w:t>
      </w:r>
    </w:p>
    <w:p w:rsidR="009A1789" w:rsidRDefault="009A1789" w:rsidP="009A1789">
      <w:pPr>
        <w:rPr>
          <w:sz w:val="28"/>
          <w:szCs w:val="28"/>
        </w:rPr>
      </w:pPr>
      <w:r>
        <w:rPr>
          <w:sz w:val="28"/>
          <w:szCs w:val="28"/>
        </w:rPr>
        <w:t>- объявлять шах;</w:t>
      </w:r>
    </w:p>
    <w:p w:rsidR="009A1789" w:rsidRDefault="009A1789" w:rsidP="009A1789">
      <w:pPr>
        <w:rPr>
          <w:sz w:val="28"/>
          <w:szCs w:val="28"/>
        </w:rPr>
      </w:pPr>
      <w:r>
        <w:rPr>
          <w:sz w:val="28"/>
          <w:szCs w:val="28"/>
        </w:rPr>
        <w:t>- ставить мат;</w:t>
      </w:r>
    </w:p>
    <w:p w:rsidR="009A1789" w:rsidRDefault="009A1789" w:rsidP="009A1789">
      <w:pPr>
        <w:rPr>
          <w:sz w:val="28"/>
          <w:szCs w:val="28"/>
        </w:rPr>
      </w:pPr>
      <w:r>
        <w:rPr>
          <w:sz w:val="28"/>
          <w:szCs w:val="28"/>
        </w:rPr>
        <w:t>- решать элементарные задачи на мат в один ход.</w:t>
      </w:r>
    </w:p>
    <w:p w:rsidR="009A1789" w:rsidRDefault="009A1789" w:rsidP="009A1789">
      <w:pPr>
        <w:jc w:val="center"/>
        <w:rPr>
          <w:sz w:val="28"/>
          <w:szCs w:val="28"/>
        </w:rPr>
      </w:pPr>
      <w:r>
        <w:rPr>
          <w:sz w:val="28"/>
          <w:szCs w:val="28"/>
        </w:rPr>
        <w:br/>
      </w:r>
    </w:p>
    <w:p w:rsidR="009A1789" w:rsidRDefault="009A1789" w:rsidP="009A1789">
      <w:pPr>
        <w:jc w:val="center"/>
        <w:rPr>
          <w:sz w:val="28"/>
          <w:szCs w:val="28"/>
        </w:rPr>
      </w:pPr>
      <w:r>
        <w:rPr>
          <w:sz w:val="28"/>
          <w:szCs w:val="28"/>
        </w:rPr>
        <w:br/>
      </w:r>
    </w:p>
    <w:p w:rsidR="009A1789" w:rsidRDefault="009A1789" w:rsidP="009A1789">
      <w:pPr>
        <w:jc w:val="center"/>
        <w:rPr>
          <w:sz w:val="28"/>
          <w:szCs w:val="28"/>
        </w:rPr>
      </w:pPr>
      <w:r>
        <w:rPr>
          <w:b/>
          <w:bCs/>
          <w:color w:val="000000"/>
          <w:sz w:val="28"/>
          <w:szCs w:val="28"/>
        </w:rPr>
        <w:t>Компетенции и личностные качества, которые могут быть сформированы и развиты у детей в результате занятий по программе:</w:t>
      </w:r>
    </w:p>
    <w:p w:rsidR="009A1789" w:rsidRDefault="009A1789" w:rsidP="009A1789">
      <w:pPr>
        <w:rPr>
          <w:sz w:val="28"/>
          <w:szCs w:val="28"/>
        </w:rPr>
      </w:pPr>
      <w:r>
        <w:rPr>
          <w:sz w:val="28"/>
          <w:szCs w:val="28"/>
        </w:rPr>
        <w:t>Коммуникативная компетенция; ориентация в окружающей обстановке; произвольная память и быстрота реакции; находчивость.</w:t>
      </w:r>
    </w:p>
    <w:p w:rsidR="009A1789" w:rsidRDefault="009A1789" w:rsidP="009A1789">
      <w:pPr>
        <w:rPr>
          <w:sz w:val="28"/>
          <w:szCs w:val="28"/>
        </w:rPr>
      </w:pPr>
      <w:r>
        <w:rPr>
          <w:sz w:val="28"/>
          <w:szCs w:val="28"/>
        </w:rPr>
        <w:t>Приобретение ребенком профессиональных умений и навыков, развитие игрового поведения, уметь общаться со сверстниками и взрослыми людьми в различных жизненных ситуациях. Развитие внимания и наблюдательности.</w:t>
      </w:r>
    </w:p>
    <w:p w:rsidR="009A1789" w:rsidRDefault="009A1789" w:rsidP="009A1789">
      <w:pPr>
        <w:jc w:val="center"/>
        <w:rPr>
          <w:sz w:val="28"/>
          <w:szCs w:val="28"/>
        </w:rPr>
      </w:pPr>
      <w:r>
        <w:rPr>
          <w:sz w:val="28"/>
          <w:szCs w:val="28"/>
        </w:rPr>
        <w:br/>
      </w:r>
      <w:r>
        <w:rPr>
          <w:b/>
          <w:bCs/>
          <w:color w:val="000000"/>
          <w:sz w:val="28"/>
          <w:szCs w:val="28"/>
        </w:rPr>
        <w:t>Условия реализации программы.</w:t>
      </w:r>
    </w:p>
    <w:p w:rsidR="009A1789" w:rsidRDefault="009A1789" w:rsidP="009A1789">
      <w:pPr>
        <w:jc w:val="center"/>
        <w:rPr>
          <w:sz w:val="28"/>
          <w:szCs w:val="28"/>
        </w:rPr>
      </w:pPr>
      <w:r>
        <w:rPr>
          <w:b/>
          <w:bCs/>
          <w:i/>
          <w:iCs/>
          <w:color w:val="000000"/>
          <w:sz w:val="28"/>
          <w:szCs w:val="28"/>
        </w:rPr>
        <w:t>Материально-техническое обеспечение</w:t>
      </w:r>
    </w:p>
    <w:p w:rsidR="009A1789" w:rsidRDefault="009A1789" w:rsidP="009A1789">
      <w:pPr>
        <w:shd w:val="clear" w:color="auto" w:fill="FFFFFF"/>
        <w:rPr>
          <w:sz w:val="28"/>
          <w:szCs w:val="28"/>
        </w:rPr>
      </w:pPr>
      <w:r>
        <w:rPr>
          <w:sz w:val="28"/>
          <w:szCs w:val="28"/>
        </w:rPr>
        <w:t>- Групповое помещение (кабинет №61).</w:t>
      </w:r>
    </w:p>
    <w:p w:rsidR="009A1789" w:rsidRDefault="009A1789" w:rsidP="009A1789">
      <w:pPr>
        <w:shd w:val="clear" w:color="auto" w:fill="FFFFFF"/>
        <w:rPr>
          <w:sz w:val="28"/>
          <w:szCs w:val="28"/>
        </w:rPr>
      </w:pPr>
      <w:r>
        <w:rPr>
          <w:sz w:val="28"/>
          <w:szCs w:val="28"/>
        </w:rPr>
        <w:t>- Комплекты шахматных фигур.</w:t>
      </w:r>
    </w:p>
    <w:p w:rsidR="009A1789" w:rsidRDefault="009A1789" w:rsidP="009A1789">
      <w:pPr>
        <w:shd w:val="clear" w:color="auto" w:fill="FFFFFF"/>
        <w:rPr>
          <w:sz w:val="28"/>
          <w:szCs w:val="28"/>
        </w:rPr>
      </w:pPr>
      <w:r>
        <w:rPr>
          <w:sz w:val="28"/>
          <w:szCs w:val="28"/>
        </w:rPr>
        <w:t>- Шахматные доски.</w:t>
      </w:r>
    </w:p>
    <w:p w:rsidR="009A1789" w:rsidRDefault="009A1789" w:rsidP="009A1789">
      <w:pPr>
        <w:shd w:val="clear" w:color="auto" w:fill="FFFFFF"/>
        <w:rPr>
          <w:sz w:val="28"/>
          <w:szCs w:val="28"/>
        </w:rPr>
      </w:pPr>
      <w:r>
        <w:rPr>
          <w:sz w:val="28"/>
          <w:szCs w:val="28"/>
        </w:rPr>
        <w:t>- Магнитная шахматная доска с фигурами</w:t>
      </w:r>
    </w:p>
    <w:p w:rsidR="009A1789" w:rsidRDefault="009A1789" w:rsidP="009A1789">
      <w:pPr>
        <w:shd w:val="clear" w:color="auto" w:fill="FFFFFF"/>
        <w:rPr>
          <w:sz w:val="28"/>
          <w:szCs w:val="28"/>
        </w:rPr>
      </w:pPr>
    </w:p>
    <w:p w:rsidR="009A1789" w:rsidRDefault="009A1789" w:rsidP="009A1789">
      <w:pPr>
        <w:shd w:val="clear" w:color="auto" w:fill="FFFFFF"/>
        <w:jc w:val="center"/>
        <w:rPr>
          <w:sz w:val="28"/>
          <w:szCs w:val="28"/>
        </w:rPr>
      </w:pPr>
      <w:r>
        <w:rPr>
          <w:b/>
          <w:bCs/>
          <w:i/>
          <w:iCs/>
          <w:color w:val="000000"/>
          <w:sz w:val="28"/>
          <w:szCs w:val="28"/>
        </w:rPr>
        <w:t>Информационное обеспечение</w:t>
      </w:r>
    </w:p>
    <w:p w:rsidR="009A1789" w:rsidRDefault="009A1789" w:rsidP="009A1789">
      <w:pPr>
        <w:shd w:val="clear" w:color="auto" w:fill="FFFFFF"/>
        <w:rPr>
          <w:sz w:val="28"/>
          <w:szCs w:val="28"/>
        </w:rPr>
      </w:pPr>
      <w:r>
        <w:rPr>
          <w:sz w:val="28"/>
          <w:szCs w:val="28"/>
        </w:rPr>
        <w:t>- Учебно-методические пособия (книги, фильмы о шахматах).</w:t>
      </w:r>
    </w:p>
    <w:p w:rsidR="009A1789" w:rsidRDefault="009A1789" w:rsidP="009A1789">
      <w:pPr>
        <w:shd w:val="clear" w:color="auto" w:fill="FFFFFF"/>
        <w:rPr>
          <w:sz w:val="28"/>
          <w:szCs w:val="28"/>
        </w:rPr>
      </w:pPr>
      <w:r>
        <w:rPr>
          <w:sz w:val="28"/>
          <w:szCs w:val="28"/>
        </w:rPr>
        <w:t>- Программное обеспечение курса (шахматные программы)</w:t>
      </w:r>
    </w:p>
    <w:p w:rsidR="009A1789" w:rsidRDefault="009A1789" w:rsidP="009A1789">
      <w:pPr>
        <w:shd w:val="clear" w:color="auto" w:fill="FFFFFF"/>
        <w:rPr>
          <w:sz w:val="28"/>
          <w:szCs w:val="28"/>
        </w:rPr>
      </w:pPr>
    </w:p>
    <w:p w:rsidR="009A1789" w:rsidRDefault="009A1789" w:rsidP="009A1789">
      <w:pPr>
        <w:jc w:val="center"/>
        <w:rPr>
          <w:sz w:val="28"/>
          <w:szCs w:val="28"/>
        </w:rPr>
      </w:pPr>
      <w:r>
        <w:rPr>
          <w:b/>
          <w:bCs/>
          <w:i/>
          <w:iCs/>
          <w:color w:val="000000"/>
          <w:sz w:val="28"/>
          <w:szCs w:val="28"/>
        </w:rPr>
        <w:t>Кадровое обеспечение</w:t>
      </w:r>
    </w:p>
    <w:p w:rsidR="009A1789" w:rsidRDefault="009A1789" w:rsidP="009A1789">
      <w:pPr>
        <w:rPr>
          <w:sz w:val="28"/>
          <w:szCs w:val="28"/>
        </w:rPr>
      </w:pPr>
      <w:r>
        <w:rPr>
          <w:color w:val="000000"/>
          <w:sz w:val="28"/>
          <w:szCs w:val="28"/>
        </w:rPr>
        <w:t>Уровень квалификации педагога дополнительного образования, реализующего дополнительную общеобразовательную общеразвивающую программу спортивной направленности «Шахматы», соответствует квалификационным характеристикам по соответствующей должности, а также квалификационной категории</w:t>
      </w:r>
    </w:p>
    <w:p w:rsidR="009A1789" w:rsidRDefault="009A1789" w:rsidP="009A1789">
      <w:pPr>
        <w:rPr>
          <w:sz w:val="28"/>
          <w:szCs w:val="28"/>
        </w:rPr>
      </w:pPr>
    </w:p>
    <w:p w:rsidR="009A1789" w:rsidRDefault="009A1789" w:rsidP="009A1789">
      <w:pPr>
        <w:jc w:val="center"/>
        <w:rPr>
          <w:sz w:val="28"/>
          <w:szCs w:val="28"/>
        </w:rPr>
      </w:pPr>
      <w:r>
        <w:rPr>
          <w:b/>
          <w:bCs/>
          <w:color w:val="000000"/>
          <w:sz w:val="28"/>
          <w:szCs w:val="28"/>
        </w:rPr>
        <w:t>2.3. Формы аттестации.</w:t>
      </w:r>
    </w:p>
    <w:p w:rsidR="009A1789" w:rsidRDefault="009A1789" w:rsidP="009A1789">
      <w:pPr>
        <w:rPr>
          <w:sz w:val="28"/>
          <w:szCs w:val="28"/>
        </w:rPr>
      </w:pPr>
      <w:r>
        <w:rPr>
          <w:color w:val="000000"/>
          <w:sz w:val="28"/>
          <w:szCs w:val="28"/>
        </w:rPr>
        <w:t>Форма аттестации для определения результативности освоения программы – соревнования по шахматам.</w:t>
      </w:r>
    </w:p>
    <w:p w:rsidR="009A1789" w:rsidRDefault="009A1789" w:rsidP="009A1789">
      <w:pPr>
        <w:rPr>
          <w:sz w:val="28"/>
          <w:szCs w:val="28"/>
        </w:rPr>
      </w:pPr>
      <w:r>
        <w:rPr>
          <w:color w:val="000000"/>
          <w:sz w:val="28"/>
          <w:szCs w:val="28"/>
        </w:rPr>
        <w:t>Формы отслеживания и фиксации образовательных результатов: журнал посещаемости, итоговый шахматный турнир.</w:t>
      </w:r>
    </w:p>
    <w:p w:rsidR="009A1789" w:rsidRDefault="009A1789" w:rsidP="009A1789">
      <w:pPr>
        <w:rPr>
          <w:sz w:val="28"/>
          <w:szCs w:val="28"/>
        </w:rPr>
      </w:pPr>
      <w:r>
        <w:rPr>
          <w:color w:val="000000"/>
          <w:sz w:val="28"/>
          <w:szCs w:val="28"/>
        </w:rPr>
        <w:t>Формы предъявления и демонстрации образовательных результатов: игра в шахматы, шахматные соревнования.</w:t>
      </w:r>
    </w:p>
    <w:p w:rsidR="009A1789" w:rsidRDefault="009A1789" w:rsidP="009A1789">
      <w:pPr>
        <w:jc w:val="center"/>
        <w:rPr>
          <w:sz w:val="28"/>
          <w:szCs w:val="28"/>
        </w:rPr>
      </w:pPr>
      <w:r>
        <w:rPr>
          <w:b/>
          <w:bCs/>
          <w:color w:val="000000"/>
          <w:sz w:val="28"/>
          <w:szCs w:val="28"/>
        </w:rPr>
        <w:t>2.4. Оценочные материалы.</w:t>
      </w:r>
    </w:p>
    <w:p w:rsidR="009A1789" w:rsidRDefault="009A1789" w:rsidP="009A1789">
      <w:pPr>
        <w:rPr>
          <w:sz w:val="28"/>
          <w:szCs w:val="28"/>
        </w:rPr>
      </w:pPr>
      <w:r>
        <w:rPr>
          <w:color w:val="000000"/>
          <w:sz w:val="28"/>
          <w:szCs w:val="28"/>
        </w:rPr>
        <w:t>Проведение промежуточной аттестации обучающихся по дополнительной общеобразовательной общеразвивающей</w:t>
      </w:r>
      <w:r>
        <w:rPr>
          <w:color w:val="000000"/>
          <w:sz w:val="28"/>
          <w:szCs w:val="28"/>
        </w:rPr>
        <w:br/>
        <w:t>программе спортивной направленности «Шахматы» в форме итогового турнира не предусматривает использование оценочных материалов.</w:t>
      </w:r>
      <w:r>
        <w:rPr>
          <w:color w:val="000000"/>
          <w:sz w:val="28"/>
          <w:szCs w:val="28"/>
        </w:rPr>
        <w:br/>
      </w:r>
      <w:r>
        <w:rPr>
          <w:sz w:val="28"/>
          <w:szCs w:val="28"/>
        </w:rPr>
        <w:br/>
      </w:r>
    </w:p>
    <w:p w:rsidR="009A1789" w:rsidRDefault="009A1789" w:rsidP="009A1789">
      <w:pPr>
        <w:jc w:val="center"/>
        <w:rPr>
          <w:sz w:val="28"/>
          <w:szCs w:val="28"/>
        </w:rPr>
      </w:pPr>
      <w:r>
        <w:rPr>
          <w:b/>
          <w:bCs/>
          <w:color w:val="000000"/>
          <w:sz w:val="28"/>
          <w:szCs w:val="28"/>
        </w:rPr>
        <w:t>2.5. Методические материалы.</w:t>
      </w:r>
    </w:p>
    <w:p w:rsidR="009A1789" w:rsidRDefault="009A1789" w:rsidP="009A1789">
      <w:pPr>
        <w:rPr>
          <w:sz w:val="28"/>
          <w:szCs w:val="28"/>
        </w:rPr>
      </w:pPr>
      <w:r>
        <w:rPr>
          <w:b/>
          <w:bCs/>
          <w:i/>
          <w:iCs/>
          <w:color w:val="000000"/>
          <w:sz w:val="28"/>
          <w:szCs w:val="28"/>
        </w:rPr>
        <w:t>Особенности организации образовательного процесса.</w:t>
      </w:r>
    </w:p>
    <w:p w:rsidR="009A1789" w:rsidRDefault="009A1789" w:rsidP="009A1789">
      <w:pPr>
        <w:rPr>
          <w:sz w:val="28"/>
          <w:szCs w:val="28"/>
        </w:rPr>
      </w:pPr>
      <w:r>
        <w:rPr>
          <w:color w:val="000000"/>
          <w:sz w:val="28"/>
          <w:szCs w:val="28"/>
        </w:rPr>
        <w:t>Программа предполагает очную форму занятий кружка по 6 человек, что позволяет вести как групповую, так и индивидуальную работу с детьми. Основной формой работы является занятие. Формы организации деятельности детей на занятии: фронтальная, в парах, групповая, индивидуальная.</w:t>
      </w:r>
    </w:p>
    <w:p w:rsidR="009A1789" w:rsidRDefault="009A1789" w:rsidP="009A1789">
      <w:pPr>
        <w:rPr>
          <w:sz w:val="28"/>
          <w:szCs w:val="28"/>
        </w:rPr>
      </w:pPr>
      <w:r>
        <w:rPr>
          <w:b/>
          <w:bCs/>
          <w:i/>
          <w:iCs/>
          <w:color w:val="000000"/>
          <w:sz w:val="28"/>
          <w:szCs w:val="28"/>
        </w:rPr>
        <w:t>Методы обучения и воспитания.</w:t>
      </w:r>
    </w:p>
    <w:p w:rsidR="009A1789" w:rsidRDefault="009A1789" w:rsidP="009A1789">
      <w:pPr>
        <w:rPr>
          <w:sz w:val="28"/>
          <w:szCs w:val="28"/>
        </w:rPr>
      </w:pPr>
      <w:r>
        <w:rPr>
          <w:color w:val="000000"/>
          <w:sz w:val="28"/>
          <w:szCs w:val="28"/>
        </w:rPr>
        <w:t>При реализации программы используются следующие методы: словесный, наглядный, практический, игровой; для решения воспитательных задач применяются убеждение, поощрение, мотивация.</w:t>
      </w:r>
    </w:p>
    <w:p w:rsidR="009A1789" w:rsidRDefault="009A1789" w:rsidP="009A1789">
      <w:pPr>
        <w:rPr>
          <w:sz w:val="28"/>
          <w:szCs w:val="28"/>
        </w:rPr>
      </w:pPr>
      <w:r>
        <w:rPr>
          <w:b/>
          <w:bCs/>
          <w:i/>
          <w:iCs/>
          <w:color w:val="000000"/>
          <w:sz w:val="28"/>
          <w:szCs w:val="28"/>
        </w:rPr>
        <w:t>Формы организации образовательного процесса.</w:t>
      </w:r>
    </w:p>
    <w:p w:rsidR="009A1789" w:rsidRDefault="009A1789" w:rsidP="009A1789">
      <w:pPr>
        <w:rPr>
          <w:sz w:val="28"/>
          <w:szCs w:val="28"/>
        </w:rPr>
      </w:pPr>
      <w:r>
        <w:rPr>
          <w:color w:val="000000"/>
          <w:sz w:val="28"/>
          <w:szCs w:val="28"/>
        </w:rPr>
        <w:t>Занятия кружка проводятся в групповой, парной и индивидуально-групповой форме.</w:t>
      </w:r>
    </w:p>
    <w:p w:rsidR="009A1789" w:rsidRDefault="009A1789" w:rsidP="009A1789">
      <w:pPr>
        <w:rPr>
          <w:sz w:val="28"/>
          <w:szCs w:val="28"/>
        </w:rPr>
      </w:pPr>
      <w:r>
        <w:rPr>
          <w:b/>
          <w:bCs/>
          <w:i/>
          <w:iCs/>
          <w:color w:val="000000"/>
          <w:sz w:val="28"/>
          <w:szCs w:val="28"/>
        </w:rPr>
        <w:t>Формы организации учебного занятия: </w:t>
      </w:r>
      <w:r>
        <w:rPr>
          <w:color w:val="000000"/>
          <w:sz w:val="28"/>
          <w:szCs w:val="28"/>
        </w:rPr>
        <w:t>беседа, практическое занятие, игра, совместный анализ позиции.</w:t>
      </w:r>
    </w:p>
    <w:p w:rsidR="009A1789" w:rsidRDefault="009A1789" w:rsidP="009A1789">
      <w:pPr>
        <w:rPr>
          <w:sz w:val="28"/>
          <w:szCs w:val="28"/>
        </w:rPr>
      </w:pPr>
      <w:r>
        <w:rPr>
          <w:b/>
          <w:bCs/>
          <w:i/>
          <w:iCs/>
          <w:color w:val="000000"/>
          <w:sz w:val="28"/>
          <w:szCs w:val="28"/>
        </w:rPr>
        <w:t>Педагогические технологии: </w:t>
      </w:r>
      <w:r>
        <w:rPr>
          <w:color w:val="000000"/>
          <w:sz w:val="28"/>
          <w:szCs w:val="28"/>
        </w:rPr>
        <w:t>технология группового обучения, технология дифференцированного обучения, технология игровой деятельности.</w:t>
      </w:r>
    </w:p>
    <w:p w:rsidR="009A1789" w:rsidRDefault="009A1789" w:rsidP="009A1789">
      <w:pPr>
        <w:rPr>
          <w:sz w:val="28"/>
          <w:szCs w:val="28"/>
        </w:rPr>
      </w:pPr>
      <w:r>
        <w:rPr>
          <w:b/>
          <w:bCs/>
          <w:i/>
          <w:iCs/>
          <w:color w:val="000000"/>
          <w:sz w:val="28"/>
          <w:szCs w:val="28"/>
        </w:rPr>
        <w:t>Алгоритм учебного занятия.</w:t>
      </w:r>
    </w:p>
    <w:p w:rsidR="009A1789" w:rsidRDefault="009A1789" w:rsidP="009A1789">
      <w:pPr>
        <w:rPr>
          <w:sz w:val="28"/>
          <w:szCs w:val="28"/>
        </w:rPr>
      </w:pPr>
      <w:r>
        <w:rPr>
          <w:color w:val="000000"/>
          <w:sz w:val="28"/>
          <w:szCs w:val="28"/>
        </w:rPr>
        <w:t>Структура занятия является примерной и может меняться в зависимости от темы, цели и задач конкретного учебного занятия.</w:t>
      </w:r>
    </w:p>
    <w:p w:rsidR="009A1789" w:rsidRDefault="009A1789" w:rsidP="009A1789">
      <w:pPr>
        <w:rPr>
          <w:sz w:val="28"/>
          <w:szCs w:val="28"/>
        </w:rPr>
      </w:pPr>
      <w:r>
        <w:rPr>
          <w:i/>
          <w:iCs/>
          <w:color w:val="000000"/>
          <w:sz w:val="28"/>
          <w:szCs w:val="28"/>
        </w:rPr>
        <w:t>Вводная часть: </w:t>
      </w:r>
      <w:r>
        <w:rPr>
          <w:color w:val="000000"/>
          <w:sz w:val="28"/>
          <w:szCs w:val="28"/>
        </w:rPr>
        <w:t>организационный момент, настрой на занятие, актуализация имеющихся знаний.</w:t>
      </w:r>
    </w:p>
    <w:p w:rsidR="009A1789" w:rsidRDefault="009A1789" w:rsidP="009A1789">
      <w:pPr>
        <w:rPr>
          <w:i/>
          <w:iCs/>
          <w:color w:val="000000"/>
          <w:sz w:val="28"/>
          <w:szCs w:val="28"/>
        </w:rPr>
      </w:pPr>
      <w:r>
        <w:rPr>
          <w:i/>
          <w:iCs/>
          <w:color w:val="000000"/>
          <w:sz w:val="28"/>
          <w:szCs w:val="28"/>
        </w:rPr>
        <w:t>Основная часть занятия.</w:t>
      </w:r>
    </w:p>
    <w:p w:rsidR="009A1789" w:rsidRDefault="009A1789" w:rsidP="009A1789">
      <w:pPr>
        <w:rPr>
          <w:sz w:val="28"/>
          <w:szCs w:val="28"/>
        </w:rPr>
      </w:pPr>
    </w:p>
    <w:p w:rsidR="009A1789" w:rsidRDefault="009A1789" w:rsidP="009A1789">
      <w:pPr>
        <w:rPr>
          <w:sz w:val="28"/>
          <w:szCs w:val="28"/>
        </w:rPr>
      </w:pPr>
      <w:r>
        <w:rPr>
          <w:color w:val="000000"/>
          <w:sz w:val="28"/>
          <w:szCs w:val="28"/>
        </w:rPr>
        <w:t>Содержание основной части</w:t>
      </w:r>
      <w:r>
        <w:rPr>
          <w:b/>
          <w:bCs/>
          <w:i/>
          <w:iCs/>
          <w:color w:val="000000"/>
          <w:sz w:val="28"/>
          <w:szCs w:val="28"/>
        </w:rPr>
        <w:t> </w:t>
      </w:r>
      <w:r>
        <w:rPr>
          <w:color w:val="000000"/>
          <w:sz w:val="28"/>
          <w:szCs w:val="28"/>
        </w:rPr>
        <w:t>соответствует задачам программы.</w:t>
      </w:r>
      <w:r>
        <w:rPr>
          <w:color w:val="000000"/>
          <w:sz w:val="28"/>
          <w:szCs w:val="28"/>
        </w:rPr>
        <w:br/>
        <w:t>На эту часть приходится основная смысловая нагрузка всего занятия. В нее</w:t>
      </w:r>
      <w:r>
        <w:rPr>
          <w:color w:val="000000"/>
          <w:sz w:val="28"/>
          <w:szCs w:val="28"/>
        </w:rPr>
        <w:br/>
        <w:t>входят теоретическая часть и практическая часть – игра в парах, практическое занятие с компьютерной программой, занятие на шахматном портале Lichess.org.</w:t>
      </w:r>
      <w:r>
        <w:rPr>
          <w:color w:val="000000"/>
          <w:sz w:val="28"/>
          <w:szCs w:val="28"/>
        </w:rPr>
        <w:br/>
      </w:r>
      <w:r>
        <w:rPr>
          <w:i/>
          <w:iCs/>
          <w:color w:val="000000"/>
          <w:sz w:val="28"/>
          <w:szCs w:val="28"/>
        </w:rPr>
        <w:t>Заключительная часть.</w:t>
      </w:r>
    </w:p>
    <w:p w:rsidR="009A1789" w:rsidRDefault="009A1789" w:rsidP="009A1789">
      <w:pPr>
        <w:rPr>
          <w:sz w:val="28"/>
          <w:szCs w:val="28"/>
        </w:rPr>
      </w:pPr>
      <w:r>
        <w:rPr>
          <w:color w:val="000000"/>
          <w:sz w:val="28"/>
          <w:szCs w:val="28"/>
        </w:rPr>
        <w:t>Повторение ключевых положений теории, подведение итогов занятия.</w:t>
      </w:r>
    </w:p>
    <w:p w:rsidR="009A1789" w:rsidRDefault="009A1789" w:rsidP="009A1789">
      <w:pPr>
        <w:rPr>
          <w:sz w:val="28"/>
          <w:szCs w:val="28"/>
        </w:rPr>
      </w:pPr>
    </w:p>
    <w:p w:rsidR="009A1789" w:rsidRDefault="009A1789" w:rsidP="009A1789">
      <w:pPr>
        <w:rPr>
          <w:sz w:val="28"/>
          <w:szCs w:val="28"/>
        </w:rPr>
      </w:pPr>
    </w:p>
    <w:p w:rsidR="009A1789" w:rsidRDefault="009A1789" w:rsidP="009A1789">
      <w:pPr>
        <w:rPr>
          <w:sz w:val="28"/>
          <w:szCs w:val="28"/>
        </w:rPr>
      </w:pPr>
      <w:r>
        <w:rPr>
          <w:b/>
          <w:bCs/>
          <w:i/>
          <w:iCs/>
          <w:color w:val="000000"/>
          <w:sz w:val="28"/>
          <w:szCs w:val="28"/>
        </w:rPr>
        <w:t>Дидактические материалы</w:t>
      </w:r>
    </w:p>
    <w:p w:rsidR="009A1789" w:rsidRDefault="009A1789" w:rsidP="009A1789">
      <w:pPr>
        <w:rPr>
          <w:sz w:val="28"/>
          <w:szCs w:val="28"/>
        </w:rPr>
      </w:pPr>
      <w:r>
        <w:rPr>
          <w:color w:val="000000"/>
          <w:sz w:val="28"/>
          <w:szCs w:val="28"/>
        </w:rPr>
        <w:t>Шахматные комплекты (фигуры и доски), демонстрационная магнитная шахматная доска, компьютерное программное обеспечение</w:t>
      </w:r>
    </w:p>
    <w:p w:rsidR="009A1789" w:rsidRDefault="009A1789" w:rsidP="009A1789">
      <w:pPr>
        <w:rPr>
          <w:sz w:val="28"/>
          <w:szCs w:val="28"/>
        </w:rPr>
      </w:pPr>
    </w:p>
    <w:p w:rsidR="009A1789" w:rsidRDefault="009A1789" w:rsidP="009A1789">
      <w:pPr>
        <w:rPr>
          <w:b/>
          <w:color w:val="000000"/>
          <w:sz w:val="28"/>
          <w:szCs w:val="28"/>
        </w:rPr>
      </w:pPr>
      <w:r>
        <w:rPr>
          <w:b/>
          <w:bCs/>
          <w:color w:val="000000"/>
          <w:sz w:val="28"/>
          <w:szCs w:val="28"/>
        </w:rPr>
        <w:t>Программа курса</w:t>
      </w:r>
    </w:p>
    <w:p w:rsidR="009A1789" w:rsidRDefault="009A1789" w:rsidP="009A1789">
      <w:pPr>
        <w:rPr>
          <w:b/>
          <w:color w:val="000000"/>
          <w:sz w:val="28"/>
          <w:szCs w:val="28"/>
        </w:rPr>
      </w:pPr>
      <w:r>
        <w:rPr>
          <w:b/>
          <w:bCs/>
          <w:color w:val="000000"/>
          <w:sz w:val="28"/>
          <w:szCs w:val="28"/>
        </w:rPr>
        <w:t>«Робототехника в начальной школе»</w:t>
      </w:r>
    </w:p>
    <w:p w:rsidR="009A1789" w:rsidRDefault="009A1789" w:rsidP="009A1789">
      <w:pPr>
        <w:shd w:val="clear" w:color="auto" w:fill="FFFFFF"/>
        <w:rPr>
          <w:sz w:val="28"/>
          <w:szCs w:val="28"/>
        </w:rPr>
      </w:pPr>
    </w:p>
    <w:p w:rsidR="009A1789" w:rsidRDefault="009A1789" w:rsidP="009A1789">
      <w:pPr>
        <w:spacing w:before="100" w:beforeAutospacing="1" w:after="100" w:afterAutospacing="1"/>
        <w:rPr>
          <w:color w:val="000000"/>
          <w:sz w:val="28"/>
          <w:szCs w:val="28"/>
        </w:rPr>
      </w:pPr>
      <w:r>
        <w:rPr>
          <w:color w:val="000000"/>
          <w:sz w:val="28"/>
          <w:szCs w:val="28"/>
        </w:rPr>
        <w:t>Важнейшей отличительной чертой стандартов нового поколения является их </w:t>
      </w:r>
      <w:r>
        <w:rPr>
          <w:b/>
          <w:bCs/>
          <w:color w:val="000000"/>
          <w:sz w:val="28"/>
          <w:szCs w:val="28"/>
        </w:rPr>
        <w:t>ориентация на результаты образования, </w:t>
      </w:r>
      <w:r>
        <w:rPr>
          <w:color w:val="000000"/>
          <w:sz w:val="28"/>
          <w:szCs w:val="28"/>
        </w:rPr>
        <w:t>причем они рассматриваются на основе </w:t>
      </w:r>
      <w:r>
        <w:rPr>
          <w:b/>
          <w:bCs/>
          <w:color w:val="000000"/>
          <w:sz w:val="28"/>
          <w:szCs w:val="28"/>
        </w:rPr>
        <w:t>системно-деятельностного подхода.</w:t>
      </w:r>
    </w:p>
    <w:p w:rsidR="009A1789" w:rsidRDefault="009A1789" w:rsidP="009A1789">
      <w:pPr>
        <w:spacing w:before="100" w:beforeAutospacing="1" w:after="100" w:afterAutospacing="1"/>
        <w:rPr>
          <w:color w:val="000000"/>
          <w:sz w:val="28"/>
          <w:szCs w:val="28"/>
        </w:rPr>
      </w:pPr>
      <w:r>
        <w:rPr>
          <w:color w:val="000000"/>
          <w:sz w:val="28"/>
          <w:szCs w:val="28"/>
        </w:rPr>
        <w:t>Процессы обучения и воспитания не сами по себе развивают человека, а лишь тогда, когда они имеют деятельностью формы и способствуют формированию тех или иных типов деятельности.</w:t>
      </w:r>
    </w:p>
    <w:p w:rsidR="009A1789" w:rsidRDefault="009A1789" w:rsidP="009A1789">
      <w:pPr>
        <w:spacing w:before="100" w:beforeAutospacing="1" w:after="100" w:afterAutospacing="1"/>
        <w:rPr>
          <w:color w:val="000000"/>
          <w:sz w:val="28"/>
          <w:szCs w:val="28"/>
        </w:rPr>
      </w:pPr>
      <w:r>
        <w:rPr>
          <w:color w:val="000000"/>
          <w:sz w:val="28"/>
          <w:szCs w:val="28"/>
        </w:rPr>
        <w:t>Деятельность выступает как внешнее условие развития у ребенка познавательных процессов. Чтобы ребенок развивался, необходимо организовать его деятельность. Значит, образовательная задача состоит в организации условий, провоцирующих детское действие.</w:t>
      </w:r>
    </w:p>
    <w:p w:rsidR="009A1789" w:rsidRDefault="009A1789" w:rsidP="009A1789">
      <w:pPr>
        <w:spacing w:before="100" w:beforeAutospacing="1" w:after="100" w:afterAutospacing="1"/>
        <w:rPr>
          <w:color w:val="000000"/>
          <w:sz w:val="28"/>
          <w:szCs w:val="28"/>
        </w:rPr>
      </w:pPr>
      <w:r>
        <w:rPr>
          <w:color w:val="000000"/>
          <w:sz w:val="28"/>
          <w:szCs w:val="28"/>
        </w:rPr>
        <w:t>Такую стратегию обучения легко реализовать в образовательной среде LEGO (ЛЕГО), которая объединяет в себе специально скомпонованные для занятий в группе комплекты ЛЕГО, тщательно продуманную систему заданий для детей и четко сформулированную</w:t>
      </w:r>
      <w:hyperlink r:id="rId8" w:tgtFrame="_blank" w:history="1">
        <w:r>
          <w:rPr>
            <w:rStyle w:val="afff1"/>
            <w:color w:val="2C7BDE"/>
            <w:sz w:val="28"/>
            <w:szCs w:val="28"/>
          </w:rPr>
          <w:t> образовательную концепцию.</w:t>
        </w:r>
      </w:hyperlink>
    </w:p>
    <w:p w:rsidR="009A1789" w:rsidRDefault="009A1789" w:rsidP="009A1789">
      <w:pPr>
        <w:spacing w:before="100" w:beforeAutospacing="1" w:after="100" w:afterAutospacing="1"/>
        <w:rPr>
          <w:color w:val="000000"/>
          <w:sz w:val="28"/>
          <w:szCs w:val="28"/>
        </w:rPr>
      </w:pPr>
      <w:r>
        <w:rPr>
          <w:color w:val="000000"/>
          <w:sz w:val="28"/>
          <w:szCs w:val="28"/>
        </w:rPr>
        <w:t>Межпредметные занятия опираются на естественный интерес к разработке и постройке различных деталей</w:t>
      </w:r>
    </w:p>
    <w:p w:rsidR="009A1789" w:rsidRDefault="009A1789" w:rsidP="009A1789">
      <w:pPr>
        <w:spacing w:before="100" w:beforeAutospacing="1" w:after="100" w:afterAutospacing="1"/>
        <w:rPr>
          <w:color w:val="000000"/>
          <w:sz w:val="28"/>
          <w:szCs w:val="28"/>
        </w:rPr>
      </w:pPr>
      <w:r>
        <w:rPr>
          <w:color w:val="000000"/>
          <w:sz w:val="28"/>
          <w:szCs w:val="28"/>
        </w:rPr>
        <w:t>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w:t>
      </w:r>
    </w:p>
    <w:p w:rsidR="009A1789" w:rsidRDefault="009A1789" w:rsidP="009A1789">
      <w:pPr>
        <w:spacing w:before="100" w:beforeAutospacing="1" w:after="100" w:afterAutospacing="1"/>
        <w:rPr>
          <w:color w:val="000000"/>
          <w:sz w:val="28"/>
          <w:szCs w:val="28"/>
        </w:rPr>
      </w:pPr>
      <w:r>
        <w:rPr>
          <w:color w:val="000000"/>
          <w:sz w:val="28"/>
          <w:szCs w:val="28"/>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 которая выполняет поставленную ими же самими задачу.</w:t>
      </w:r>
    </w:p>
    <w:p w:rsidR="009A1789" w:rsidRDefault="009A1789" w:rsidP="009A1789">
      <w:pPr>
        <w:spacing w:before="100" w:beforeAutospacing="1" w:after="100" w:afterAutospacing="1"/>
        <w:rPr>
          <w:color w:val="000000"/>
          <w:sz w:val="28"/>
          <w:szCs w:val="28"/>
        </w:rPr>
      </w:pPr>
      <w:r>
        <w:rPr>
          <w:color w:val="000000"/>
          <w:sz w:val="28"/>
          <w:szCs w:val="28"/>
        </w:rPr>
        <w:t>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Одна из задач курса заключается в том, чтобы перевести уровень общения ребят с техникой «на ты», познакомить с профессией инженера.</w:t>
      </w:r>
    </w:p>
    <w:p w:rsidR="009A1789" w:rsidRDefault="009A1789" w:rsidP="009A1789">
      <w:pPr>
        <w:spacing w:before="100" w:beforeAutospacing="1" w:after="100" w:afterAutospacing="1"/>
        <w:rPr>
          <w:color w:val="000000"/>
          <w:sz w:val="28"/>
          <w:szCs w:val="28"/>
        </w:rPr>
      </w:pPr>
      <w:r>
        <w:rPr>
          <w:color w:val="000000"/>
          <w:sz w:val="28"/>
          <w:szCs w:val="28"/>
        </w:rPr>
        <w:t>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Поэтому вторая задача курса состоит в том, чтобы научить ребят грамотно выразить свою идею, спроектировать ее техническое и программное решение, реализовать ее в виде модели, способной к функционированию.</w:t>
      </w:r>
    </w:p>
    <w:p w:rsidR="009A1789" w:rsidRDefault="009A1789" w:rsidP="009A1789">
      <w:pPr>
        <w:spacing w:before="100" w:beforeAutospacing="1" w:after="100" w:afterAutospacing="1"/>
        <w:rPr>
          <w:color w:val="000000"/>
          <w:sz w:val="28"/>
          <w:szCs w:val="28"/>
        </w:rPr>
      </w:pPr>
      <w:r>
        <w:rPr>
          <w:color w:val="000000"/>
          <w:sz w:val="28"/>
          <w:szCs w:val="28"/>
        </w:rPr>
        <w:t>Внедрение разнообразных Лего-конструкторов во внеурочную деятельность детей разного возраста помогает решить проблему занятости детей, а также способствует многостороннему развитию личности ребенка.</w:t>
      </w:r>
    </w:p>
    <w:p w:rsidR="009A1789" w:rsidRDefault="009A1789" w:rsidP="009A1789">
      <w:pPr>
        <w:spacing w:before="100" w:beforeAutospacing="1" w:after="100" w:afterAutospacing="1"/>
        <w:jc w:val="center"/>
        <w:rPr>
          <w:color w:val="000000"/>
          <w:sz w:val="28"/>
          <w:szCs w:val="28"/>
        </w:rPr>
      </w:pPr>
      <w:r>
        <w:rPr>
          <w:b/>
          <w:bCs/>
          <w:color w:val="000000"/>
          <w:sz w:val="28"/>
          <w:szCs w:val="28"/>
        </w:rPr>
        <w:t>Цели и задачи курса</w:t>
      </w:r>
    </w:p>
    <w:p w:rsidR="009A1789" w:rsidRDefault="009A1789" w:rsidP="009A1789">
      <w:pPr>
        <w:spacing w:before="100" w:beforeAutospacing="1" w:after="100" w:afterAutospacing="1"/>
        <w:rPr>
          <w:color w:val="000000"/>
          <w:sz w:val="28"/>
          <w:szCs w:val="28"/>
        </w:rPr>
      </w:pPr>
      <w:r>
        <w:rPr>
          <w:b/>
          <w:bCs/>
          <w:color w:val="000000"/>
          <w:sz w:val="28"/>
          <w:szCs w:val="28"/>
        </w:rPr>
        <w:t>ПервоРобот WeDo </w:t>
      </w:r>
      <w:r>
        <w:rPr>
          <w:color w:val="000000"/>
          <w:sz w:val="28"/>
          <w:szCs w:val="28"/>
        </w:rPr>
        <w:t>предоставляет учителям средства для достижения целого комплекса </w:t>
      </w:r>
      <w:r>
        <w:rPr>
          <w:b/>
          <w:bCs/>
          <w:color w:val="000000"/>
          <w:sz w:val="28"/>
          <w:szCs w:val="28"/>
        </w:rPr>
        <w:t>образовательных целей.</w:t>
      </w:r>
    </w:p>
    <w:p w:rsidR="009A1789" w:rsidRDefault="009A1789" w:rsidP="009A1789">
      <w:pPr>
        <w:spacing w:before="100" w:beforeAutospacing="1" w:after="100" w:afterAutospacing="1"/>
        <w:rPr>
          <w:color w:val="000000"/>
          <w:sz w:val="28"/>
          <w:szCs w:val="28"/>
        </w:rPr>
      </w:pPr>
      <w:r>
        <w:rPr>
          <w:color w:val="000000"/>
          <w:sz w:val="28"/>
          <w:szCs w:val="28"/>
        </w:rPr>
        <w:t>Развитие словарного запаса и навыков общения при объяснении работы модели.</w:t>
      </w:r>
    </w:p>
    <w:p w:rsidR="009A1789" w:rsidRDefault="009A1789" w:rsidP="009A1789">
      <w:pPr>
        <w:spacing w:before="100" w:beforeAutospacing="1" w:after="100" w:afterAutospacing="1"/>
        <w:rPr>
          <w:color w:val="000000"/>
          <w:sz w:val="28"/>
          <w:szCs w:val="28"/>
        </w:rPr>
      </w:pPr>
      <w:r>
        <w:rPr>
          <w:color w:val="000000"/>
          <w:sz w:val="28"/>
          <w:szCs w:val="28"/>
        </w:rPr>
        <w:t>Установление причинно-следственных связей.</w:t>
      </w:r>
    </w:p>
    <w:p w:rsidR="009A1789" w:rsidRDefault="009A1789" w:rsidP="009A1789">
      <w:pPr>
        <w:spacing w:before="100" w:beforeAutospacing="1" w:after="100" w:afterAutospacing="1"/>
        <w:rPr>
          <w:color w:val="000000"/>
          <w:sz w:val="28"/>
          <w:szCs w:val="28"/>
        </w:rPr>
      </w:pPr>
      <w:r>
        <w:rPr>
          <w:color w:val="000000"/>
          <w:sz w:val="28"/>
          <w:szCs w:val="28"/>
        </w:rPr>
        <w:t>Анализ результатов и поиск новых решений.</w:t>
      </w:r>
    </w:p>
    <w:p w:rsidR="009A1789" w:rsidRDefault="009A1789" w:rsidP="009A1789">
      <w:pPr>
        <w:spacing w:before="100" w:beforeAutospacing="1" w:after="100" w:afterAutospacing="1"/>
        <w:rPr>
          <w:color w:val="000000"/>
          <w:sz w:val="28"/>
          <w:szCs w:val="28"/>
        </w:rPr>
      </w:pPr>
      <w:r>
        <w:rPr>
          <w:color w:val="000000"/>
          <w:sz w:val="28"/>
          <w:szCs w:val="28"/>
        </w:rPr>
        <w:t>Коллективная выработка идей, упорство при реализации некоторых из них.</w:t>
      </w:r>
    </w:p>
    <w:p w:rsidR="009A1789" w:rsidRDefault="009A1789" w:rsidP="009A1789">
      <w:pPr>
        <w:spacing w:before="100" w:beforeAutospacing="1" w:after="100" w:afterAutospacing="1"/>
        <w:rPr>
          <w:color w:val="000000"/>
          <w:sz w:val="28"/>
          <w:szCs w:val="28"/>
        </w:rPr>
      </w:pPr>
      <w:r>
        <w:rPr>
          <w:color w:val="000000"/>
          <w:sz w:val="28"/>
          <w:szCs w:val="28"/>
        </w:rPr>
        <w:t>Экспериментальное исследование, оценка (измерение) влияния отдельных факторов.</w:t>
      </w:r>
    </w:p>
    <w:p w:rsidR="009A1789" w:rsidRDefault="009A1789" w:rsidP="009A1789">
      <w:pPr>
        <w:spacing w:before="100" w:beforeAutospacing="1" w:after="100" w:afterAutospacing="1"/>
        <w:rPr>
          <w:color w:val="000000"/>
          <w:sz w:val="28"/>
          <w:szCs w:val="28"/>
        </w:rPr>
      </w:pPr>
      <w:r>
        <w:rPr>
          <w:color w:val="000000"/>
          <w:sz w:val="28"/>
          <w:szCs w:val="28"/>
        </w:rPr>
        <w:t>Проведение систематических наблюдений и измерений.</w:t>
      </w:r>
    </w:p>
    <w:p w:rsidR="009A1789" w:rsidRDefault="009A1789" w:rsidP="009A1789">
      <w:pPr>
        <w:spacing w:before="100" w:beforeAutospacing="1" w:after="100" w:afterAutospacing="1"/>
        <w:rPr>
          <w:color w:val="000000"/>
          <w:sz w:val="28"/>
          <w:szCs w:val="28"/>
        </w:rPr>
      </w:pPr>
      <w:r>
        <w:rPr>
          <w:color w:val="000000"/>
          <w:sz w:val="28"/>
          <w:szCs w:val="28"/>
        </w:rPr>
        <w:t>Использование таблиц для отображения и анализа данных.</w:t>
      </w:r>
    </w:p>
    <w:p w:rsidR="009A1789" w:rsidRDefault="009A1789" w:rsidP="009A1789">
      <w:pPr>
        <w:spacing w:before="100" w:beforeAutospacing="1" w:after="100" w:afterAutospacing="1"/>
        <w:rPr>
          <w:color w:val="000000"/>
          <w:sz w:val="28"/>
          <w:szCs w:val="28"/>
        </w:rPr>
      </w:pPr>
      <w:r>
        <w:rPr>
          <w:color w:val="000000"/>
          <w:sz w:val="28"/>
          <w:szCs w:val="28"/>
        </w:rPr>
        <w:t>Построение трехмерных моделей по двухмерным чертежам.</w:t>
      </w:r>
    </w:p>
    <w:p w:rsidR="009A1789" w:rsidRDefault="009A1789" w:rsidP="009A1789">
      <w:pPr>
        <w:spacing w:before="100" w:beforeAutospacing="1" w:after="100" w:afterAutospacing="1"/>
        <w:rPr>
          <w:color w:val="000000"/>
          <w:sz w:val="28"/>
          <w:szCs w:val="28"/>
        </w:rPr>
      </w:pPr>
      <w:r>
        <w:rPr>
          <w:color w:val="000000"/>
          <w:sz w:val="28"/>
          <w:szCs w:val="28"/>
        </w:rPr>
        <w:t>Логическое мышление и программирование заданного поведения модели.</w:t>
      </w:r>
    </w:p>
    <w:p w:rsidR="009A1789" w:rsidRDefault="009A1789" w:rsidP="009A1789">
      <w:pPr>
        <w:spacing w:before="100" w:beforeAutospacing="1" w:after="100" w:afterAutospacing="1"/>
        <w:rPr>
          <w:color w:val="000000"/>
          <w:sz w:val="28"/>
          <w:szCs w:val="28"/>
        </w:rPr>
      </w:pPr>
      <w:r>
        <w:rPr>
          <w:color w:val="000000"/>
          <w:sz w:val="28"/>
          <w:szCs w:val="28"/>
        </w:rPr>
        <w:t>Написание и воспроизведение сценария с использованием модели для наглядности и драматургического эффекта.</w:t>
      </w:r>
    </w:p>
    <w:p w:rsidR="009A1789" w:rsidRDefault="009A1789" w:rsidP="009A1789">
      <w:pPr>
        <w:spacing w:before="100" w:beforeAutospacing="1" w:after="100" w:afterAutospacing="1"/>
        <w:rPr>
          <w:color w:val="000000"/>
          <w:sz w:val="28"/>
          <w:szCs w:val="28"/>
        </w:rPr>
      </w:pPr>
      <w:r>
        <w:rPr>
          <w:b/>
          <w:bCs/>
          <w:color w:val="000000"/>
          <w:sz w:val="28"/>
          <w:szCs w:val="28"/>
        </w:rPr>
        <w:t>Главной целью </w:t>
      </w:r>
      <w:r>
        <w:rPr>
          <w:color w:val="000000"/>
          <w:sz w:val="28"/>
          <w:szCs w:val="28"/>
        </w:rPr>
        <w:t>использования ЛЕГО-конструирования в системе дополнительного образования является овладение навыками начального технического конструирования, развитие мелкой моторики, координации «глаз-рука», изучение понятий конструкций и ее основных свойствах (жесткости, прочности и устойчивости), развитие навыков взаимодействия в группе.</w:t>
      </w:r>
    </w:p>
    <w:p w:rsidR="009A1789" w:rsidRDefault="009A1789" w:rsidP="009A1789">
      <w:pPr>
        <w:spacing w:before="100" w:beforeAutospacing="1" w:after="100" w:afterAutospacing="1"/>
        <w:rPr>
          <w:color w:val="000000"/>
          <w:sz w:val="28"/>
          <w:szCs w:val="28"/>
        </w:rPr>
      </w:pPr>
      <w:r>
        <w:rPr>
          <w:b/>
          <w:bCs/>
          <w:color w:val="000000"/>
          <w:sz w:val="28"/>
          <w:szCs w:val="28"/>
        </w:rPr>
        <w:t>Основные задачи курса</w:t>
      </w:r>
      <w:r>
        <w:rPr>
          <w:color w:val="000000"/>
          <w:sz w:val="28"/>
          <w:szCs w:val="28"/>
        </w:rPr>
        <w:t> :</w:t>
      </w:r>
    </w:p>
    <w:p w:rsidR="009A1789" w:rsidRDefault="009A1789" w:rsidP="009A1789">
      <w:pPr>
        <w:spacing w:before="100" w:beforeAutospacing="1" w:after="100" w:afterAutospacing="1"/>
        <w:rPr>
          <w:color w:val="000000"/>
          <w:sz w:val="28"/>
          <w:szCs w:val="28"/>
        </w:rPr>
      </w:pPr>
      <w:r>
        <w:rPr>
          <w:color w:val="000000"/>
          <w:sz w:val="28"/>
          <w:szCs w:val="28"/>
        </w:rPr>
        <w:t>- обеспечивать комфортное самочувствие ребенка;</w:t>
      </w:r>
    </w:p>
    <w:p w:rsidR="009A1789" w:rsidRDefault="009A1789" w:rsidP="009A1789">
      <w:pPr>
        <w:spacing w:before="100" w:beforeAutospacing="1" w:after="100" w:afterAutospacing="1"/>
        <w:rPr>
          <w:color w:val="000000"/>
          <w:sz w:val="28"/>
          <w:szCs w:val="28"/>
        </w:rPr>
      </w:pPr>
      <w:r>
        <w:rPr>
          <w:color w:val="000000"/>
          <w:sz w:val="28"/>
          <w:szCs w:val="28"/>
        </w:rPr>
        <w:t>-развивать творческие способности и логическое мышление детей;</w:t>
      </w:r>
    </w:p>
    <w:p w:rsidR="009A1789" w:rsidRDefault="009A1789" w:rsidP="009A1789">
      <w:pPr>
        <w:spacing w:before="100" w:beforeAutospacing="1" w:after="100" w:afterAutospacing="1"/>
        <w:rPr>
          <w:color w:val="000000"/>
          <w:sz w:val="28"/>
          <w:szCs w:val="28"/>
        </w:rPr>
      </w:pPr>
      <w:r>
        <w:rPr>
          <w:color w:val="000000"/>
          <w:sz w:val="28"/>
          <w:szCs w:val="28"/>
        </w:rPr>
        <w:t>-развивать образное, техническое мышление и умение выразить свой замысел</w:t>
      </w:r>
    </w:p>
    <w:p w:rsidR="009A1789" w:rsidRDefault="009A1789" w:rsidP="009A1789">
      <w:pPr>
        <w:spacing w:before="100" w:beforeAutospacing="1" w:after="100" w:afterAutospacing="1"/>
        <w:rPr>
          <w:color w:val="000000"/>
          <w:sz w:val="28"/>
          <w:szCs w:val="28"/>
        </w:rPr>
      </w:pPr>
      <w:r>
        <w:rPr>
          <w:color w:val="000000"/>
          <w:sz w:val="28"/>
          <w:szCs w:val="28"/>
        </w:rPr>
        <w:t>- развивать умения творчески подходить к решению задачи;</w:t>
      </w:r>
    </w:p>
    <w:p w:rsidR="009A1789" w:rsidRDefault="009A1789" w:rsidP="009A1789">
      <w:pPr>
        <w:spacing w:before="100" w:beforeAutospacing="1" w:after="100" w:afterAutospacing="1"/>
        <w:rPr>
          <w:color w:val="000000"/>
          <w:sz w:val="28"/>
          <w:szCs w:val="28"/>
        </w:rPr>
      </w:pPr>
      <w:r>
        <w:rPr>
          <w:color w:val="000000"/>
          <w:sz w:val="28"/>
          <w:szCs w:val="28"/>
        </w:rPr>
        <w:t>- 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9A1789" w:rsidRDefault="009A1789" w:rsidP="009A1789">
      <w:pPr>
        <w:spacing w:before="100" w:beforeAutospacing="1" w:after="100" w:afterAutospacing="1"/>
        <w:jc w:val="center"/>
        <w:rPr>
          <w:color w:val="000000"/>
          <w:sz w:val="28"/>
          <w:szCs w:val="28"/>
        </w:rPr>
      </w:pPr>
      <w:r>
        <w:rPr>
          <w:b/>
          <w:bCs/>
          <w:color w:val="000000"/>
          <w:sz w:val="28"/>
          <w:szCs w:val="28"/>
        </w:rPr>
        <w:t>Принципы организации курса</w:t>
      </w:r>
    </w:p>
    <w:p w:rsidR="009A1789" w:rsidRDefault="009A1789" w:rsidP="009A1789">
      <w:pPr>
        <w:spacing w:before="100" w:beforeAutospacing="1" w:after="100" w:afterAutospacing="1"/>
        <w:rPr>
          <w:color w:val="000000"/>
          <w:sz w:val="28"/>
          <w:szCs w:val="28"/>
        </w:rPr>
      </w:pPr>
      <w:r>
        <w:rPr>
          <w:color w:val="000000"/>
          <w:sz w:val="28"/>
          <w:szCs w:val="28"/>
        </w:rPr>
        <w:t>Организация работы с продуктами LEGO Education базируется на </w:t>
      </w:r>
      <w:r>
        <w:rPr>
          <w:b/>
          <w:bCs/>
          <w:color w:val="000000"/>
          <w:sz w:val="28"/>
          <w:szCs w:val="28"/>
        </w:rPr>
        <w:t>принципе практического обучения.</w:t>
      </w:r>
      <w:r>
        <w:rPr>
          <w:color w:val="000000"/>
          <w:sz w:val="28"/>
          <w:szCs w:val="28"/>
        </w:rPr>
        <w:t>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При сборке моделей, учащиеся не только выступают в качестве юных исследователей и инженеров. Они ещё и вовлечены в игровую деятельность. Играя с роботом, школьники с лёгкостью усваивают знания из естественных наук, технологии, математики, не боясь совершать ошибки и исправлять их. Ведь робот не может обидеть ребёнка, сделать ему замечание или выставить оценку, но при этом он постоянно побуждает их мыслить и решать возникающие проблемы.</w:t>
      </w:r>
    </w:p>
    <w:p w:rsidR="009A1789" w:rsidRDefault="009A1789" w:rsidP="009A1789">
      <w:pPr>
        <w:spacing w:before="100" w:beforeAutospacing="1" w:after="100" w:afterAutospacing="1"/>
        <w:jc w:val="center"/>
        <w:rPr>
          <w:color w:val="000000"/>
          <w:sz w:val="28"/>
          <w:szCs w:val="28"/>
        </w:rPr>
      </w:pPr>
      <w:r>
        <w:rPr>
          <w:b/>
          <w:bCs/>
          <w:color w:val="000000"/>
          <w:sz w:val="28"/>
          <w:szCs w:val="28"/>
        </w:rPr>
        <w:t>Формы проведения занятий</w:t>
      </w:r>
    </w:p>
    <w:p w:rsidR="009A1789" w:rsidRDefault="009A1789" w:rsidP="009A1789">
      <w:pPr>
        <w:spacing w:before="100" w:beforeAutospacing="1" w:after="100" w:afterAutospacing="1"/>
        <w:rPr>
          <w:color w:val="000000"/>
          <w:sz w:val="28"/>
          <w:szCs w:val="28"/>
        </w:rPr>
      </w:pPr>
      <w:r>
        <w:rPr>
          <w:color w:val="000000"/>
          <w:sz w:val="28"/>
          <w:szCs w:val="28"/>
        </w:rPr>
        <w:t>Первоначальное использование конструкторов Лего требует наличия готовых шаблонов: при отсутствии у многих детей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w:t>
      </w:r>
    </w:p>
    <w:p w:rsidR="009A1789" w:rsidRDefault="009A1789" w:rsidP="009A1789">
      <w:pPr>
        <w:spacing w:before="100" w:beforeAutospacing="1" w:after="100" w:afterAutospacing="1"/>
        <w:rPr>
          <w:color w:val="000000"/>
          <w:sz w:val="28"/>
          <w:szCs w:val="28"/>
        </w:rPr>
      </w:pPr>
      <w:r>
        <w:rPr>
          <w:color w:val="000000"/>
          <w:sz w:val="28"/>
          <w:szCs w:val="28"/>
        </w:rPr>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w:t>
      </w:r>
    </w:p>
    <w:p w:rsidR="009A1789" w:rsidRDefault="009A1789" w:rsidP="009A1789">
      <w:pPr>
        <w:spacing w:before="100" w:beforeAutospacing="1" w:after="100" w:afterAutospacing="1"/>
        <w:rPr>
          <w:color w:val="000000"/>
          <w:sz w:val="28"/>
          <w:szCs w:val="28"/>
        </w:rPr>
      </w:pPr>
      <w:r>
        <w:rPr>
          <w:color w:val="000000"/>
          <w:sz w:val="28"/>
          <w:szCs w:val="28"/>
        </w:rPr>
        <w:t>Основные этапы разработки Лего-проекта:</w:t>
      </w:r>
    </w:p>
    <w:p w:rsidR="009A1789" w:rsidRDefault="009A1789" w:rsidP="009A1789">
      <w:pPr>
        <w:spacing w:before="100" w:beforeAutospacing="1" w:after="100" w:afterAutospacing="1"/>
        <w:rPr>
          <w:color w:val="000000"/>
          <w:sz w:val="28"/>
          <w:szCs w:val="28"/>
        </w:rPr>
      </w:pPr>
      <w:r>
        <w:rPr>
          <w:color w:val="000000"/>
          <w:sz w:val="28"/>
          <w:szCs w:val="28"/>
        </w:rPr>
        <w:t>Обозначение темы проекта.</w:t>
      </w:r>
    </w:p>
    <w:p w:rsidR="009A1789" w:rsidRDefault="009A1789" w:rsidP="009A1789">
      <w:pPr>
        <w:spacing w:before="100" w:beforeAutospacing="1" w:after="100" w:afterAutospacing="1"/>
        <w:rPr>
          <w:color w:val="000000"/>
          <w:sz w:val="28"/>
          <w:szCs w:val="28"/>
        </w:rPr>
      </w:pPr>
      <w:r>
        <w:rPr>
          <w:color w:val="000000"/>
          <w:sz w:val="28"/>
          <w:szCs w:val="28"/>
        </w:rPr>
        <w:t>Цель и задачи представляемого проекта.</w:t>
      </w:r>
    </w:p>
    <w:p w:rsidR="009A1789" w:rsidRDefault="009A1789" w:rsidP="009A1789">
      <w:pPr>
        <w:spacing w:before="100" w:beforeAutospacing="1" w:after="100" w:afterAutospacing="1"/>
        <w:rPr>
          <w:color w:val="000000"/>
          <w:sz w:val="28"/>
          <w:szCs w:val="28"/>
        </w:rPr>
      </w:pPr>
      <w:r>
        <w:rPr>
          <w:color w:val="000000"/>
          <w:sz w:val="28"/>
          <w:szCs w:val="28"/>
        </w:rPr>
        <w:t>Разработка механизма на основе конструктора Лего .</w:t>
      </w:r>
    </w:p>
    <w:p w:rsidR="009A1789" w:rsidRDefault="009A1789" w:rsidP="009A1789">
      <w:pPr>
        <w:spacing w:before="100" w:beforeAutospacing="1" w:after="100" w:afterAutospacing="1"/>
        <w:rPr>
          <w:color w:val="000000"/>
          <w:sz w:val="28"/>
          <w:szCs w:val="28"/>
        </w:rPr>
      </w:pPr>
      <w:r>
        <w:rPr>
          <w:color w:val="000000"/>
          <w:sz w:val="28"/>
          <w:szCs w:val="28"/>
        </w:rPr>
        <w:t>Составление программы для работы механизма в среде Lego Mindstorms (RoboLab).</w:t>
      </w:r>
    </w:p>
    <w:p w:rsidR="009A1789" w:rsidRDefault="009A1789" w:rsidP="009A1789">
      <w:pPr>
        <w:spacing w:before="100" w:beforeAutospacing="1" w:after="100" w:afterAutospacing="1"/>
        <w:rPr>
          <w:color w:val="000000"/>
          <w:sz w:val="28"/>
          <w:szCs w:val="28"/>
        </w:rPr>
      </w:pPr>
      <w:r>
        <w:rPr>
          <w:color w:val="000000"/>
          <w:sz w:val="28"/>
          <w:szCs w:val="28"/>
        </w:rPr>
        <w:t>Тестирование модели, устранение дефектов и неисправностей.</w:t>
      </w:r>
    </w:p>
    <w:p w:rsidR="009A1789" w:rsidRDefault="009A1789" w:rsidP="009A1789">
      <w:pPr>
        <w:spacing w:before="100" w:beforeAutospacing="1" w:after="100" w:afterAutospacing="1"/>
        <w:rPr>
          <w:color w:val="000000"/>
          <w:sz w:val="28"/>
          <w:szCs w:val="28"/>
        </w:rPr>
      </w:pPr>
      <w:r>
        <w:rPr>
          <w:color w:val="000000"/>
          <w:sz w:val="28"/>
          <w:szCs w:val="28"/>
        </w:rPr>
        <w:t>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школьников.</w:t>
      </w:r>
    </w:p>
    <w:p w:rsidR="009A1789" w:rsidRDefault="009A1789" w:rsidP="009A1789">
      <w:pPr>
        <w:spacing w:before="100" w:beforeAutospacing="1" w:after="100" w:afterAutospacing="1"/>
        <w:rPr>
          <w:color w:val="000000"/>
          <w:sz w:val="28"/>
          <w:szCs w:val="28"/>
        </w:rPr>
      </w:pPr>
      <w:r>
        <w:rPr>
          <w:color w:val="000000"/>
          <w:sz w:val="28"/>
          <w:szCs w:val="28"/>
        </w:rPr>
        <w:t>Традиционными формами проведения занятий являются: беседа, рассказ, проблемное изложение материала. Основная форма деятельности учащихся – это самостоятельная интеллектуальная и практическая деятельность учащихся, в сочетании с групповой, индивидуальной формой работы школьников</w:t>
      </w:r>
    </w:p>
    <w:p w:rsidR="009A1789" w:rsidRDefault="009A1789" w:rsidP="009A1789">
      <w:pPr>
        <w:spacing w:before="100" w:beforeAutospacing="1" w:after="100" w:afterAutospacing="1"/>
        <w:rPr>
          <w:color w:val="000000"/>
          <w:sz w:val="28"/>
          <w:szCs w:val="28"/>
        </w:rPr>
      </w:pPr>
      <w:r>
        <w:rPr>
          <w:color w:val="000000"/>
          <w:sz w:val="28"/>
          <w:szCs w:val="28"/>
        </w:rPr>
        <w:t>Обучение с LEGO ВСЕГДА состоит из 4 этапов:</w:t>
      </w:r>
    </w:p>
    <w:p w:rsidR="009A1789" w:rsidRDefault="009A1789" w:rsidP="009A1789">
      <w:pPr>
        <w:spacing w:before="100" w:beforeAutospacing="1" w:after="100" w:afterAutospacing="1"/>
        <w:rPr>
          <w:color w:val="000000"/>
          <w:sz w:val="28"/>
          <w:szCs w:val="28"/>
        </w:rPr>
      </w:pPr>
      <w:r>
        <w:rPr>
          <w:color w:val="000000"/>
          <w:sz w:val="28"/>
          <w:szCs w:val="28"/>
        </w:rPr>
        <w:t>установление взаимосвязей,</w:t>
      </w:r>
    </w:p>
    <w:p w:rsidR="009A1789" w:rsidRDefault="009A1789" w:rsidP="009A1789">
      <w:pPr>
        <w:spacing w:before="100" w:beforeAutospacing="1" w:after="100" w:afterAutospacing="1"/>
        <w:rPr>
          <w:color w:val="000000"/>
          <w:sz w:val="28"/>
          <w:szCs w:val="28"/>
        </w:rPr>
      </w:pPr>
      <w:r>
        <w:rPr>
          <w:color w:val="000000"/>
          <w:sz w:val="28"/>
          <w:szCs w:val="28"/>
        </w:rPr>
        <w:t>конструирование,</w:t>
      </w:r>
    </w:p>
    <w:p w:rsidR="009A1789" w:rsidRDefault="009A1789" w:rsidP="009A1789">
      <w:pPr>
        <w:spacing w:before="100" w:beforeAutospacing="1" w:after="100" w:afterAutospacing="1"/>
        <w:rPr>
          <w:color w:val="000000"/>
          <w:sz w:val="28"/>
          <w:szCs w:val="28"/>
        </w:rPr>
      </w:pPr>
      <w:r>
        <w:rPr>
          <w:color w:val="000000"/>
          <w:sz w:val="28"/>
          <w:szCs w:val="28"/>
        </w:rPr>
        <w:t>рефлексия и</w:t>
      </w:r>
    </w:p>
    <w:p w:rsidR="009A1789" w:rsidRDefault="009A1789" w:rsidP="009A1789">
      <w:pPr>
        <w:spacing w:before="100" w:beforeAutospacing="1" w:after="100" w:afterAutospacing="1"/>
        <w:rPr>
          <w:color w:val="000000"/>
          <w:sz w:val="28"/>
          <w:szCs w:val="28"/>
        </w:rPr>
      </w:pPr>
      <w:r>
        <w:rPr>
          <w:color w:val="000000"/>
          <w:sz w:val="28"/>
          <w:szCs w:val="28"/>
        </w:rPr>
        <w:t>развитие.</w:t>
      </w:r>
    </w:p>
    <w:p w:rsidR="009A1789" w:rsidRDefault="009A1789" w:rsidP="009A1789">
      <w:pPr>
        <w:spacing w:before="100" w:beforeAutospacing="1" w:after="100" w:afterAutospacing="1"/>
        <w:rPr>
          <w:color w:val="000000"/>
          <w:sz w:val="28"/>
          <w:szCs w:val="28"/>
        </w:rPr>
      </w:pPr>
      <w:r>
        <w:rPr>
          <w:color w:val="000000"/>
          <w:sz w:val="28"/>
          <w:szCs w:val="28"/>
        </w:rPr>
        <w:t xml:space="preserve">На каждом из вышеперечисленных этапов учащиеся как бы «накладывают» новые знания на те, которыми они уже обладают, расширяя, таким образом, свои познания. </w:t>
      </w:r>
    </w:p>
    <w:p w:rsidR="009A1789" w:rsidRDefault="009A1789" w:rsidP="009A1789">
      <w:pPr>
        <w:spacing w:before="100" w:beforeAutospacing="1" w:after="100" w:afterAutospacing="1"/>
        <w:jc w:val="center"/>
        <w:rPr>
          <w:color w:val="000000"/>
          <w:sz w:val="28"/>
          <w:szCs w:val="28"/>
        </w:rPr>
      </w:pPr>
      <w:r>
        <w:rPr>
          <w:b/>
          <w:bCs/>
          <w:color w:val="000000"/>
          <w:sz w:val="28"/>
          <w:szCs w:val="28"/>
        </w:rPr>
        <w:t>Ожидаемые результаты</w:t>
      </w:r>
    </w:p>
    <w:p w:rsidR="009A1789" w:rsidRDefault="009A1789" w:rsidP="009A1789">
      <w:pPr>
        <w:spacing w:before="100" w:beforeAutospacing="1" w:after="100" w:afterAutospacing="1"/>
        <w:jc w:val="center"/>
        <w:rPr>
          <w:color w:val="000000"/>
          <w:sz w:val="28"/>
          <w:szCs w:val="28"/>
        </w:rPr>
      </w:pPr>
      <w:r>
        <w:rPr>
          <w:b/>
          <w:bCs/>
          <w:color w:val="000000"/>
          <w:sz w:val="28"/>
          <w:szCs w:val="28"/>
        </w:rPr>
        <w:t>Учащиеся должны знать:</w:t>
      </w:r>
    </w:p>
    <w:p w:rsidR="009A1789" w:rsidRDefault="009A1789" w:rsidP="009A1789">
      <w:pPr>
        <w:spacing w:before="100" w:beforeAutospacing="1" w:after="100" w:afterAutospacing="1"/>
        <w:rPr>
          <w:color w:val="000000"/>
          <w:sz w:val="28"/>
          <w:szCs w:val="28"/>
        </w:rPr>
      </w:pPr>
      <w:r>
        <w:rPr>
          <w:color w:val="000000"/>
          <w:sz w:val="28"/>
          <w:szCs w:val="28"/>
        </w:rPr>
        <w:t>- правила безопасной работы;</w:t>
      </w:r>
    </w:p>
    <w:p w:rsidR="009A1789" w:rsidRDefault="009A1789" w:rsidP="009A1789">
      <w:pPr>
        <w:spacing w:before="100" w:beforeAutospacing="1" w:after="100" w:afterAutospacing="1"/>
        <w:rPr>
          <w:color w:val="000000"/>
          <w:sz w:val="28"/>
          <w:szCs w:val="28"/>
        </w:rPr>
      </w:pPr>
      <w:r>
        <w:rPr>
          <w:color w:val="000000"/>
          <w:sz w:val="28"/>
          <w:szCs w:val="28"/>
        </w:rPr>
        <w:t>- основные компоненты конструкторов ЛЕГО;</w:t>
      </w:r>
    </w:p>
    <w:p w:rsidR="009A1789" w:rsidRDefault="009A1789" w:rsidP="009A1789">
      <w:pPr>
        <w:spacing w:before="100" w:beforeAutospacing="1" w:after="100" w:afterAutospacing="1"/>
        <w:rPr>
          <w:color w:val="000000"/>
          <w:sz w:val="28"/>
          <w:szCs w:val="28"/>
        </w:rPr>
      </w:pPr>
      <w:r>
        <w:rPr>
          <w:color w:val="000000"/>
          <w:sz w:val="28"/>
          <w:szCs w:val="28"/>
        </w:rPr>
        <w:t>- конструктивные особенности различных моделей, сооружений и механизмов;</w:t>
      </w:r>
    </w:p>
    <w:p w:rsidR="009A1789" w:rsidRDefault="009A1789" w:rsidP="009A1789">
      <w:pPr>
        <w:spacing w:before="100" w:beforeAutospacing="1" w:after="100" w:afterAutospacing="1"/>
        <w:rPr>
          <w:color w:val="000000"/>
          <w:sz w:val="28"/>
          <w:szCs w:val="28"/>
        </w:rPr>
      </w:pPr>
      <w:r>
        <w:rPr>
          <w:color w:val="000000"/>
          <w:sz w:val="28"/>
          <w:szCs w:val="28"/>
        </w:rPr>
        <w:t>- виды подвижных и неподвижных соединений в конструкторе;</w:t>
      </w:r>
    </w:p>
    <w:p w:rsidR="009A1789" w:rsidRDefault="009A1789" w:rsidP="009A1789">
      <w:pPr>
        <w:spacing w:before="100" w:beforeAutospacing="1" w:after="100" w:afterAutospacing="1"/>
        <w:rPr>
          <w:color w:val="000000"/>
          <w:sz w:val="28"/>
          <w:szCs w:val="28"/>
        </w:rPr>
      </w:pPr>
      <w:r>
        <w:rPr>
          <w:color w:val="000000"/>
          <w:sz w:val="28"/>
          <w:szCs w:val="28"/>
        </w:rPr>
        <w:t>-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p w:rsidR="009A1789" w:rsidRDefault="009A1789" w:rsidP="009A1789">
      <w:pPr>
        <w:spacing w:before="100" w:beforeAutospacing="1" w:after="100" w:afterAutospacing="1"/>
        <w:rPr>
          <w:color w:val="000000"/>
          <w:sz w:val="28"/>
          <w:szCs w:val="28"/>
        </w:rPr>
      </w:pPr>
      <w:r>
        <w:rPr>
          <w:color w:val="000000"/>
          <w:sz w:val="28"/>
          <w:szCs w:val="28"/>
        </w:rPr>
        <w:t>- создавать  модели  при  помощи специальных элементов по разработанной схеме, по собственному замыслу.</w:t>
      </w:r>
    </w:p>
    <w:p w:rsidR="009A1789" w:rsidRDefault="009A1789" w:rsidP="009A1789">
      <w:pPr>
        <w:spacing w:before="100" w:beforeAutospacing="1" w:after="100" w:afterAutospacing="1"/>
        <w:jc w:val="center"/>
        <w:rPr>
          <w:color w:val="000000"/>
          <w:sz w:val="28"/>
          <w:szCs w:val="28"/>
        </w:rPr>
      </w:pPr>
      <w:r>
        <w:rPr>
          <w:b/>
          <w:bCs/>
          <w:color w:val="000000"/>
          <w:sz w:val="28"/>
          <w:szCs w:val="28"/>
        </w:rPr>
        <w:t>Учащиеся должны уметь:</w:t>
      </w:r>
    </w:p>
    <w:p w:rsidR="009A1789" w:rsidRDefault="009A1789" w:rsidP="009A1789">
      <w:pPr>
        <w:spacing w:before="100" w:beforeAutospacing="1" w:after="100" w:afterAutospacing="1"/>
        <w:rPr>
          <w:color w:val="000000"/>
          <w:sz w:val="28"/>
          <w:szCs w:val="28"/>
        </w:rPr>
      </w:pPr>
      <w:r>
        <w:rPr>
          <w:color w:val="000000"/>
          <w:sz w:val="28"/>
          <w:szCs w:val="28"/>
        </w:rPr>
        <w:t>- работать с литературой, с журналами, с каталогами, в интернете (изучать и обрабатывать информацию);</w:t>
      </w:r>
    </w:p>
    <w:p w:rsidR="009A1789" w:rsidRDefault="009A1789" w:rsidP="009A1789">
      <w:pPr>
        <w:spacing w:before="100" w:beforeAutospacing="1" w:after="100" w:afterAutospacing="1"/>
        <w:rPr>
          <w:color w:val="000000"/>
          <w:sz w:val="28"/>
          <w:szCs w:val="28"/>
        </w:rPr>
      </w:pPr>
      <w:r>
        <w:rPr>
          <w:color w:val="000000"/>
          <w:sz w:val="28"/>
          <w:szCs w:val="28"/>
        </w:rPr>
        <w:t>-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p w:rsidR="009A1789" w:rsidRDefault="009A1789" w:rsidP="009A1789">
      <w:pPr>
        <w:spacing w:before="100" w:beforeAutospacing="1" w:after="100" w:afterAutospacing="1"/>
        <w:rPr>
          <w:color w:val="000000"/>
          <w:sz w:val="28"/>
          <w:szCs w:val="28"/>
        </w:rPr>
      </w:pPr>
      <w:r>
        <w:rPr>
          <w:color w:val="000000"/>
          <w:sz w:val="28"/>
          <w:szCs w:val="28"/>
        </w:rPr>
        <w:t>-уметь критически мыслить.</w:t>
      </w:r>
    </w:p>
    <w:p w:rsidR="009A1789" w:rsidRDefault="009A1789" w:rsidP="009A1789">
      <w:pPr>
        <w:spacing w:before="100" w:beforeAutospacing="1" w:after="100" w:afterAutospacing="1"/>
        <w:rPr>
          <w:color w:val="000000"/>
          <w:sz w:val="28"/>
          <w:szCs w:val="28"/>
        </w:rPr>
      </w:pPr>
      <w:r>
        <w:rPr>
          <w:color w:val="000000"/>
          <w:sz w:val="28"/>
          <w:szCs w:val="28"/>
        </w:rPr>
        <w:t>Кроме того, одним из ожидаемых результатов занятий по данному курсу является участие школьников в различных в лего-конкурсах и олимпиадах по робототехнике.</w:t>
      </w:r>
    </w:p>
    <w:p w:rsidR="009A1789" w:rsidRDefault="009A1789" w:rsidP="009A1789">
      <w:pPr>
        <w:pStyle w:val="af9"/>
        <w:spacing w:line="360" w:lineRule="auto"/>
        <w:ind w:firstLine="0"/>
        <w:rPr>
          <w:rFonts w:ascii="Times New Roman" w:hAnsi="Times New Roman"/>
          <w:color w:val="auto"/>
          <w:sz w:val="28"/>
          <w:szCs w:val="28"/>
        </w:rPr>
      </w:pPr>
    </w:p>
    <w:p w:rsidR="009A1789" w:rsidRDefault="009A1789" w:rsidP="009A1789">
      <w:pPr>
        <w:pStyle w:val="1"/>
        <w:numPr>
          <w:ilvl w:val="0"/>
          <w:numId w:val="6"/>
        </w:numPr>
        <w:ind w:left="0" w:firstLine="0"/>
      </w:pPr>
      <w:r>
        <w:t xml:space="preserve"> Организационный раздел</w:t>
      </w:r>
    </w:p>
    <w:p w:rsidR="009A1789" w:rsidRDefault="009A1789" w:rsidP="009A1789">
      <w:pPr>
        <w:numPr>
          <w:ilvl w:val="1"/>
          <w:numId w:val="6"/>
        </w:numPr>
        <w:spacing w:line="360" w:lineRule="auto"/>
        <w:ind w:left="0" w:firstLine="0"/>
        <w:outlineLvl w:val="1"/>
        <w:rPr>
          <w:rFonts w:eastAsia="MS Gothic"/>
          <w:b/>
          <w:sz w:val="28"/>
        </w:rPr>
      </w:pPr>
      <w:r>
        <w:rPr>
          <w:rFonts w:eastAsia="MS Gothic"/>
          <w:b/>
          <w:sz w:val="28"/>
        </w:rPr>
        <w:t xml:space="preserve"> Учебный план начального общего образования МКОУ СОШ с.Карман</w:t>
      </w:r>
      <w:r w:rsidR="00564767">
        <w:rPr>
          <w:rFonts w:eastAsia="MS Gothic"/>
          <w:b/>
          <w:sz w:val="28"/>
        </w:rPr>
        <w:t xml:space="preserve"> на 2021-22 уч.год.</w:t>
      </w:r>
    </w:p>
    <w:p w:rsidR="009A1789" w:rsidRDefault="009A1789" w:rsidP="009A1789">
      <w:pPr>
        <w:pStyle w:val="21"/>
        <w:numPr>
          <w:ilvl w:val="0"/>
          <w:numId w:val="0"/>
        </w:numPr>
        <w:rPr>
          <w:color w:val="FF0000"/>
        </w:rPr>
      </w:pPr>
    </w:p>
    <w:p w:rsidR="009A1789" w:rsidRDefault="009A1789" w:rsidP="009A1789">
      <w:pPr>
        <w:widowControl w:val="0"/>
        <w:autoSpaceDE w:val="0"/>
        <w:autoSpaceDN w:val="0"/>
        <w:adjustRightInd w:val="0"/>
        <w:ind w:firstLine="426"/>
        <w:jc w:val="center"/>
        <w:outlineLvl w:val="2"/>
        <w:rPr>
          <w:b/>
          <w:sz w:val="28"/>
          <w:szCs w:val="28"/>
        </w:rPr>
      </w:pPr>
      <w:r>
        <w:rPr>
          <w:b/>
          <w:sz w:val="28"/>
          <w:szCs w:val="28"/>
        </w:rPr>
        <w:t>I. НАЧАЛЬНОЕ ОБЩЕЕ ОБРАЗОВАНИЕ</w:t>
      </w:r>
    </w:p>
    <w:p w:rsidR="009A1789" w:rsidRDefault="009A1789" w:rsidP="009A1789">
      <w:pPr>
        <w:widowControl w:val="0"/>
        <w:autoSpaceDE w:val="0"/>
        <w:autoSpaceDN w:val="0"/>
        <w:adjustRightInd w:val="0"/>
        <w:ind w:firstLine="426"/>
        <w:jc w:val="both"/>
        <w:rPr>
          <w:sz w:val="32"/>
          <w:szCs w:val="32"/>
        </w:rPr>
      </w:pPr>
    </w:p>
    <w:p w:rsidR="009A1789" w:rsidRDefault="009A1789" w:rsidP="009A1789">
      <w:pPr>
        <w:widowControl w:val="0"/>
        <w:autoSpaceDE w:val="0"/>
        <w:autoSpaceDN w:val="0"/>
        <w:adjustRightInd w:val="0"/>
        <w:ind w:firstLine="426"/>
        <w:jc w:val="both"/>
        <w:rPr>
          <w:sz w:val="32"/>
          <w:szCs w:val="32"/>
        </w:rPr>
      </w:pPr>
      <w:r>
        <w:rPr>
          <w:sz w:val="32"/>
          <w:szCs w:val="32"/>
        </w:rPr>
        <w:t>Учебный план для 1 - 4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 - 33 учебные недели, 2 - 4 классы - не менее 34 учебных недель. Для учащихся 1 классов максимальная  продолжительность учебной  недели  составляет 5 дней. Продолжительность урока в 1 классе состав</w:t>
      </w:r>
      <w:r w:rsidR="00564767">
        <w:rPr>
          <w:sz w:val="32"/>
          <w:szCs w:val="32"/>
        </w:rPr>
        <w:t>ляет 35 минут в 1  полугодии, 40</w:t>
      </w:r>
      <w:r>
        <w:rPr>
          <w:sz w:val="32"/>
          <w:szCs w:val="32"/>
        </w:rPr>
        <w:t xml:space="preserve"> минут – во 2 полугодии.</w:t>
      </w:r>
    </w:p>
    <w:p w:rsidR="009A1789" w:rsidRDefault="009A1789" w:rsidP="009A1789">
      <w:pPr>
        <w:autoSpaceDE w:val="0"/>
        <w:autoSpaceDN w:val="0"/>
        <w:adjustRightInd w:val="0"/>
        <w:ind w:firstLine="426"/>
        <w:jc w:val="both"/>
        <w:rPr>
          <w:sz w:val="32"/>
          <w:szCs w:val="32"/>
        </w:rPr>
      </w:pPr>
      <w:r>
        <w:rPr>
          <w:sz w:val="32"/>
          <w:szCs w:val="32"/>
        </w:rPr>
        <w:t>Основная образовательная программа начального общего образования в 1- 4 классах реализуется через учебный план и внеурочную деятельность.</w:t>
      </w:r>
    </w:p>
    <w:p w:rsidR="009A1789" w:rsidRDefault="009A1789" w:rsidP="009A1789">
      <w:pPr>
        <w:autoSpaceDE w:val="0"/>
        <w:autoSpaceDN w:val="0"/>
        <w:adjustRightInd w:val="0"/>
        <w:ind w:firstLine="426"/>
        <w:jc w:val="both"/>
        <w:rPr>
          <w:sz w:val="32"/>
          <w:szCs w:val="32"/>
        </w:rPr>
      </w:pPr>
      <w:r>
        <w:rPr>
          <w:sz w:val="32"/>
          <w:szCs w:val="32"/>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9A1789" w:rsidRDefault="009A1789" w:rsidP="009A1789">
      <w:pPr>
        <w:pStyle w:val="dash041e005f0431005f044b005f0447005f043d005f044b005f0439"/>
        <w:ind w:firstLine="426"/>
        <w:jc w:val="both"/>
        <w:rPr>
          <w:sz w:val="32"/>
          <w:szCs w:val="32"/>
        </w:rPr>
      </w:pPr>
      <w:r>
        <w:rPr>
          <w:sz w:val="32"/>
          <w:szCs w:val="32"/>
        </w:rPr>
        <w:t xml:space="preserve">Основная образовательная программа начального общего образования разрабатывается на основе примерной основной образовательной программы начального общего образования. </w:t>
      </w:r>
    </w:p>
    <w:p w:rsidR="009A1789" w:rsidRDefault="009A1789" w:rsidP="009A1789">
      <w:pPr>
        <w:autoSpaceDE w:val="0"/>
        <w:autoSpaceDN w:val="0"/>
        <w:adjustRightInd w:val="0"/>
        <w:ind w:firstLine="426"/>
        <w:jc w:val="both"/>
        <w:rPr>
          <w:sz w:val="32"/>
          <w:szCs w:val="32"/>
        </w:rPr>
      </w:pPr>
      <w:r>
        <w:rPr>
          <w:sz w:val="32"/>
          <w:szCs w:val="32"/>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9A1789" w:rsidRDefault="009A1789" w:rsidP="009A1789">
      <w:pPr>
        <w:autoSpaceDE w:val="0"/>
        <w:autoSpaceDN w:val="0"/>
        <w:adjustRightInd w:val="0"/>
        <w:ind w:firstLine="426"/>
        <w:jc w:val="both"/>
        <w:rPr>
          <w:sz w:val="32"/>
          <w:szCs w:val="32"/>
        </w:rPr>
      </w:pPr>
      <w:r>
        <w:rPr>
          <w:sz w:val="32"/>
          <w:szCs w:val="32"/>
        </w:rPr>
        <w:t>Школа самостоятельно разрабатывает и утверждает план внеурочной деятельности.</w:t>
      </w:r>
    </w:p>
    <w:p w:rsidR="009A1789" w:rsidRDefault="009A1789" w:rsidP="009A1789">
      <w:pPr>
        <w:autoSpaceDE w:val="0"/>
        <w:autoSpaceDN w:val="0"/>
        <w:adjustRightInd w:val="0"/>
        <w:ind w:firstLine="426"/>
        <w:jc w:val="both"/>
        <w:rPr>
          <w:sz w:val="32"/>
          <w:szCs w:val="32"/>
        </w:rPr>
      </w:pPr>
      <w:r>
        <w:rPr>
          <w:sz w:val="32"/>
          <w:szCs w:val="32"/>
        </w:rPr>
        <w:t>В   учебный  план  1-2 кл.  включен  предмет  «Шахматы» за  счет третьего часа   предмета «Физическая   культура».</w:t>
      </w:r>
    </w:p>
    <w:p w:rsidR="009A1789" w:rsidRDefault="009A1789" w:rsidP="009A1789">
      <w:pPr>
        <w:autoSpaceDE w:val="0"/>
        <w:autoSpaceDN w:val="0"/>
        <w:adjustRightInd w:val="0"/>
        <w:ind w:firstLine="426"/>
        <w:jc w:val="both"/>
        <w:rPr>
          <w:sz w:val="32"/>
          <w:szCs w:val="32"/>
        </w:rPr>
      </w:pPr>
      <w:r>
        <w:rPr>
          <w:sz w:val="32"/>
          <w:szCs w:val="32"/>
        </w:rPr>
        <w:t>В учебный  план   4  класса включен  1 час  в неделю на изучение   предмета  ОРКСЭ.</w:t>
      </w:r>
    </w:p>
    <w:p w:rsidR="009A1789" w:rsidRDefault="009A1789" w:rsidP="004961B2">
      <w:pPr>
        <w:pStyle w:val="a"/>
      </w:pPr>
      <w:r>
        <w:t>Во 2 и 3 классах часть учебного плана, формируемая участниками образовательного процесса, используется для увеличения учебных часов, отводимых на изучение родного (осетинского) языка и (осет.) литературы.</w:t>
      </w:r>
    </w:p>
    <w:p w:rsidR="009A1789" w:rsidRDefault="009A1789" w:rsidP="004961B2">
      <w:pPr>
        <w:pStyle w:val="a"/>
      </w:pPr>
      <w: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w:t>
      </w:r>
    </w:p>
    <w:p w:rsidR="009A1789" w:rsidRDefault="009A1789" w:rsidP="009A1789">
      <w:pPr>
        <w:pStyle w:val="Default"/>
        <w:ind w:firstLine="426"/>
        <w:rPr>
          <w:sz w:val="32"/>
          <w:szCs w:val="32"/>
        </w:rPr>
      </w:pPr>
      <w:r>
        <w:rPr>
          <w:sz w:val="32"/>
          <w:szCs w:val="32"/>
        </w:rPr>
        <w:t>Время, отведенное на внеурочную деятельность, не учитывается при определении максимально допустимой нагрузки.    Рекомендуется  не  менее 2 часов в 1 и 4 классах и не  менее 1 часа внеурочной деятельности во 2 и 3 классах использовать на изучение родного (нерусского)  языка и литературы, в формах, отличных от классно-урочной (</w:t>
      </w:r>
      <w:r>
        <w:rPr>
          <w:rStyle w:val="dash041e005f0431005f044b005f0447005f043d005f044b005f0439005f005fchar1char1"/>
          <w:sz w:val="32"/>
          <w:szCs w:val="32"/>
        </w:rPr>
        <w:t>кружки, театральные студии, краеведческая работа, школьные научные общества, олимпиады, поисковые и научные исследования и т.д.).</w:t>
      </w:r>
    </w:p>
    <w:p w:rsidR="009A1789" w:rsidRDefault="009A1789" w:rsidP="004961B2">
      <w:pPr>
        <w:pStyle w:val="a"/>
      </w:pPr>
      <w:r>
        <w:t>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9A1789" w:rsidRDefault="009A1789" w:rsidP="009A1789">
      <w:pPr>
        <w:jc w:val="both"/>
        <w:rPr>
          <w:color w:val="000000"/>
          <w:sz w:val="32"/>
          <w:szCs w:val="32"/>
        </w:rPr>
      </w:pPr>
      <w:r>
        <w:rPr>
          <w:color w:val="000000"/>
          <w:sz w:val="32"/>
          <w:szCs w:val="32"/>
        </w:rPr>
        <w:t>Обязательная часть учебного плана отражает содержание образования, которое обеспечивает достижение целей НОО:</w:t>
      </w:r>
    </w:p>
    <w:p w:rsidR="009A1789" w:rsidRDefault="009A1789" w:rsidP="009A1789">
      <w:pPr>
        <w:jc w:val="both"/>
        <w:rPr>
          <w:color w:val="000000"/>
          <w:sz w:val="32"/>
          <w:szCs w:val="32"/>
        </w:rPr>
      </w:pPr>
      <w:r>
        <w:rPr>
          <w:color w:val="000000"/>
          <w:sz w:val="32"/>
          <w:szCs w:val="32"/>
        </w:rPr>
        <w:t>- формирование гражданской идентичности обучающихся, приобщение их к общекультурным, национальным и этнокультурным ценностям;</w:t>
      </w:r>
    </w:p>
    <w:p w:rsidR="009A1789" w:rsidRDefault="009A1789" w:rsidP="009A1789">
      <w:pPr>
        <w:jc w:val="both"/>
        <w:rPr>
          <w:color w:val="000000"/>
          <w:sz w:val="32"/>
          <w:szCs w:val="32"/>
        </w:rPr>
      </w:pPr>
      <w:r>
        <w:rPr>
          <w:color w:val="000000"/>
          <w:sz w:val="32"/>
          <w:szCs w:val="32"/>
        </w:rPr>
        <w:t>- 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9A1789" w:rsidRDefault="009A1789" w:rsidP="009A1789">
      <w:pPr>
        <w:jc w:val="both"/>
        <w:rPr>
          <w:color w:val="000000"/>
          <w:sz w:val="32"/>
          <w:szCs w:val="32"/>
        </w:rPr>
      </w:pPr>
      <w:r>
        <w:rPr>
          <w:color w:val="000000"/>
          <w:sz w:val="32"/>
          <w:szCs w:val="32"/>
        </w:rPr>
        <w:t>- формирование здорового образа жизни, элементарных правил поведения в экстремальных ситуациях;</w:t>
      </w:r>
    </w:p>
    <w:p w:rsidR="009A1789" w:rsidRDefault="009A1789" w:rsidP="009A1789">
      <w:pPr>
        <w:jc w:val="both"/>
        <w:rPr>
          <w:color w:val="000000"/>
          <w:sz w:val="32"/>
          <w:szCs w:val="32"/>
        </w:rPr>
      </w:pPr>
      <w:r>
        <w:rPr>
          <w:color w:val="000000"/>
          <w:sz w:val="32"/>
          <w:szCs w:val="32"/>
        </w:rPr>
        <w:t>-личностное развитие обучающегося в соответствии с его индивидуальностью.</w:t>
      </w:r>
    </w:p>
    <w:p w:rsidR="009A1789" w:rsidRDefault="009A1789" w:rsidP="009A1789">
      <w:pPr>
        <w:jc w:val="both"/>
        <w:rPr>
          <w:color w:val="000000"/>
          <w:sz w:val="32"/>
          <w:szCs w:val="32"/>
        </w:rPr>
      </w:pPr>
    </w:p>
    <w:p w:rsidR="009A1789" w:rsidRDefault="009A1789" w:rsidP="009A1789">
      <w:pPr>
        <w:jc w:val="both"/>
        <w:rPr>
          <w:color w:val="000000"/>
          <w:sz w:val="32"/>
          <w:szCs w:val="32"/>
        </w:rPr>
      </w:pPr>
      <w:r>
        <w:rPr>
          <w:b/>
          <w:bCs/>
          <w:color w:val="000000"/>
          <w:sz w:val="32"/>
          <w:szCs w:val="32"/>
        </w:rPr>
        <w:t>Обязательные предметные области и основные задачи реализации содержания предметных областей приведены в таблице «Содержание предметных областей»:</w:t>
      </w:r>
    </w:p>
    <w:tbl>
      <w:tblPr>
        <w:tblW w:w="0" w:type="auto"/>
        <w:tblInd w:w="-108" w:type="dxa"/>
        <w:tblLook w:val="04A0"/>
      </w:tblPr>
      <w:tblGrid>
        <w:gridCol w:w="648"/>
        <w:gridCol w:w="2516"/>
        <w:gridCol w:w="2557"/>
        <w:gridCol w:w="4666"/>
      </w:tblGrid>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rPr>
                <w:color w:val="000000"/>
                <w:sz w:val="32"/>
                <w:szCs w:val="32"/>
              </w:rPr>
            </w:pPr>
            <w:r>
              <w:rPr>
                <w:color w:val="000000"/>
                <w:sz w:val="32"/>
                <w:szCs w:val="32"/>
              </w:rPr>
              <w:t>№</w:t>
            </w:r>
          </w:p>
          <w:p w:rsidR="009A1789" w:rsidRDefault="009A1789">
            <w:pPr>
              <w:spacing w:line="0" w:lineRule="atLeast"/>
              <w:rPr>
                <w:color w:val="000000"/>
                <w:sz w:val="32"/>
                <w:szCs w:val="32"/>
              </w:rPr>
            </w:pPr>
            <w:r>
              <w:rPr>
                <w:color w:val="000000"/>
                <w:sz w:val="32"/>
                <w:szCs w:val="32"/>
              </w:rPr>
              <w:t>п/п</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jc w:val="center"/>
              <w:rPr>
                <w:color w:val="000000"/>
                <w:sz w:val="32"/>
                <w:szCs w:val="32"/>
              </w:rPr>
            </w:pPr>
            <w:r>
              <w:rPr>
                <w:b/>
                <w:bCs/>
                <w:color w:val="000000"/>
                <w:sz w:val="32"/>
                <w:szCs w:val="32"/>
              </w:rPr>
              <w:t>Предметные</w:t>
            </w:r>
          </w:p>
          <w:p w:rsidR="009A1789" w:rsidRDefault="009A1789">
            <w:pPr>
              <w:spacing w:line="0" w:lineRule="atLeast"/>
              <w:jc w:val="center"/>
              <w:rPr>
                <w:color w:val="000000"/>
                <w:sz w:val="32"/>
                <w:szCs w:val="32"/>
              </w:rPr>
            </w:pPr>
            <w:r>
              <w:rPr>
                <w:b/>
                <w:bCs/>
                <w:color w:val="000000"/>
                <w:sz w:val="32"/>
                <w:szCs w:val="32"/>
              </w:rPr>
              <w:t> области</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jc w:val="center"/>
              <w:rPr>
                <w:color w:val="000000"/>
                <w:sz w:val="32"/>
                <w:szCs w:val="32"/>
              </w:rPr>
            </w:pPr>
            <w:r>
              <w:rPr>
                <w:b/>
                <w:bCs/>
                <w:color w:val="000000"/>
                <w:sz w:val="32"/>
                <w:szCs w:val="32"/>
              </w:rPr>
              <w:t>Учебные</w:t>
            </w:r>
          </w:p>
          <w:p w:rsidR="009A1789" w:rsidRDefault="009A1789">
            <w:pPr>
              <w:spacing w:line="0" w:lineRule="atLeast"/>
              <w:jc w:val="center"/>
              <w:rPr>
                <w:color w:val="000000"/>
                <w:sz w:val="32"/>
                <w:szCs w:val="32"/>
              </w:rPr>
            </w:pPr>
            <w:r>
              <w:rPr>
                <w:b/>
                <w:bCs/>
                <w:color w:val="000000"/>
                <w:sz w:val="32"/>
                <w:szCs w:val="32"/>
              </w:rPr>
              <w:t>предметы</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jc w:val="center"/>
              <w:rPr>
                <w:color w:val="000000"/>
                <w:sz w:val="32"/>
                <w:szCs w:val="32"/>
              </w:rPr>
            </w:pPr>
            <w:r>
              <w:rPr>
                <w:b/>
                <w:bCs/>
                <w:color w:val="000000"/>
                <w:sz w:val="32"/>
                <w:szCs w:val="32"/>
              </w:rPr>
              <w:t>Основные задачи реализации</w:t>
            </w:r>
          </w:p>
          <w:p w:rsidR="009A1789" w:rsidRDefault="009A1789">
            <w:pPr>
              <w:spacing w:line="0" w:lineRule="atLeast"/>
              <w:jc w:val="center"/>
              <w:rPr>
                <w:color w:val="000000"/>
                <w:sz w:val="32"/>
                <w:szCs w:val="32"/>
              </w:rPr>
            </w:pPr>
            <w:r>
              <w:rPr>
                <w:b/>
                <w:bCs/>
                <w:color w:val="000000"/>
                <w:sz w:val="32"/>
                <w:szCs w:val="32"/>
              </w:rPr>
              <w:t>программы</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1</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Русский язык и литературное чтение</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jc w:val="center"/>
              <w:rPr>
                <w:color w:val="000000"/>
                <w:sz w:val="32"/>
                <w:szCs w:val="32"/>
              </w:rPr>
            </w:pPr>
            <w:r>
              <w:rPr>
                <w:color w:val="000000"/>
                <w:sz w:val="32"/>
                <w:szCs w:val="32"/>
              </w:rPr>
              <w:t>Русский язык</w:t>
            </w:r>
          </w:p>
          <w:p w:rsidR="009A1789" w:rsidRDefault="009A1789">
            <w:pPr>
              <w:spacing w:line="0" w:lineRule="atLeast"/>
              <w:jc w:val="center"/>
              <w:rPr>
                <w:color w:val="000000"/>
                <w:sz w:val="32"/>
                <w:szCs w:val="32"/>
              </w:rPr>
            </w:pPr>
            <w:r>
              <w:rPr>
                <w:color w:val="000000"/>
                <w:sz w:val="32"/>
                <w:szCs w:val="32"/>
              </w:rPr>
              <w:t>Литературное чтение</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зарубежном.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2</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Родной язык и литературное чтение на радоном языке</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rPr>
                <w:color w:val="000000"/>
                <w:sz w:val="32"/>
                <w:szCs w:val="32"/>
              </w:rPr>
            </w:pPr>
            <w:r>
              <w:rPr>
                <w:color w:val="000000"/>
                <w:sz w:val="32"/>
                <w:szCs w:val="32"/>
              </w:rPr>
              <w:t>Родной язык (русский)</w:t>
            </w:r>
          </w:p>
          <w:p w:rsidR="009A1789" w:rsidRDefault="009A1789">
            <w:pPr>
              <w:spacing w:line="0" w:lineRule="atLeast"/>
              <w:rPr>
                <w:color w:val="000000"/>
                <w:sz w:val="32"/>
                <w:szCs w:val="32"/>
              </w:rPr>
            </w:pPr>
            <w:r>
              <w:rPr>
                <w:color w:val="000000"/>
                <w:sz w:val="32"/>
                <w:szCs w:val="32"/>
              </w:rPr>
              <w:t>Литературное чтение на родном языке (русском)</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3</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Иностранный язык</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Иностранный язык (английский)</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4</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Математика и информатика</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Математика Информатика</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Формирование первоначальных знаний школьников о компьютере, формируются первые элементы информационной культуры в процессе использования учебных игровых программ, простейших компьютерных тренажеров.</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 xml:space="preserve"> 5</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rPr>
                <w:color w:val="000000"/>
                <w:sz w:val="32"/>
                <w:szCs w:val="32"/>
              </w:rPr>
            </w:pPr>
            <w:r>
              <w:rPr>
                <w:color w:val="000000"/>
                <w:sz w:val="32"/>
                <w:szCs w:val="32"/>
              </w:rPr>
              <w:t>Обществознание и естествознание</w:t>
            </w:r>
          </w:p>
          <w:p w:rsidR="009A1789" w:rsidRDefault="009A1789">
            <w:pPr>
              <w:spacing w:line="0" w:lineRule="atLeast"/>
              <w:rPr>
                <w:color w:val="000000"/>
                <w:sz w:val="32"/>
                <w:szCs w:val="32"/>
              </w:rPr>
            </w:pPr>
            <w:r>
              <w:rPr>
                <w:color w:val="000000"/>
                <w:sz w:val="32"/>
                <w:szCs w:val="32"/>
              </w:rPr>
              <w:t>(окружающий мир)</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Окружающий мир</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6</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Искусство</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rPr>
                <w:color w:val="000000"/>
                <w:sz w:val="32"/>
                <w:szCs w:val="32"/>
              </w:rPr>
            </w:pPr>
            <w:r>
              <w:rPr>
                <w:color w:val="000000"/>
                <w:sz w:val="32"/>
                <w:szCs w:val="32"/>
              </w:rPr>
              <w:t>Музыка</w:t>
            </w:r>
          </w:p>
          <w:p w:rsidR="009A1789" w:rsidRDefault="009A1789">
            <w:pPr>
              <w:spacing w:line="0" w:lineRule="atLeast"/>
              <w:rPr>
                <w:color w:val="000000"/>
                <w:sz w:val="32"/>
                <w:szCs w:val="32"/>
              </w:rPr>
            </w:pPr>
            <w:r>
              <w:rPr>
                <w:color w:val="000000"/>
                <w:sz w:val="32"/>
                <w:szCs w:val="32"/>
              </w:rPr>
              <w:t>Изобразительное искусство</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7</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Технология</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Технология</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8</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Физическая культура</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Физическая культура</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r w:rsidR="009A1789" w:rsidTr="009A1789">
        <w:tc>
          <w:tcPr>
            <w:tcW w:w="53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9</w:t>
            </w:r>
          </w:p>
        </w:tc>
        <w:tc>
          <w:tcPr>
            <w:tcW w:w="1984"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Основы религиозной культуры и светской этики</w:t>
            </w:r>
          </w:p>
        </w:tc>
        <w:tc>
          <w:tcPr>
            <w:tcW w:w="2268"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Основы религиозных культур и светской этики</w:t>
            </w:r>
          </w:p>
        </w:tc>
        <w:tc>
          <w:tcPr>
            <w:tcW w:w="5350" w:type="dxa"/>
            <w:tcBorders>
              <w:top w:val="single" w:sz="8" w:space="0" w:color="000000"/>
              <w:left w:val="single" w:sz="8" w:space="0" w:color="000000"/>
              <w:bottom w:val="single" w:sz="8" w:space="0" w:color="000000"/>
              <w:right w:val="single" w:sz="8" w:space="0" w:color="000000"/>
            </w:tcBorders>
            <w:hideMark/>
          </w:tcPr>
          <w:p w:rsidR="009A1789" w:rsidRDefault="009A1789">
            <w:pPr>
              <w:spacing w:line="0" w:lineRule="atLeast"/>
              <w:rPr>
                <w:color w:val="000000"/>
                <w:sz w:val="32"/>
                <w:szCs w:val="32"/>
              </w:rPr>
            </w:pPr>
            <w:r>
              <w:rPr>
                <w:color w:val="000000"/>
                <w:sz w:val="32"/>
                <w:szCs w:val="32"/>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bl>
    <w:p w:rsidR="009A1789" w:rsidRDefault="009A1789" w:rsidP="009A1789">
      <w:pPr>
        <w:jc w:val="both"/>
        <w:rPr>
          <w:color w:val="000000"/>
          <w:sz w:val="32"/>
          <w:szCs w:val="32"/>
        </w:rPr>
      </w:pPr>
      <w:r>
        <w:rPr>
          <w:color w:val="000000"/>
          <w:sz w:val="32"/>
          <w:szCs w:val="32"/>
        </w:rPr>
        <w:t>           Оценка результатов освоения ООП НОО осуществляется на основании Положения «О формах, периодичности, порядке текущего контроля успеваемости и промежуточной аттестации обучающихся».</w:t>
      </w:r>
    </w:p>
    <w:p w:rsidR="009A1789" w:rsidRDefault="009A1789" w:rsidP="009A1789">
      <w:pPr>
        <w:jc w:val="both"/>
        <w:rPr>
          <w:color w:val="000000"/>
          <w:sz w:val="32"/>
          <w:szCs w:val="32"/>
        </w:rPr>
      </w:pPr>
      <w:r>
        <w:rPr>
          <w:color w:val="000000"/>
          <w:sz w:val="32"/>
          <w:szCs w:val="32"/>
        </w:rPr>
        <w:t>В соответствии с Федеральным законом «Об образовании в Российской Федерации» №273-ФЗ ст.58, а также Положением «О формах, периодичности, порядке текущего контроля успеваемости и промежуточной аттестации обучающихся» в Учреждении проводится промежуточная аттестация обучающихся в установленные календарным учебным графиком сроки.</w:t>
      </w:r>
    </w:p>
    <w:p w:rsidR="009A1789" w:rsidRDefault="009A1789" w:rsidP="009A1789">
      <w:pPr>
        <w:jc w:val="both"/>
        <w:rPr>
          <w:color w:val="000000"/>
          <w:sz w:val="32"/>
          <w:szCs w:val="32"/>
        </w:rPr>
      </w:pPr>
      <w:r>
        <w:rPr>
          <w:color w:val="000000"/>
          <w:sz w:val="32"/>
          <w:szCs w:val="32"/>
        </w:rPr>
        <w:t xml:space="preserve">    Промежуточная аттестация для обучающихся 2-4 классов проводится по всем учебным предметам и курсам учебного плана по итогам учебного года в форме итоговых контрольных работ, кроме «Физической культуры». По учебному предмету «Физическая культура» промежуточная аттестация проводится в виде сдачи спортивных нормативов или творческой работы в зависимости от группы здоровья. Если обучающийся является ребенком инвалидом, имеет ограниченные возможности здоровья (ОВЗ), или если он в течение учебного года был освобожден по состоянию здоровья от занятий физической культурой в объеме более 60% учебного времени, то в качестве промежуточной аттестации выполняется творческая работа.</w:t>
      </w:r>
    </w:p>
    <w:p w:rsidR="00997E7A" w:rsidRDefault="00997E7A" w:rsidP="009A1789">
      <w:pPr>
        <w:jc w:val="both"/>
        <w:rPr>
          <w:color w:val="000000"/>
          <w:sz w:val="32"/>
          <w:szCs w:val="32"/>
        </w:rPr>
      </w:pPr>
    </w:p>
    <w:p w:rsidR="00B76A41" w:rsidRPr="005A4D19" w:rsidRDefault="00997E7A" w:rsidP="00997E7A">
      <w:pPr>
        <w:rPr>
          <w:rFonts w:eastAsia="Calibri"/>
          <w:b/>
          <w:i/>
          <w:sz w:val="28"/>
          <w:szCs w:val="28"/>
        </w:rPr>
      </w:pPr>
      <w:bookmarkStart w:id="180" w:name="Par222"/>
      <w:bookmarkStart w:id="181" w:name="Par223"/>
      <w:bookmarkStart w:id="182" w:name="Par336"/>
      <w:bookmarkStart w:id="183" w:name="Par338"/>
      <w:bookmarkStart w:id="184" w:name="Par339"/>
      <w:bookmarkEnd w:id="180"/>
      <w:bookmarkEnd w:id="181"/>
      <w:bookmarkEnd w:id="182"/>
      <w:bookmarkEnd w:id="183"/>
      <w:bookmarkEnd w:id="184"/>
      <w:r>
        <w:rPr>
          <w:rFonts w:ascii="Calibri" w:eastAsia="Calibri" w:hAnsi="Calibri"/>
          <w:b/>
          <w:i/>
          <w:color w:val="FF0000"/>
          <w:sz w:val="28"/>
          <w:szCs w:val="28"/>
        </w:rPr>
        <w:t xml:space="preserve">                           </w:t>
      </w:r>
      <w:r w:rsidRPr="005A4D19">
        <w:rPr>
          <w:rFonts w:eastAsia="Calibri"/>
          <w:b/>
          <w:i/>
          <w:sz w:val="28"/>
          <w:szCs w:val="28"/>
        </w:rPr>
        <w:t>Учебный план 1-4 кл. на 2021 -22 учебный год</w:t>
      </w:r>
    </w:p>
    <w:tbl>
      <w:tblPr>
        <w:tblStyle w:val="1e"/>
        <w:tblpPr w:leftFromText="180" w:rightFromText="180" w:vertAnchor="text" w:horzAnchor="margin" w:tblpXSpec="center" w:tblpY="436"/>
        <w:tblW w:w="11463" w:type="dxa"/>
        <w:tblLayout w:type="fixed"/>
        <w:tblLook w:val="04A0"/>
      </w:tblPr>
      <w:tblGrid>
        <w:gridCol w:w="2518"/>
        <w:gridCol w:w="3048"/>
        <w:gridCol w:w="936"/>
        <w:gridCol w:w="992"/>
        <w:gridCol w:w="993"/>
        <w:gridCol w:w="992"/>
        <w:gridCol w:w="992"/>
        <w:gridCol w:w="992"/>
      </w:tblGrid>
      <w:tr w:rsidR="00B76A41" w:rsidRPr="00A56BE8" w:rsidTr="00B76A41">
        <w:trPr>
          <w:trHeight w:val="531"/>
        </w:trPr>
        <w:tc>
          <w:tcPr>
            <w:tcW w:w="2518" w:type="dxa"/>
            <w:vMerge w:val="restart"/>
          </w:tcPr>
          <w:p w:rsidR="00B76A41" w:rsidRPr="00A56BE8" w:rsidRDefault="00B76A41" w:rsidP="00B76A41">
            <w:r w:rsidRPr="00A56BE8">
              <w:t>Предметная область</w:t>
            </w:r>
          </w:p>
        </w:tc>
        <w:tc>
          <w:tcPr>
            <w:tcW w:w="3048" w:type="dxa"/>
            <w:vMerge w:val="restart"/>
          </w:tcPr>
          <w:p w:rsidR="00B76A41" w:rsidRPr="00A56BE8" w:rsidRDefault="00B76A41" w:rsidP="00B76A41">
            <w:r w:rsidRPr="00A56BE8">
              <w:t>Учебные   предметы.</w:t>
            </w:r>
          </w:p>
        </w:tc>
        <w:tc>
          <w:tcPr>
            <w:tcW w:w="5897" w:type="dxa"/>
            <w:gridSpan w:val="6"/>
          </w:tcPr>
          <w:p w:rsidR="00B76A41" w:rsidRPr="00A56BE8" w:rsidRDefault="00B76A41" w:rsidP="00B76A41">
            <w:r w:rsidRPr="00A56BE8">
              <w:t>Количество часов в неделю.</w:t>
            </w:r>
          </w:p>
        </w:tc>
      </w:tr>
      <w:tr w:rsidR="00B76A41" w:rsidRPr="00A56BE8" w:rsidTr="00B76A41">
        <w:tc>
          <w:tcPr>
            <w:tcW w:w="2518" w:type="dxa"/>
            <w:vMerge/>
          </w:tcPr>
          <w:p w:rsidR="00B76A41" w:rsidRPr="00A56BE8" w:rsidRDefault="00B76A41" w:rsidP="00B76A41"/>
        </w:tc>
        <w:tc>
          <w:tcPr>
            <w:tcW w:w="3048" w:type="dxa"/>
            <w:vMerge/>
          </w:tcPr>
          <w:p w:rsidR="00B76A41" w:rsidRPr="00A56BE8" w:rsidRDefault="00B76A41" w:rsidP="00B76A41"/>
        </w:tc>
        <w:tc>
          <w:tcPr>
            <w:tcW w:w="936" w:type="dxa"/>
          </w:tcPr>
          <w:p w:rsidR="00B76A41" w:rsidRPr="00A56BE8" w:rsidRDefault="00B76A41" w:rsidP="00B76A41">
            <w:r w:rsidRPr="00A56BE8">
              <w:t>1 класс</w:t>
            </w:r>
          </w:p>
        </w:tc>
        <w:tc>
          <w:tcPr>
            <w:tcW w:w="992" w:type="dxa"/>
          </w:tcPr>
          <w:p w:rsidR="00B76A41" w:rsidRPr="00A56BE8" w:rsidRDefault="00B76A41" w:rsidP="00B76A41">
            <w:r w:rsidRPr="00A56BE8">
              <w:t>2 класс</w:t>
            </w:r>
          </w:p>
        </w:tc>
        <w:tc>
          <w:tcPr>
            <w:tcW w:w="993" w:type="dxa"/>
          </w:tcPr>
          <w:p w:rsidR="00B76A41" w:rsidRPr="00A56BE8" w:rsidRDefault="00B76A41" w:rsidP="00B76A41">
            <w:r w:rsidRPr="00A56BE8">
              <w:t>2 класс</w:t>
            </w:r>
          </w:p>
        </w:tc>
        <w:tc>
          <w:tcPr>
            <w:tcW w:w="992" w:type="dxa"/>
          </w:tcPr>
          <w:p w:rsidR="00B76A41" w:rsidRPr="00A56BE8" w:rsidRDefault="00B76A41" w:rsidP="00B76A41">
            <w:r w:rsidRPr="00A56BE8">
              <w:t xml:space="preserve">    3 класс</w:t>
            </w:r>
          </w:p>
        </w:tc>
        <w:tc>
          <w:tcPr>
            <w:tcW w:w="992" w:type="dxa"/>
          </w:tcPr>
          <w:p w:rsidR="00B76A41" w:rsidRPr="00A56BE8" w:rsidRDefault="00B76A41" w:rsidP="00B76A41">
            <w:r w:rsidRPr="00A56BE8">
              <w:t xml:space="preserve">   4 класс</w:t>
            </w:r>
          </w:p>
        </w:tc>
        <w:tc>
          <w:tcPr>
            <w:tcW w:w="992" w:type="dxa"/>
          </w:tcPr>
          <w:p w:rsidR="00B76A41" w:rsidRPr="00A56BE8" w:rsidRDefault="00B76A41" w:rsidP="00B76A41">
            <w:r w:rsidRPr="00A56BE8">
              <w:t>Всего</w:t>
            </w:r>
          </w:p>
        </w:tc>
      </w:tr>
      <w:tr w:rsidR="00B76A41" w:rsidRPr="00A56BE8" w:rsidTr="00B76A41">
        <w:tc>
          <w:tcPr>
            <w:tcW w:w="2518" w:type="dxa"/>
            <w:vMerge w:val="restart"/>
          </w:tcPr>
          <w:p w:rsidR="00B76A41" w:rsidRPr="00A56BE8" w:rsidRDefault="00B76A41" w:rsidP="00B76A41">
            <w:pPr>
              <w:rPr>
                <w:i/>
              </w:rPr>
            </w:pPr>
          </w:p>
          <w:p w:rsidR="00B76A41" w:rsidRPr="00A56BE8" w:rsidRDefault="00B76A41" w:rsidP="00B76A41">
            <w:pPr>
              <w:rPr>
                <w:i/>
              </w:rPr>
            </w:pPr>
            <w:r w:rsidRPr="00A56BE8">
              <w:rPr>
                <w:i/>
              </w:rPr>
              <w:t>Филология</w:t>
            </w:r>
          </w:p>
        </w:tc>
        <w:tc>
          <w:tcPr>
            <w:tcW w:w="3048" w:type="dxa"/>
          </w:tcPr>
          <w:p w:rsidR="00B76A41" w:rsidRPr="00A56BE8" w:rsidRDefault="00B76A41" w:rsidP="00B76A41">
            <w:pPr>
              <w:rPr>
                <w:i/>
              </w:rPr>
            </w:pPr>
            <w:r w:rsidRPr="00A56BE8">
              <w:rPr>
                <w:i/>
              </w:rPr>
              <w:t>Русский язык</w:t>
            </w:r>
          </w:p>
        </w:tc>
        <w:tc>
          <w:tcPr>
            <w:tcW w:w="936" w:type="dxa"/>
          </w:tcPr>
          <w:p w:rsidR="00B76A41" w:rsidRPr="00A56BE8" w:rsidRDefault="00B76A41" w:rsidP="00B76A41">
            <w:pPr>
              <w:jc w:val="center"/>
              <w:rPr>
                <w:b/>
                <w:i/>
              </w:rPr>
            </w:pPr>
            <w:r w:rsidRPr="00A56BE8">
              <w:rPr>
                <w:b/>
                <w:i/>
              </w:rPr>
              <w:t>4</w:t>
            </w:r>
          </w:p>
        </w:tc>
        <w:tc>
          <w:tcPr>
            <w:tcW w:w="992" w:type="dxa"/>
          </w:tcPr>
          <w:p w:rsidR="00B76A41" w:rsidRPr="00A56BE8" w:rsidRDefault="00B76A41" w:rsidP="00B76A41">
            <w:pPr>
              <w:jc w:val="center"/>
              <w:rPr>
                <w:b/>
                <w:i/>
              </w:rPr>
            </w:pPr>
            <w:r w:rsidRPr="00A56BE8">
              <w:rPr>
                <w:b/>
                <w:i/>
              </w:rPr>
              <w:t>5</w:t>
            </w:r>
          </w:p>
        </w:tc>
        <w:tc>
          <w:tcPr>
            <w:tcW w:w="993" w:type="dxa"/>
          </w:tcPr>
          <w:p w:rsidR="00B76A41" w:rsidRPr="00A56BE8" w:rsidRDefault="00B76A41" w:rsidP="00B76A41">
            <w:pPr>
              <w:jc w:val="center"/>
              <w:rPr>
                <w:b/>
                <w:i/>
              </w:rPr>
            </w:pPr>
            <w:r w:rsidRPr="00A56BE8">
              <w:rPr>
                <w:b/>
                <w:i/>
              </w:rPr>
              <w:t>5</w:t>
            </w:r>
          </w:p>
        </w:tc>
        <w:tc>
          <w:tcPr>
            <w:tcW w:w="992" w:type="dxa"/>
          </w:tcPr>
          <w:p w:rsidR="00B76A41" w:rsidRPr="00A56BE8" w:rsidRDefault="00B76A41" w:rsidP="00B76A41">
            <w:pPr>
              <w:jc w:val="center"/>
              <w:rPr>
                <w:b/>
                <w:i/>
              </w:rPr>
            </w:pPr>
            <w:r w:rsidRPr="00A56BE8">
              <w:rPr>
                <w:b/>
                <w:i/>
              </w:rPr>
              <w:t>5</w:t>
            </w:r>
          </w:p>
        </w:tc>
        <w:tc>
          <w:tcPr>
            <w:tcW w:w="992" w:type="dxa"/>
          </w:tcPr>
          <w:p w:rsidR="00B76A41" w:rsidRPr="00A56BE8" w:rsidRDefault="00B76A41" w:rsidP="00B76A41">
            <w:pPr>
              <w:jc w:val="center"/>
              <w:rPr>
                <w:b/>
                <w:i/>
              </w:rPr>
            </w:pPr>
            <w:r w:rsidRPr="00A56BE8">
              <w:rPr>
                <w:b/>
                <w:i/>
              </w:rPr>
              <w:t>5</w:t>
            </w:r>
          </w:p>
        </w:tc>
        <w:tc>
          <w:tcPr>
            <w:tcW w:w="992" w:type="dxa"/>
          </w:tcPr>
          <w:p w:rsidR="00B76A41" w:rsidRPr="00A56BE8" w:rsidRDefault="00B76A41" w:rsidP="00B76A41">
            <w:pPr>
              <w:rPr>
                <w:b/>
                <w:i/>
              </w:rPr>
            </w:pPr>
            <w:r w:rsidRPr="00A56BE8">
              <w:rPr>
                <w:b/>
                <w:i/>
              </w:rPr>
              <w:t>24</w:t>
            </w:r>
          </w:p>
        </w:tc>
      </w:tr>
      <w:tr w:rsidR="00B76A41" w:rsidRPr="00A56BE8" w:rsidTr="00B76A41">
        <w:tc>
          <w:tcPr>
            <w:tcW w:w="2518" w:type="dxa"/>
            <w:vMerge/>
          </w:tcPr>
          <w:p w:rsidR="00B76A41" w:rsidRPr="00A56BE8" w:rsidRDefault="00B76A41" w:rsidP="00B76A41">
            <w:pPr>
              <w:rPr>
                <w:i/>
              </w:rPr>
            </w:pPr>
          </w:p>
        </w:tc>
        <w:tc>
          <w:tcPr>
            <w:tcW w:w="3048" w:type="dxa"/>
          </w:tcPr>
          <w:p w:rsidR="00B76A41" w:rsidRPr="00A56BE8" w:rsidRDefault="00B76A41" w:rsidP="00B76A41">
            <w:pPr>
              <w:rPr>
                <w:i/>
              </w:rPr>
            </w:pPr>
            <w:r w:rsidRPr="00A56BE8">
              <w:rPr>
                <w:i/>
              </w:rPr>
              <w:t>Литературное чтение</w:t>
            </w:r>
          </w:p>
        </w:tc>
        <w:tc>
          <w:tcPr>
            <w:tcW w:w="936" w:type="dxa"/>
          </w:tcPr>
          <w:p w:rsidR="00B76A41" w:rsidRPr="00A56BE8" w:rsidRDefault="00B76A41" w:rsidP="00B76A41">
            <w:pPr>
              <w:jc w:val="center"/>
              <w:rPr>
                <w:i/>
              </w:rPr>
            </w:pPr>
            <w:r w:rsidRPr="00A56BE8">
              <w:rPr>
                <w:i/>
              </w:rPr>
              <w:t>2</w:t>
            </w:r>
          </w:p>
        </w:tc>
        <w:tc>
          <w:tcPr>
            <w:tcW w:w="992" w:type="dxa"/>
          </w:tcPr>
          <w:p w:rsidR="00B76A41" w:rsidRPr="00A56BE8" w:rsidRDefault="00B76A41" w:rsidP="00B76A41">
            <w:pPr>
              <w:jc w:val="center"/>
              <w:rPr>
                <w:b/>
                <w:i/>
              </w:rPr>
            </w:pPr>
            <w:r w:rsidRPr="00A56BE8">
              <w:rPr>
                <w:b/>
                <w:i/>
              </w:rPr>
              <w:t>3</w:t>
            </w:r>
          </w:p>
        </w:tc>
        <w:tc>
          <w:tcPr>
            <w:tcW w:w="993"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jc w:val="center"/>
              <w:rPr>
                <w:i/>
              </w:rPr>
            </w:pPr>
            <w:r w:rsidRPr="00A56BE8">
              <w:rPr>
                <w:i/>
              </w:rPr>
              <w:t>3</w:t>
            </w:r>
          </w:p>
        </w:tc>
        <w:tc>
          <w:tcPr>
            <w:tcW w:w="992"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rPr>
                <w:b/>
                <w:i/>
              </w:rPr>
            </w:pPr>
            <w:r w:rsidRPr="00A56BE8">
              <w:rPr>
                <w:b/>
                <w:i/>
              </w:rPr>
              <w:t>14</w:t>
            </w:r>
          </w:p>
        </w:tc>
      </w:tr>
      <w:tr w:rsidR="00B76A41" w:rsidRPr="00A56BE8" w:rsidTr="00B76A41">
        <w:tc>
          <w:tcPr>
            <w:tcW w:w="2518" w:type="dxa"/>
            <w:vMerge/>
          </w:tcPr>
          <w:p w:rsidR="00B76A41" w:rsidRPr="00A56BE8" w:rsidRDefault="00B76A41" w:rsidP="00B76A41">
            <w:pPr>
              <w:rPr>
                <w:i/>
              </w:rPr>
            </w:pPr>
          </w:p>
        </w:tc>
        <w:tc>
          <w:tcPr>
            <w:tcW w:w="3048" w:type="dxa"/>
          </w:tcPr>
          <w:p w:rsidR="00B76A41" w:rsidRPr="00A56BE8" w:rsidRDefault="00B76A41" w:rsidP="00B76A41">
            <w:pPr>
              <w:rPr>
                <w:i/>
              </w:rPr>
            </w:pPr>
            <w:r w:rsidRPr="00A56BE8">
              <w:rPr>
                <w:i/>
              </w:rPr>
              <w:t>Иностранный язык (английский язык)</w:t>
            </w:r>
          </w:p>
        </w:tc>
        <w:tc>
          <w:tcPr>
            <w:tcW w:w="936" w:type="dxa"/>
          </w:tcPr>
          <w:p w:rsidR="00B76A41" w:rsidRPr="00A56BE8" w:rsidRDefault="00B76A41" w:rsidP="00B76A41">
            <w:pPr>
              <w:jc w:val="center"/>
              <w:rPr>
                <w:b/>
                <w:i/>
              </w:rPr>
            </w:pPr>
          </w:p>
        </w:tc>
        <w:tc>
          <w:tcPr>
            <w:tcW w:w="992" w:type="dxa"/>
          </w:tcPr>
          <w:p w:rsidR="00B76A41" w:rsidRPr="00A56BE8" w:rsidRDefault="00B76A41" w:rsidP="00B76A41">
            <w:pPr>
              <w:jc w:val="center"/>
              <w:rPr>
                <w:b/>
                <w:i/>
              </w:rPr>
            </w:pPr>
            <w:r w:rsidRPr="00A56BE8">
              <w:rPr>
                <w:b/>
                <w:i/>
              </w:rPr>
              <w:t>2</w:t>
            </w:r>
          </w:p>
        </w:tc>
        <w:tc>
          <w:tcPr>
            <w:tcW w:w="993"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rPr>
                <w:b/>
                <w:i/>
              </w:rPr>
            </w:pPr>
            <w:r w:rsidRPr="00A56BE8">
              <w:rPr>
                <w:b/>
                <w:i/>
              </w:rPr>
              <w:t>8</w:t>
            </w:r>
          </w:p>
        </w:tc>
      </w:tr>
      <w:tr w:rsidR="00B76A41" w:rsidRPr="00A56BE8" w:rsidTr="00B76A41">
        <w:tc>
          <w:tcPr>
            <w:tcW w:w="2518" w:type="dxa"/>
          </w:tcPr>
          <w:p w:rsidR="00B76A41" w:rsidRPr="00A56BE8" w:rsidRDefault="00B76A41" w:rsidP="00B76A41">
            <w:pPr>
              <w:rPr>
                <w:i/>
              </w:rPr>
            </w:pPr>
            <w:r w:rsidRPr="00A56BE8">
              <w:rPr>
                <w:i/>
              </w:rPr>
              <w:t>Математика и информатика</w:t>
            </w:r>
          </w:p>
        </w:tc>
        <w:tc>
          <w:tcPr>
            <w:tcW w:w="3048" w:type="dxa"/>
          </w:tcPr>
          <w:p w:rsidR="00B76A41" w:rsidRPr="00A56BE8" w:rsidRDefault="00B76A41" w:rsidP="00B76A41">
            <w:pPr>
              <w:rPr>
                <w:i/>
              </w:rPr>
            </w:pPr>
            <w:r w:rsidRPr="00A56BE8">
              <w:rPr>
                <w:i/>
              </w:rPr>
              <w:t>Математика</w:t>
            </w:r>
          </w:p>
        </w:tc>
        <w:tc>
          <w:tcPr>
            <w:tcW w:w="936" w:type="dxa"/>
          </w:tcPr>
          <w:p w:rsidR="00B76A41" w:rsidRPr="00A56BE8" w:rsidRDefault="00B76A41" w:rsidP="00B76A41">
            <w:pPr>
              <w:jc w:val="center"/>
              <w:rPr>
                <w:b/>
                <w:i/>
              </w:rPr>
            </w:pPr>
            <w:r w:rsidRPr="00A56BE8">
              <w:rPr>
                <w:b/>
                <w:i/>
              </w:rPr>
              <w:t>4</w:t>
            </w:r>
          </w:p>
        </w:tc>
        <w:tc>
          <w:tcPr>
            <w:tcW w:w="992" w:type="dxa"/>
          </w:tcPr>
          <w:p w:rsidR="00B76A41" w:rsidRPr="00A56BE8" w:rsidRDefault="00B76A41" w:rsidP="00B76A41">
            <w:pPr>
              <w:jc w:val="center"/>
              <w:rPr>
                <w:b/>
                <w:i/>
              </w:rPr>
            </w:pPr>
            <w:r w:rsidRPr="00A56BE8">
              <w:rPr>
                <w:b/>
                <w:i/>
              </w:rPr>
              <w:t>4</w:t>
            </w:r>
          </w:p>
        </w:tc>
        <w:tc>
          <w:tcPr>
            <w:tcW w:w="993" w:type="dxa"/>
          </w:tcPr>
          <w:p w:rsidR="00B76A41" w:rsidRPr="00A56BE8" w:rsidRDefault="00B76A41" w:rsidP="00B76A41">
            <w:pPr>
              <w:jc w:val="center"/>
              <w:rPr>
                <w:b/>
                <w:i/>
              </w:rPr>
            </w:pPr>
            <w:r w:rsidRPr="00A56BE8">
              <w:rPr>
                <w:b/>
                <w:i/>
              </w:rPr>
              <w:t>4</w:t>
            </w:r>
          </w:p>
        </w:tc>
        <w:tc>
          <w:tcPr>
            <w:tcW w:w="992" w:type="dxa"/>
          </w:tcPr>
          <w:p w:rsidR="00B76A41" w:rsidRPr="00A56BE8" w:rsidRDefault="00B76A41" w:rsidP="00B76A41">
            <w:pPr>
              <w:jc w:val="center"/>
              <w:rPr>
                <w:b/>
                <w:i/>
              </w:rPr>
            </w:pPr>
            <w:r w:rsidRPr="00A56BE8">
              <w:rPr>
                <w:b/>
                <w:i/>
              </w:rPr>
              <w:t>4</w:t>
            </w:r>
          </w:p>
        </w:tc>
        <w:tc>
          <w:tcPr>
            <w:tcW w:w="992" w:type="dxa"/>
          </w:tcPr>
          <w:p w:rsidR="00B76A41" w:rsidRPr="00A56BE8" w:rsidRDefault="00B76A41" w:rsidP="00B76A41">
            <w:pPr>
              <w:jc w:val="center"/>
              <w:rPr>
                <w:b/>
                <w:i/>
              </w:rPr>
            </w:pPr>
            <w:r w:rsidRPr="00A56BE8">
              <w:rPr>
                <w:b/>
                <w:i/>
              </w:rPr>
              <w:t>4</w:t>
            </w:r>
          </w:p>
        </w:tc>
        <w:tc>
          <w:tcPr>
            <w:tcW w:w="992" w:type="dxa"/>
          </w:tcPr>
          <w:p w:rsidR="00B76A41" w:rsidRPr="00A56BE8" w:rsidRDefault="00B76A41" w:rsidP="00B76A41">
            <w:pPr>
              <w:rPr>
                <w:b/>
                <w:i/>
              </w:rPr>
            </w:pPr>
            <w:r w:rsidRPr="00A56BE8">
              <w:rPr>
                <w:b/>
                <w:i/>
              </w:rPr>
              <w:t>20</w:t>
            </w:r>
          </w:p>
        </w:tc>
      </w:tr>
      <w:tr w:rsidR="00B76A41" w:rsidRPr="00A56BE8" w:rsidTr="00B76A41">
        <w:tc>
          <w:tcPr>
            <w:tcW w:w="2518" w:type="dxa"/>
          </w:tcPr>
          <w:p w:rsidR="00B76A41" w:rsidRPr="00A56BE8" w:rsidRDefault="00B76A41" w:rsidP="00B76A41">
            <w:pPr>
              <w:rPr>
                <w:i/>
              </w:rPr>
            </w:pPr>
            <w:r w:rsidRPr="00A56BE8">
              <w:rPr>
                <w:i/>
              </w:rPr>
              <w:t>Обществознание и естествознание</w:t>
            </w:r>
          </w:p>
        </w:tc>
        <w:tc>
          <w:tcPr>
            <w:tcW w:w="3048" w:type="dxa"/>
          </w:tcPr>
          <w:p w:rsidR="00B76A41" w:rsidRPr="00A56BE8" w:rsidRDefault="00B76A41" w:rsidP="00B76A41">
            <w:pPr>
              <w:rPr>
                <w:i/>
              </w:rPr>
            </w:pPr>
            <w:r w:rsidRPr="00A56BE8">
              <w:rPr>
                <w:i/>
              </w:rPr>
              <w:t>Окружающий мир</w:t>
            </w:r>
          </w:p>
        </w:tc>
        <w:tc>
          <w:tcPr>
            <w:tcW w:w="936"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jc w:val="center"/>
              <w:rPr>
                <w:b/>
                <w:i/>
              </w:rPr>
            </w:pPr>
            <w:r w:rsidRPr="00A56BE8">
              <w:rPr>
                <w:b/>
                <w:i/>
              </w:rPr>
              <w:t>2</w:t>
            </w:r>
          </w:p>
        </w:tc>
        <w:tc>
          <w:tcPr>
            <w:tcW w:w="993"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rPr>
                <w:b/>
                <w:i/>
              </w:rPr>
            </w:pPr>
            <w:r w:rsidRPr="00A56BE8">
              <w:rPr>
                <w:b/>
                <w:i/>
              </w:rPr>
              <w:t>10</w:t>
            </w:r>
          </w:p>
        </w:tc>
      </w:tr>
      <w:tr w:rsidR="00B76A41" w:rsidRPr="00A56BE8" w:rsidTr="00B76A41">
        <w:tc>
          <w:tcPr>
            <w:tcW w:w="2518" w:type="dxa"/>
            <w:vMerge w:val="restart"/>
          </w:tcPr>
          <w:p w:rsidR="00B76A41" w:rsidRPr="00A56BE8" w:rsidRDefault="00B76A41" w:rsidP="00B76A41">
            <w:pPr>
              <w:rPr>
                <w:i/>
              </w:rPr>
            </w:pPr>
            <w:r w:rsidRPr="00A56BE8">
              <w:rPr>
                <w:i/>
              </w:rPr>
              <w:t>Искусство</w:t>
            </w:r>
          </w:p>
        </w:tc>
        <w:tc>
          <w:tcPr>
            <w:tcW w:w="3048" w:type="dxa"/>
          </w:tcPr>
          <w:p w:rsidR="00B76A41" w:rsidRPr="00A56BE8" w:rsidRDefault="00B76A41" w:rsidP="00B76A41">
            <w:pPr>
              <w:rPr>
                <w:i/>
              </w:rPr>
            </w:pPr>
            <w:r w:rsidRPr="00A56BE8">
              <w:rPr>
                <w:i/>
              </w:rPr>
              <w:t>Изобразительное искусство</w:t>
            </w:r>
          </w:p>
        </w:tc>
        <w:tc>
          <w:tcPr>
            <w:tcW w:w="936"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3"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rPr>
                <w:b/>
                <w:i/>
              </w:rPr>
            </w:pPr>
            <w:r w:rsidRPr="00A56BE8">
              <w:rPr>
                <w:b/>
                <w:i/>
              </w:rPr>
              <w:t>5</w:t>
            </w:r>
          </w:p>
        </w:tc>
      </w:tr>
      <w:tr w:rsidR="00B76A41" w:rsidRPr="00A56BE8" w:rsidTr="00B76A41">
        <w:tc>
          <w:tcPr>
            <w:tcW w:w="2518" w:type="dxa"/>
            <w:vMerge/>
          </w:tcPr>
          <w:p w:rsidR="00B76A41" w:rsidRPr="00A56BE8" w:rsidRDefault="00B76A41" w:rsidP="00B76A41">
            <w:pPr>
              <w:rPr>
                <w:i/>
              </w:rPr>
            </w:pPr>
          </w:p>
        </w:tc>
        <w:tc>
          <w:tcPr>
            <w:tcW w:w="3048" w:type="dxa"/>
          </w:tcPr>
          <w:p w:rsidR="00B76A41" w:rsidRPr="00A56BE8" w:rsidRDefault="00B76A41" w:rsidP="00B76A41">
            <w:pPr>
              <w:rPr>
                <w:i/>
              </w:rPr>
            </w:pPr>
            <w:r w:rsidRPr="00A56BE8">
              <w:rPr>
                <w:i/>
              </w:rPr>
              <w:t>Музыка</w:t>
            </w:r>
          </w:p>
        </w:tc>
        <w:tc>
          <w:tcPr>
            <w:tcW w:w="936"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3"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rPr>
                <w:b/>
                <w:i/>
              </w:rPr>
            </w:pPr>
            <w:r w:rsidRPr="00A56BE8">
              <w:rPr>
                <w:b/>
                <w:i/>
              </w:rPr>
              <w:t>5</w:t>
            </w:r>
          </w:p>
        </w:tc>
      </w:tr>
      <w:tr w:rsidR="00B76A41" w:rsidRPr="00A56BE8" w:rsidTr="00B76A41">
        <w:tc>
          <w:tcPr>
            <w:tcW w:w="2518" w:type="dxa"/>
          </w:tcPr>
          <w:p w:rsidR="00B76A41" w:rsidRPr="00A56BE8" w:rsidRDefault="00B76A41" w:rsidP="00B76A41">
            <w:pPr>
              <w:rPr>
                <w:i/>
              </w:rPr>
            </w:pPr>
            <w:r w:rsidRPr="00A56BE8">
              <w:rPr>
                <w:i/>
              </w:rPr>
              <w:t>Технология</w:t>
            </w:r>
          </w:p>
        </w:tc>
        <w:tc>
          <w:tcPr>
            <w:tcW w:w="3048" w:type="dxa"/>
          </w:tcPr>
          <w:p w:rsidR="00B76A41" w:rsidRPr="00A56BE8" w:rsidRDefault="00B76A41" w:rsidP="00B76A41">
            <w:pPr>
              <w:rPr>
                <w:i/>
              </w:rPr>
            </w:pPr>
            <w:r w:rsidRPr="00A56BE8">
              <w:rPr>
                <w:i/>
              </w:rPr>
              <w:t>Технология</w:t>
            </w:r>
          </w:p>
        </w:tc>
        <w:tc>
          <w:tcPr>
            <w:tcW w:w="936"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3"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rPr>
                <w:b/>
                <w:i/>
              </w:rPr>
            </w:pPr>
            <w:r w:rsidRPr="00A56BE8">
              <w:rPr>
                <w:b/>
                <w:i/>
              </w:rPr>
              <w:t>5</w:t>
            </w:r>
          </w:p>
        </w:tc>
      </w:tr>
      <w:tr w:rsidR="00B76A41" w:rsidRPr="00A56BE8" w:rsidTr="00B76A41">
        <w:tc>
          <w:tcPr>
            <w:tcW w:w="2518" w:type="dxa"/>
          </w:tcPr>
          <w:p w:rsidR="00B76A41" w:rsidRPr="00A56BE8" w:rsidRDefault="00B76A41" w:rsidP="00B76A41">
            <w:pPr>
              <w:rPr>
                <w:i/>
              </w:rPr>
            </w:pPr>
            <w:r w:rsidRPr="00A56BE8">
              <w:rPr>
                <w:i/>
              </w:rPr>
              <w:t>Физическая культура</w:t>
            </w:r>
          </w:p>
        </w:tc>
        <w:tc>
          <w:tcPr>
            <w:tcW w:w="3048" w:type="dxa"/>
          </w:tcPr>
          <w:p w:rsidR="00B76A41" w:rsidRPr="00A56BE8" w:rsidRDefault="00B76A41" w:rsidP="00B76A41">
            <w:pPr>
              <w:rPr>
                <w:i/>
              </w:rPr>
            </w:pPr>
            <w:r w:rsidRPr="00A56BE8">
              <w:rPr>
                <w:i/>
              </w:rPr>
              <w:t>Физическая культура</w:t>
            </w:r>
          </w:p>
        </w:tc>
        <w:tc>
          <w:tcPr>
            <w:tcW w:w="936"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jc w:val="center"/>
              <w:rPr>
                <w:b/>
                <w:i/>
              </w:rPr>
            </w:pPr>
            <w:r w:rsidRPr="00A56BE8">
              <w:rPr>
                <w:b/>
                <w:i/>
              </w:rPr>
              <w:t>3</w:t>
            </w:r>
          </w:p>
        </w:tc>
        <w:tc>
          <w:tcPr>
            <w:tcW w:w="993"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rPr>
                <w:b/>
                <w:i/>
              </w:rPr>
            </w:pPr>
            <w:r w:rsidRPr="00A56BE8">
              <w:rPr>
                <w:b/>
                <w:i/>
              </w:rPr>
              <w:t>15</w:t>
            </w:r>
          </w:p>
        </w:tc>
      </w:tr>
      <w:tr w:rsidR="00B76A41" w:rsidRPr="00A56BE8" w:rsidTr="00B76A41">
        <w:tc>
          <w:tcPr>
            <w:tcW w:w="2518" w:type="dxa"/>
          </w:tcPr>
          <w:p w:rsidR="00B76A41" w:rsidRPr="00A56BE8" w:rsidRDefault="00B76A41" w:rsidP="00B76A41">
            <w:pPr>
              <w:rPr>
                <w:i/>
              </w:rPr>
            </w:pPr>
            <w:r w:rsidRPr="00A56BE8">
              <w:rPr>
                <w:i/>
              </w:rPr>
              <w:t>Основы религиозной культуры и светской этики</w:t>
            </w:r>
          </w:p>
        </w:tc>
        <w:tc>
          <w:tcPr>
            <w:tcW w:w="3048" w:type="dxa"/>
          </w:tcPr>
          <w:p w:rsidR="00B76A41" w:rsidRPr="00A56BE8" w:rsidRDefault="00B76A41" w:rsidP="00B76A41">
            <w:pPr>
              <w:rPr>
                <w:i/>
              </w:rPr>
            </w:pPr>
            <w:r w:rsidRPr="00A56BE8">
              <w:rPr>
                <w:i/>
              </w:rPr>
              <w:t>Основы духовно-нравственной  культуры народов России</w:t>
            </w:r>
          </w:p>
        </w:tc>
        <w:tc>
          <w:tcPr>
            <w:tcW w:w="936" w:type="dxa"/>
            <w:tcBorders>
              <w:bottom w:val="single" w:sz="4" w:space="0" w:color="000000"/>
            </w:tcBorders>
          </w:tcPr>
          <w:p w:rsidR="00B76A41" w:rsidRPr="00A56BE8" w:rsidRDefault="00B76A41" w:rsidP="00B76A41">
            <w:pPr>
              <w:jc w:val="center"/>
              <w:rPr>
                <w:b/>
                <w:i/>
              </w:rPr>
            </w:pPr>
          </w:p>
        </w:tc>
        <w:tc>
          <w:tcPr>
            <w:tcW w:w="992" w:type="dxa"/>
            <w:tcBorders>
              <w:bottom w:val="single" w:sz="4" w:space="0" w:color="000000"/>
            </w:tcBorders>
          </w:tcPr>
          <w:p w:rsidR="00B76A41" w:rsidRPr="00A56BE8" w:rsidRDefault="00B76A41" w:rsidP="00B76A41">
            <w:pPr>
              <w:jc w:val="center"/>
              <w:rPr>
                <w:b/>
                <w:i/>
              </w:rPr>
            </w:pPr>
          </w:p>
        </w:tc>
        <w:tc>
          <w:tcPr>
            <w:tcW w:w="993" w:type="dxa"/>
            <w:tcBorders>
              <w:bottom w:val="single" w:sz="4" w:space="0" w:color="000000"/>
            </w:tcBorders>
          </w:tcPr>
          <w:p w:rsidR="00B76A41" w:rsidRPr="00A56BE8" w:rsidRDefault="00B76A41" w:rsidP="00B76A41">
            <w:pPr>
              <w:jc w:val="center"/>
              <w:rPr>
                <w:b/>
                <w:i/>
              </w:rPr>
            </w:pPr>
          </w:p>
        </w:tc>
        <w:tc>
          <w:tcPr>
            <w:tcW w:w="992" w:type="dxa"/>
            <w:tcBorders>
              <w:bottom w:val="single" w:sz="4" w:space="0" w:color="000000"/>
            </w:tcBorders>
          </w:tcPr>
          <w:p w:rsidR="00B76A41" w:rsidRPr="00A56BE8" w:rsidRDefault="00B76A41" w:rsidP="00B76A41">
            <w:pPr>
              <w:jc w:val="center"/>
              <w:rPr>
                <w:b/>
                <w:i/>
              </w:rPr>
            </w:pPr>
            <w:r w:rsidRPr="00A56BE8">
              <w:rPr>
                <w:b/>
                <w:i/>
              </w:rPr>
              <w:t>0</w:t>
            </w:r>
          </w:p>
        </w:tc>
        <w:tc>
          <w:tcPr>
            <w:tcW w:w="992" w:type="dxa"/>
            <w:tcBorders>
              <w:bottom w:val="single" w:sz="4" w:space="0" w:color="000000"/>
            </w:tcBorders>
          </w:tcPr>
          <w:p w:rsidR="00B76A41" w:rsidRPr="00A56BE8" w:rsidRDefault="00B76A41" w:rsidP="00B76A41">
            <w:pPr>
              <w:jc w:val="center"/>
              <w:rPr>
                <w:b/>
                <w:i/>
              </w:rPr>
            </w:pPr>
            <w:r w:rsidRPr="00A56BE8">
              <w:rPr>
                <w:b/>
                <w:i/>
              </w:rPr>
              <w:t>1</w:t>
            </w:r>
          </w:p>
        </w:tc>
        <w:tc>
          <w:tcPr>
            <w:tcW w:w="992" w:type="dxa"/>
            <w:tcBorders>
              <w:bottom w:val="single" w:sz="4" w:space="0" w:color="000000"/>
            </w:tcBorders>
          </w:tcPr>
          <w:p w:rsidR="00B76A41" w:rsidRPr="00A56BE8" w:rsidRDefault="00B76A41" w:rsidP="00B76A41">
            <w:pPr>
              <w:rPr>
                <w:b/>
                <w:i/>
              </w:rPr>
            </w:pPr>
            <w:r w:rsidRPr="00A56BE8">
              <w:rPr>
                <w:b/>
                <w:i/>
              </w:rPr>
              <w:t>1</w:t>
            </w:r>
          </w:p>
        </w:tc>
      </w:tr>
      <w:tr w:rsidR="00B76A41" w:rsidRPr="00A56BE8" w:rsidTr="00B76A41">
        <w:tc>
          <w:tcPr>
            <w:tcW w:w="2518" w:type="dxa"/>
          </w:tcPr>
          <w:p w:rsidR="00B76A41" w:rsidRPr="00A56BE8" w:rsidRDefault="00B76A41" w:rsidP="00B76A41">
            <w:pPr>
              <w:jc w:val="center"/>
              <w:rPr>
                <w:b/>
                <w:i/>
              </w:rPr>
            </w:pPr>
          </w:p>
        </w:tc>
        <w:tc>
          <w:tcPr>
            <w:tcW w:w="8945" w:type="dxa"/>
            <w:gridSpan w:val="7"/>
          </w:tcPr>
          <w:p w:rsidR="00B76A41" w:rsidRPr="00A56BE8" w:rsidRDefault="00B76A41" w:rsidP="00B76A41">
            <w:pPr>
              <w:rPr>
                <w:b/>
                <w:i/>
              </w:rPr>
            </w:pPr>
            <w:r w:rsidRPr="00A56BE8">
              <w:rPr>
                <w:b/>
                <w:i/>
              </w:rPr>
              <w:t>Региональный (национально-региональный) компонент</w:t>
            </w:r>
          </w:p>
          <w:p w:rsidR="00B76A41" w:rsidRPr="00A56BE8" w:rsidRDefault="00B76A41" w:rsidP="00B76A41">
            <w:pPr>
              <w:rPr>
                <w:b/>
                <w:i/>
              </w:rPr>
            </w:pPr>
          </w:p>
        </w:tc>
      </w:tr>
      <w:tr w:rsidR="00B76A41" w:rsidRPr="00A56BE8" w:rsidTr="00B76A41">
        <w:tc>
          <w:tcPr>
            <w:tcW w:w="2518" w:type="dxa"/>
          </w:tcPr>
          <w:p w:rsidR="00B76A41" w:rsidRPr="00A56BE8" w:rsidRDefault="00B76A41" w:rsidP="00B76A41">
            <w:pPr>
              <w:rPr>
                <w:i/>
              </w:rPr>
            </w:pPr>
          </w:p>
        </w:tc>
        <w:tc>
          <w:tcPr>
            <w:tcW w:w="3048" w:type="dxa"/>
          </w:tcPr>
          <w:p w:rsidR="00B76A41" w:rsidRPr="00A56BE8" w:rsidRDefault="00B76A41" w:rsidP="00B76A41">
            <w:pPr>
              <w:rPr>
                <w:i/>
              </w:rPr>
            </w:pPr>
            <w:r w:rsidRPr="00A56BE8">
              <w:rPr>
                <w:i/>
              </w:rPr>
              <w:t>Родной (осетинский) язык</w:t>
            </w:r>
          </w:p>
        </w:tc>
        <w:tc>
          <w:tcPr>
            <w:tcW w:w="936"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jc w:val="center"/>
              <w:rPr>
                <w:b/>
                <w:i/>
              </w:rPr>
            </w:pPr>
            <w:r w:rsidRPr="00A56BE8">
              <w:rPr>
                <w:b/>
                <w:i/>
              </w:rPr>
              <w:t>2</w:t>
            </w:r>
          </w:p>
        </w:tc>
        <w:tc>
          <w:tcPr>
            <w:tcW w:w="993"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jc w:val="center"/>
              <w:rPr>
                <w:b/>
                <w:i/>
              </w:rPr>
            </w:pPr>
            <w:r w:rsidRPr="00A56BE8">
              <w:rPr>
                <w:b/>
                <w:i/>
              </w:rPr>
              <w:t>2</w:t>
            </w:r>
          </w:p>
        </w:tc>
        <w:tc>
          <w:tcPr>
            <w:tcW w:w="992" w:type="dxa"/>
          </w:tcPr>
          <w:p w:rsidR="00B76A41" w:rsidRPr="00A56BE8" w:rsidRDefault="00B76A41" w:rsidP="00B76A41">
            <w:pPr>
              <w:jc w:val="center"/>
              <w:rPr>
                <w:b/>
                <w:i/>
              </w:rPr>
            </w:pPr>
            <w:r w:rsidRPr="00A56BE8">
              <w:rPr>
                <w:b/>
                <w:i/>
              </w:rPr>
              <w:t>3</w:t>
            </w:r>
          </w:p>
        </w:tc>
        <w:tc>
          <w:tcPr>
            <w:tcW w:w="992" w:type="dxa"/>
          </w:tcPr>
          <w:p w:rsidR="00B76A41" w:rsidRPr="00A56BE8" w:rsidRDefault="00B76A41" w:rsidP="00B76A41">
            <w:pPr>
              <w:rPr>
                <w:b/>
                <w:i/>
              </w:rPr>
            </w:pPr>
            <w:r w:rsidRPr="00A56BE8">
              <w:rPr>
                <w:b/>
                <w:i/>
              </w:rPr>
              <w:t>12</w:t>
            </w:r>
          </w:p>
        </w:tc>
      </w:tr>
      <w:tr w:rsidR="00B76A41" w:rsidRPr="00A56BE8" w:rsidTr="00B76A41">
        <w:tc>
          <w:tcPr>
            <w:tcW w:w="2518" w:type="dxa"/>
          </w:tcPr>
          <w:p w:rsidR="00B76A41" w:rsidRPr="00A56BE8" w:rsidRDefault="00B76A41" w:rsidP="00B76A41">
            <w:pPr>
              <w:rPr>
                <w:i/>
              </w:rPr>
            </w:pPr>
          </w:p>
        </w:tc>
        <w:tc>
          <w:tcPr>
            <w:tcW w:w="3048" w:type="dxa"/>
          </w:tcPr>
          <w:p w:rsidR="00B76A41" w:rsidRPr="00A56BE8" w:rsidRDefault="00B76A41" w:rsidP="00B76A41">
            <w:pPr>
              <w:rPr>
                <w:i/>
              </w:rPr>
            </w:pPr>
            <w:r w:rsidRPr="00A56BE8">
              <w:rPr>
                <w:i/>
              </w:rPr>
              <w:t>Литературное чтение  на родном (осетинском) языке</w:t>
            </w:r>
          </w:p>
        </w:tc>
        <w:tc>
          <w:tcPr>
            <w:tcW w:w="936" w:type="dxa"/>
          </w:tcPr>
          <w:p w:rsidR="00B76A41" w:rsidRPr="00A56BE8" w:rsidRDefault="00B76A41" w:rsidP="00B76A41">
            <w:pPr>
              <w:jc w:val="center"/>
              <w:rPr>
                <w:b/>
                <w:i/>
              </w:rPr>
            </w:pPr>
          </w:p>
        </w:tc>
        <w:tc>
          <w:tcPr>
            <w:tcW w:w="992" w:type="dxa"/>
          </w:tcPr>
          <w:p w:rsidR="00B76A41" w:rsidRPr="00A56BE8" w:rsidRDefault="00B76A41" w:rsidP="00B76A41">
            <w:pPr>
              <w:jc w:val="center"/>
              <w:rPr>
                <w:b/>
                <w:i/>
              </w:rPr>
            </w:pPr>
            <w:r w:rsidRPr="00A56BE8">
              <w:rPr>
                <w:b/>
                <w:i/>
              </w:rPr>
              <w:t>1</w:t>
            </w:r>
          </w:p>
        </w:tc>
        <w:tc>
          <w:tcPr>
            <w:tcW w:w="993"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p>
        </w:tc>
        <w:tc>
          <w:tcPr>
            <w:tcW w:w="992" w:type="dxa"/>
          </w:tcPr>
          <w:p w:rsidR="00B76A41" w:rsidRPr="00A56BE8" w:rsidRDefault="00B76A41" w:rsidP="00B76A41">
            <w:pPr>
              <w:rPr>
                <w:b/>
                <w:i/>
              </w:rPr>
            </w:pPr>
            <w:r w:rsidRPr="00A56BE8">
              <w:rPr>
                <w:b/>
                <w:i/>
              </w:rPr>
              <w:t>3</w:t>
            </w:r>
          </w:p>
        </w:tc>
      </w:tr>
      <w:tr w:rsidR="00B76A41" w:rsidRPr="00A56BE8" w:rsidTr="00B76A41">
        <w:tc>
          <w:tcPr>
            <w:tcW w:w="2518" w:type="dxa"/>
          </w:tcPr>
          <w:p w:rsidR="00B76A41" w:rsidRPr="00A56BE8" w:rsidRDefault="00B76A41" w:rsidP="00B76A41">
            <w:pPr>
              <w:rPr>
                <w:b/>
                <w:i/>
              </w:rPr>
            </w:pPr>
          </w:p>
        </w:tc>
        <w:tc>
          <w:tcPr>
            <w:tcW w:w="3048" w:type="dxa"/>
          </w:tcPr>
          <w:p w:rsidR="00B76A41" w:rsidRPr="00A56BE8" w:rsidRDefault="00B76A41" w:rsidP="00B76A41">
            <w:pPr>
              <w:rPr>
                <w:b/>
                <w:i/>
              </w:rPr>
            </w:pPr>
            <w:r w:rsidRPr="00A56BE8">
              <w:rPr>
                <w:b/>
                <w:i/>
              </w:rPr>
              <w:t>Итого:</w:t>
            </w:r>
          </w:p>
        </w:tc>
        <w:tc>
          <w:tcPr>
            <w:tcW w:w="936" w:type="dxa"/>
          </w:tcPr>
          <w:p w:rsidR="00B76A41" w:rsidRPr="00A56BE8" w:rsidRDefault="00B76A41" w:rsidP="00B76A41">
            <w:pPr>
              <w:jc w:val="center"/>
              <w:rPr>
                <w:b/>
                <w:i/>
              </w:rPr>
            </w:pPr>
            <w:r w:rsidRPr="00A56BE8">
              <w:rPr>
                <w:b/>
                <w:i/>
              </w:rPr>
              <w:t>21</w:t>
            </w:r>
          </w:p>
        </w:tc>
        <w:tc>
          <w:tcPr>
            <w:tcW w:w="992" w:type="dxa"/>
          </w:tcPr>
          <w:p w:rsidR="00B76A41" w:rsidRPr="00A56BE8" w:rsidRDefault="00B76A41" w:rsidP="00B76A41">
            <w:pPr>
              <w:jc w:val="center"/>
              <w:rPr>
                <w:b/>
                <w:i/>
              </w:rPr>
            </w:pPr>
            <w:r w:rsidRPr="00A56BE8">
              <w:rPr>
                <w:b/>
                <w:i/>
              </w:rPr>
              <w:t>25</w:t>
            </w:r>
          </w:p>
        </w:tc>
        <w:tc>
          <w:tcPr>
            <w:tcW w:w="993" w:type="dxa"/>
          </w:tcPr>
          <w:p w:rsidR="00B76A41" w:rsidRPr="00A56BE8" w:rsidRDefault="00B76A41" w:rsidP="00B76A41">
            <w:pPr>
              <w:jc w:val="center"/>
              <w:rPr>
                <w:b/>
                <w:i/>
              </w:rPr>
            </w:pPr>
            <w:r w:rsidRPr="00A56BE8">
              <w:rPr>
                <w:b/>
                <w:i/>
              </w:rPr>
              <w:t>25</w:t>
            </w:r>
          </w:p>
        </w:tc>
        <w:tc>
          <w:tcPr>
            <w:tcW w:w="992" w:type="dxa"/>
          </w:tcPr>
          <w:p w:rsidR="00B76A41" w:rsidRPr="00A56BE8" w:rsidRDefault="00B76A41" w:rsidP="00B76A41">
            <w:pPr>
              <w:jc w:val="center"/>
              <w:rPr>
                <w:b/>
                <w:i/>
              </w:rPr>
            </w:pPr>
            <w:r w:rsidRPr="00A56BE8">
              <w:rPr>
                <w:b/>
                <w:i/>
              </w:rPr>
              <w:t>25</w:t>
            </w:r>
          </w:p>
        </w:tc>
        <w:tc>
          <w:tcPr>
            <w:tcW w:w="992" w:type="dxa"/>
          </w:tcPr>
          <w:p w:rsidR="00B76A41" w:rsidRPr="00A56BE8" w:rsidRDefault="00B76A41" w:rsidP="00B76A41">
            <w:pPr>
              <w:jc w:val="center"/>
              <w:rPr>
                <w:b/>
                <w:i/>
              </w:rPr>
            </w:pPr>
            <w:r w:rsidRPr="00A56BE8">
              <w:rPr>
                <w:b/>
                <w:i/>
              </w:rPr>
              <w:t>26</w:t>
            </w:r>
          </w:p>
        </w:tc>
        <w:tc>
          <w:tcPr>
            <w:tcW w:w="992" w:type="dxa"/>
          </w:tcPr>
          <w:p w:rsidR="00B76A41" w:rsidRPr="00A56BE8" w:rsidRDefault="00B76A41" w:rsidP="00B76A41">
            <w:pPr>
              <w:rPr>
                <w:b/>
                <w:i/>
              </w:rPr>
            </w:pPr>
            <w:r w:rsidRPr="00A56BE8">
              <w:rPr>
                <w:b/>
                <w:i/>
              </w:rPr>
              <w:t>122</w:t>
            </w:r>
          </w:p>
        </w:tc>
      </w:tr>
      <w:tr w:rsidR="00B76A41" w:rsidRPr="00A56BE8" w:rsidTr="00B76A41">
        <w:tc>
          <w:tcPr>
            <w:tcW w:w="2518" w:type="dxa"/>
          </w:tcPr>
          <w:p w:rsidR="00B76A41" w:rsidRPr="00A56BE8" w:rsidRDefault="00B76A41" w:rsidP="00B76A41"/>
        </w:tc>
        <w:tc>
          <w:tcPr>
            <w:tcW w:w="3048" w:type="dxa"/>
          </w:tcPr>
          <w:p w:rsidR="00B76A41" w:rsidRPr="00A56BE8" w:rsidRDefault="00B76A41" w:rsidP="00B76A41">
            <w:pPr>
              <w:rPr>
                <w:b/>
              </w:rPr>
            </w:pPr>
            <w:r w:rsidRPr="00A56BE8">
              <w:t>Часть формируемая участниками образовательного процесса (родной  язык)</w:t>
            </w:r>
          </w:p>
        </w:tc>
        <w:tc>
          <w:tcPr>
            <w:tcW w:w="936" w:type="dxa"/>
          </w:tcPr>
          <w:p w:rsidR="00B76A41" w:rsidRPr="00A56BE8" w:rsidRDefault="00B76A41" w:rsidP="00B76A41">
            <w:pPr>
              <w:jc w:val="center"/>
              <w:rPr>
                <w:b/>
                <w:i/>
              </w:rPr>
            </w:pPr>
          </w:p>
        </w:tc>
        <w:tc>
          <w:tcPr>
            <w:tcW w:w="992" w:type="dxa"/>
          </w:tcPr>
          <w:p w:rsidR="00B76A41" w:rsidRPr="00A56BE8" w:rsidRDefault="00B76A41" w:rsidP="00B76A41">
            <w:pPr>
              <w:jc w:val="center"/>
              <w:rPr>
                <w:b/>
                <w:i/>
              </w:rPr>
            </w:pPr>
            <w:r w:rsidRPr="00A56BE8">
              <w:rPr>
                <w:b/>
                <w:i/>
              </w:rPr>
              <w:t>1</w:t>
            </w:r>
          </w:p>
        </w:tc>
        <w:tc>
          <w:tcPr>
            <w:tcW w:w="993"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1</w:t>
            </w:r>
          </w:p>
        </w:tc>
        <w:tc>
          <w:tcPr>
            <w:tcW w:w="992" w:type="dxa"/>
          </w:tcPr>
          <w:p w:rsidR="00B76A41" w:rsidRPr="00A56BE8" w:rsidRDefault="00B76A41" w:rsidP="00B76A41">
            <w:pPr>
              <w:jc w:val="center"/>
              <w:rPr>
                <w:b/>
                <w:i/>
              </w:rPr>
            </w:pPr>
            <w:r w:rsidRPr="00A56BE8">
              <w:rPr>
                <w:b/>
                <w:i/>
              </w:rPr>
              <w:t>0</w:t>
            </w:r>
          </w:p>
        </w:tc>
        <w:tc>
          <w:tcPr>
            <w:tcW w:w="992" w:type="dxa"/>
          </w:tcPr>
          <w:p w:rsidR="00B76A41" w:rsidRPr="00A56BE8" w:rsidRDefault="00B76A41" w:rsidP="00B76A41">
            <w:pPr>
              <w:rPr>
                <w:b/>
                <w:i/>
              </w:rPr>
            </w:pPr>
            <w:r w:rsidRPr="00A56BE8">
              <w:rPr>
                <w:b/>
                <w:i/>
              </w:rPr>
              <w:t>3</w:t>
            </w:r>
          </w:p>
        </w:tc>
      </w:tr>
      <w:tr w:rsidR="00B76A41" w:rsidRPr="00A56BE8" w:rsidTr="00B76A41">
        <w:trPr>
          <w:trHeight w:val="994"/>
        </w:trPr>
        <w:tc>
          <w:tcPr>
            <w:tcW w:w="2518" w:type="dxa"/>
          </w:tcPr>
          <w:p w:rsidR="00B76A41" w:rsidRPr="00A56BE8" w:rsidRDefault="00B76A41" w:rsidP="00B76A41">
            <w:pPr>
              <w:rPr>
                <w:b/>
              </w:rPr>
            </w:pPr>
          </w:p>
        </w:tc>
        <w:tc>
          <w:tcPr>
            <w:tcW w:w="3048" w:type="dxa"/>
          </w:tcPr>
          <w:p w:rsidR="00B76A41" w:rsidRPr="00A56BE8" w:rsidRDefault="00B76A41" w:rsidP="00B76A41">
            <w:pPr>
              <w:rPr>
                <w:b/>
              </w:rPr>
            </w:pPr>
            <w:r w:rsidRPr="00A56BE8">
              <w:rPr>
                <w:b/>
              </w:rPr>
              <w:t>Максимально  допустимая недельная  нагрузка при 5 -дневной учебной неделе.</w:t>
            </w:r>
          </w:p>
        </w:tc>
        <w:tc>
          <w:tcPr>
            <w:tcW w:w="936" w:type="dxa"/>
          </w:tcPr>
          <w:p w:rsidR="00B76A41" w:rsidRPr="00A56BE8" w:rsidRDefault="00B76A41" w:rsidP="00B76A41">
            <w:pPr>
              <w:jc w:val="center"/>
              <w:rPr>
                <w:b/>
                <w:i/>
              </w:rPr>
            </w:pPr>
            <w:r w:rsidRPr="00A56BE8">
              <w:rPr>
                <w:b/>
                <w:i/>
              </w:rPr>
              <w:t>21</w:t>
            </w:r>
          </w:p>
        </w:tc>
        <w:tc>
          <w:tcPr>
            <w:tcW w:w="992" w:type="dxa"/>
          </w:tcPr>
          <w:p w:rsidR="00B76A41" w:rsidRPr="00A56BE8" w:rsidRDefault="00B76A41" w:rsidP="00B76A41">
            <w:pPr>
              <w:jc w:val="center"/>
              <w:rPr>
                <w:b/>
                <w:i/>
              </w:rPr>
            </w:pPr>
            <w:r w:rsidRPr="00A56BE8">
              <w:rPr>
                <w:b/>
                <w:i/>
              </w:rPr>
              <w:t>26</w:t>
            </w:r>
          </w:p>
        </w:tc>
        <w:tc>
          <w:tcPr>
            <w:tcW w:w="993" w:type="dxa"/>
          </w:tcPr>
          <w:p w:rsidR="00B76A41" w:rsidRPr="00A56BE8" w:rsidRDefault="00B76A41" w:rsidP="00B76A41">
            <w:pPr>
              <w:jc w:val="center"/>
              <w:rPr>
                <w:b/>
                <w:i/>
              </w:rPr>
            </w:pPr>
            <w:r w:rsidRPr="00A56BE8">
              <w:rPr>
                <w:b/>
                <w:i/>
              </w:rPr>
              <w:t>26</w:t>
            </w:r>
          </w:p>
        </w:tc>
        <w:tc>
          <w:tcPr>
            <w:tcW w:w="992" w:type="dxa"/>
          </w:tcPr>
          <w:p w:rsidR="00B76A41" w:rsidRPr="00A56BE8" w:rsidRDefault="00B76A41" w:rsidP="00B76A41">
            <w:pPr>
              <w:jc w:val="center"/>
              <w:rPr>
                <w:b/>
                <w:i/>
              </w:rPr>
            </w:pPr>
            <w:r w:rsidRPr="00A56BE8">
              <w:rPr>
                <w:b/>
                <w:i/>
              </w:rPr>
              <w:t>26</w:t>
            </w:r>
          </w:p>
        </w:tc>
        <w:tc>
          <w:tcPr>
            <w:tcW w:w="992" w:type="dxa"/>
          </w:tcPr>
          <w:p w:rsidR="00B76A41" w:rsidRPr="00A56BE8" w:rsidRDefault="00B76A41" w:rsidP="00B76A41">
            <w:pPr>
              <w:jc w:val="center"/>
              <w:rPr>
                <w:b/>
                <w:i/>
              </w:rPr>
            </w:pPr>
            <w:r w:rsidRPr="00A56BE8">
              <w:rPr>
                <w:b/>
                <w:i/>
              </w:rPr>
              <w:t>26</w:t>
            </w:r>
          </w:p>
        </w:tc>
        <w:tc>
          <w:tcPr>
            <w:tcW w:w="992" w:type="dxa"/>
          </w:tcPr>
          <w:p w:rsidR="00B76A41" w:rsidRPr="00A56BE8" w:rsidRDefault="00B76A41" w:rsidP="00B76A41">
            <w:pPr>
              <w:rPr>
                <w:b/>
                <w:i/>
              </w:rPr>
            </w:pPr>
            <w:r w:rsidRPr="00A56BE8">
              <w:rPr>
                <w:b/>
                <w:i/>
              </w:rPr>
              <w:t>125</w:t>
            </w:r>
          </w:p>
        </w:tc>
      </w:tr>
    </w:tbl>
    <w:p w:rsidR="00B76A41" w:rsidRDefault="00B76A41" w:rsidP="00B76A41">
      <w:pPr>
        <w:rPr>
          <w:rFonts w:ascii="Calibri" w:eastAsia="Calibri" w:hAnsi="Calibri"/>
          <w:b/>
          <w:i/>
          <w:sz w:val="36"/>
          <w:szCs w:val="36"/>
        </w:rPr>
      </w:pPr>
    </w:p>
    <w:p w:rsidR="00B76A41" w:rsidRDefault="00B76A41" w:rsidP="00B76A41">
      <w:pPr>
        <w:rPr>
          <w:rFonts w:eastAsia="Calibri"/>
          <w:i/>
          <w:sz w:val="28"/>
          <w:szCs w:val="28"/>
        </w:rPr>
      </w:pPr>
    </w:p>
    <w:p w:rsidR="00B76A41" w:rsidRPr="00997E7A" w:rsidRDefault="00B76A41" w:rsidP="00B76A41">
      <w:pPr>
        <w:rPr>
          <w:rFonts w:eastAsia="Calibri"/>
          <w:b/>
          <w:i/>
          <w:sz w:val="22"/>
          <w:szCs w:val="22"/>
        </w:rPr>
      </w:pPr>
      <w:r w:rsidRPr="00997E7A">
        <w:rPr>
          <w:rFonts w:eastAsia="Calibri"/>
          <w:b/>
          <w:i/>
          <w:sz w:val="22"/>
          <w:szCs w:val="22"/>
        </w:rPr>
        <w:t>Часы компонента образовательного учреждения направлены на увеличение часов:      Родной (осетинский)  язык – 2 класс – 1 час на  увеличение.  Родной  (осетинский)  язык – 3 класс-- 1 час  на  увеличение.</w:t>
      </w:r>
    </w:p>
    <w:p w:rsidR="00B76A41" w:rsidRPr="00997E7A" w:rsidRDefault="00B76A41" w:rsidP="00B76A41">
      <w:pPr>
        <w:rPr>
          <w:rFonts w:eastAsia="Calibri"/>
          <w:b/>
          <w:i/>
          <w:sz w:val="22"/>
          <w:szCs w:val="22"/>
        </w:rPr>
      </w:pPr>
      <w:r w:rsidRPr="00997E7A">
        <w:rPr>
          <w:rFonts w:eastAsia="Calibri"/>
          <w:b/>
          <w:i/>
          <w:sz w:val="22"/>
          <w:szCs w:val="22"/>
        </w:rPr>
        <w:t>В 4 классе 17 часов отведено  на  изучение  предмета «История  Осетии».</w:t>
      </w:r>
    </w:p>
    <w:p w:rsidR="00B76A41" w:rsidRPr="00997E7A" w:rsidRDefault="00B76A41" w:rsidP="00997E7A">
      <w:pPr>
        <w:rPr>
          <w:rFonts w:eastAsia="Calibri"/>
          <w:b/>
          <w:i/>
          <w:sz w:val="22"/>
          <w:szCs w:val="22"/>
        </w:rPr>
      </w:pPr>
      <w:r w:rsidRPr="00997E7A">
        <w:rPr>
          <w:rFonts w:eastAsia="Calibri"/>
          <w:b/>
          <w:i/>
          <w:sz w:val="22"/>
          <w:szCs w:val="22"/>
        </w:rPr>
        <w:t>Часы  ведутся интегрированно с  предметом «Окружающий  мир».</w:t>
      </w:r>
    </w:p>
    <w:p w:rsidR="00B76A41" w:rsidRPr="00997E7A" w:rsidRDefault="00B76A41" w:rsidP="009A1789">
      <w:pPr>
        <w:jc w:val="both"/>
        <w:rPr>
          <w:b/>
          <w:sz w:val="22"/>
          <w:szCs w:val="22"/>
        </w:rPr>
      </w:pPr>
    </w:p>
    <w:p w:rsidR="009A1789" w:rsidRDefault="009A1789" w:rsidP="00997E7A">
      <w:pPr>
        <w:jc w:val="center"/>
        <w:rPr>
          <w:sz w:val="28"/>
          <w:szCs w:val="32"/>
        </w:rPr>
      </w:pPr>
      <w:r>
        <w:rPr>
          <w:sz w:val="28"/>
          <w:szCs w:val="32"/>
        </w:rPr>
        <w:t>Пояснительная записка</w:t>
      </w:r>
    </w:p>
    <w:p w:rsidR="009A1789" w:rsidRDefault="009A1789" w:rsidP="009A1789">
      <w:pPr>
        <w:tabs>
          <w:tab w:val="left" w:pos="714"/>
        </w:tabs>
        <w:spacing w:line="276" w:lineRule="auto"/>
        <w:ind w:firstLine="284"/>
        <w:jc w:val="both"/>
      </w:pPr>
      <w:r>
        <w:rPr>
          <w:bCs/>
        </w:rPr>
        <w:t xml:space="preserve">          </w:t>
      </w:r>
      <w:r>
        <w:rPr>
          <w:b/>
          <w:bCs/>
          <w:sz w:val="28"/>
        </w:rPr>
        <w:t>Внеурочная деятельность</w:t>
      </w:r>
      <w:r>
        <w:rPr>
          <w:bCs/>
          <w:sz w:val="28"/>
        </w:rPr>
        <w:t xml:space="preserve">  </w:t>
      </w:r>
      <w:r>
        <w:t xml:space="preserve">- 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начального общего образования.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9A1789" w:rsidRDefault="009A1789" w:rsidP="009A1789">
      <w:pPr>
        <w:spacing w:line="276" w:lineRule="auto"/>
        <w:ind w:firstLine="284"/>
        <w:jc w:val="both"/>
      </w:pPr>
      <w: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9A1789" w:rsidRDefault="009A1789" w:rsidP="009A1789">
      <w:pPr>
        <w:tabs>
          <w:tab w:val="left" w:pos="4500"/>
          <w:tab w:val="left" w:pos="9180"/>
          <w:tab w:val="left" w:pos="9360"/>
        </w:tabs>
        <w:spacing w:line="276" w:lineRule="auto"/>
        <w:ind w:firstLine="284"/>
        <w:jc w:val="both"/>
      </w:pPr>
      <w: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 викторин, праздничных мероприятий, классных часов, школьных научных обществ, олимпиад, соревнований, поисковых и научных исследований и т.д.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9A1789" w:rsidRDefault="009A1789" w:rsidP="009A1789">
      <w:pPr>
        <w:spacing w:line="276" w:lineRule="auto"/>
        <w:ind w:firstLine="284"/>
        <w:jc w:val="both"/>
      </w:pPr>
      <w:r>
        <w:t>Внеурочные занятия должны направлять свою деятельность на каждого ученика, чтобы он мог ощутить свою уникальность и востребованность.</w:t>
      </w:r>
    </w:p>
    <w:p w:rsidR="009A1789" w:rsidRDefault="009A1789" w:rsidP="009A1789">
      <w:pPr>
        <w:tabs>
          <w:tab w:val="left" w:pos="4500"/>
          <w:tab w:val="left" w:pos="9180"/>
          <w:tab w:val="left" w:pos="9360"/>
        </w:tabs>
        <w:spacing w:line="276" w:lineRule="auto"/>
        <w:ind w:firstLine="284"/>
        <w:jc w:val="both"/>
      </w:pPr>
      <w: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9A1789" w:rsidRDefault="009A1789" w:rsidP="009A1789">
      <w:pPr>
        <w:spacing w:line="276" w:lineRule="auto"/>
        <w:ind w:firstLine="284"/>
        <w:jc w:val="both"/>
      </w:pPr>
      <w:r>
        <w:t xml:space="preserve">Воспитательная цель, поставленная  школой,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9A1789" w:rsidRDefault="009A1789" w:rsidP="009A1789">
      <w:pPr>
        <w:spacing w:line="276" w:lineRule="auto"/>
        <w:ind w:firstLine="284"/>
        <w:jc w:val="both"/>
      </w:pPr>
      <w:r>
        <w:t xml:space="preserve">Внеурочная деятельность направлена на развитие воспитательных результатов: </w:t>
      </w:r>
    </w:p>
    <w:p w:rsidR="009A1789" w:rsidRDefault="009A1789" w:rsidP="009A1789">
      <w:pPr>
        <w:numPr>
          <w:ilvl w:val="0"/>
          <w:numId w:val="54"/>
        </w:numPr>
        <w:spacing w:line="276" w:lineRule="auto"/>
        <w:ind w:left="180" w:firstLine="180"/>
        <w:jc w:val="both"/>
      </w:pPr>
      <w:r>
        <w:t>формирование положительного отношения к базовым общественным ценностям;</w:t>
      </w:r>
    </w:p>
    <w:p w:rsidR="009A1789" w:rsidRDefault="009A1789" w:rsidP="009A1789">
      <w:pPr>
        <w:numPr>
          <w:ilvl w:val="0"/>
          <w:numId w:val="54"/>
        </w:numPr>
        <w:spacing w:line="276" w:lineRule="auto"/>
        <w:ind w:left="180" w:firstLine="180"/>
        <w:jc w:val="both"/>
      </w:pPr>
      <w:r>
        <w:t>приобретение учащимися социального опыта;</w:t>
      </w:r>
    </w:p>
    <w:p w:rsidR="009A1789" w:rsidRDefault="009A1789" w:rsidP="009A1789">
      <w:pPr>
        <w:numPr>
          <w:ilvl w:val="0"/>
          <w:numId w:val="54"/>
        </w:numPr>
        <w:spacing w:line="276" w:lineRule="auto"/>
        <w:ind w:left="180" w:firstLine="180"/>
        <w:jc w:val="both"/>
      </w:pPr>
      <w:r>
        <w:t>самостоятельного общественного действия.</w:t>
      </w:r>
    </w:p>
    <w:p w:rsidR="009A1789" w:rsidRDefault="009A1789" w:rsidP="009A1789">
      <w:pPr>
        <w:spacing w:line="276" w:lineRule="auto"/>
        <w:ind w:firstLine="284"/>
        <w:jc w:val="both"/>
        <w:rPr>
          <w:b/>
          <w:u w:val="single"/>
        </w:rPr>
      </w:pPr>
      <w:r>
        <w:rPr>
          <w:b/>
          <w:u w:val="single"/>
        </w:rPr>
        <w:t>1. Цель  внеурочной деятельности:</w:t>
      </w:r>
    </w:p>
    <w:p w:rsidR="009A1789" w:rsidRDefault="009A1789" w:rsidP="009A1789">
      <w:pPr>
        <w:spacing w:line="276" w:lineRule="auto"/>
        <w:jc w:val="both"/>
      </w:pPr>
      <w:r>
        <w:t xml:space="preserve">            Создание таких условий, которые  обеспечат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9A1789" w:rsidRDefault="009A1789" w:rsidP="009A1789">
      <w:pPr>
        <w:spacing w:line="276" w:lineRule="auto"/>
        <w:ind w:firstLine="284"/>
        <w:jc w:val="both"/>
      </w:pPr>
      <w:r>
        <w:t>Внеурочная деятельность направлена на удовлетворение индивидуальных потребностей учащихся, путем предоставления выбора широкого спектра занятий, направленных на развитие детей. Часы по внеурочной  деятельности  могут  быть  использованы на ведение учебных курсов, расширяющих содержание учебных предметов, обеспечивающих различные интересы обучающихся.</w:t>
      </w:r>
    </w:p>
    <w:p w:rsidR="009A1789" w:rsidRDefault="009A1789" w:rsidP="009A1789">
      <w:pPr>
        <w:spacing w:line="276" w:lineRule="auto"/>
        <w:ind w:firstLine="284"/>
        <w:jc w:val="both"/>
        <w:rPr>
          <w:b/>
          <w:u w:val="single"/>
        </w:rPr>
      </w:pPr>
      <w:r>
        <w:rPr>
          <w:b/>
          <w:u w:val="single"/>
        </w:rPr>
        <w:t xml:space="preserve">2. Основными задачами организации  внеурочной деятельности детей являются: </w:t>
      </w:r>
    </w:p>
    <w:p w:rsidR="009A1789" w:rsidRDefault="009A1789" w:rsidP="009A1789">
      <w:pPr>
        <w:numPr>
          <w:ilvl w:val="0"/>
          <w:numId w:val="55"/>
        </w:numPr>
        <w:spacing w:line="276" w:lineRule="auto"/>
        <w:contextualSpacing/>
        <w:jc w:val="both"/>
      </w:pPr>
      <w:r>
        <w:t xml:space="preserve">усилить педагогическое влияние на жизнь учащихся в свободное от учебы время; </w:t>
      </w:r>
    </w:p>
    <w:p w:rsidR="009A1789" w:rsidRDefault="009A1789" w:rsidP="009A1789">
      <w:pPr>
        <w:numPr>
          <w:ilvl w:val="0"/>
          <w:numId w:val="55"/>
        </w:numPr>
        <w:spacing w:line="276" w:lineRule="auto"/>
        <w:contextualSpacing/>
        <w:jc w:val="both"/>
      </w:pPr>
      <w:r>
        <w:t xml:space="preserve">организовать  общественно-полезную  и  досуговую деятельность  учащихся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 </w:t>
      </w:r>
    </w:p>
    <w:p w:rsidR="009A1789" w:rsidRDefault="009A1789" w:rsidP="009A1789">
      <w:pPr>
        <w:numPr>
          <w:ilvl w:val="0"/>
          <w:numId w:val="55"/>
        </w:numPr>
        <w:spacing w:line="276" w:lineRule="auto"/>
        <w:contextualSpacing/>
        <w:jc w:val="both"/>
      </w:pPr>
      <w:r>
        <w:t xml:space="preserve">выявить  интересы,  склонности,  способности, возможности обучающихся к различным видам деятельности; </w:t>
      </w:r>
    </w:p>
    <w:p w:rsidR="009A1789" w:rsidRDefault="009A1789" w:rsidP="009A1789">
      <w:pPr>
        <w:numPr>
          <w:ilvl w:val="0"/>
          <w:numId w:val="55"/>
        </w:numPr>
        <w:spacing w:line="276" w:lineRule="auto"/>
        <w:contextualSpacing/>
        <w:jc w:val="both"/>
      </w:pPr>
      <w:r>
        <w:t xml:space="preserve">оказать помощь в поисках «себя»; </w:t>
      </w:r>
    </w:p>
    <w:p w:rsidR="009A1789" w:rsidRDefault="009A1789" w:rsidP="009A1789">
      <w:pPr>
        <w:numPr>
          <w:ilvl w:val="0"/>
          <w:numId w:val="55"/>
        </w:numPr>
        <w:spacing w:line="276" w:lineRule="auto"/>
        <w:contextualSpacing/>
        <w:jc w:val="both"/>
      </w:pPr>
      <w:r>
        <w:t xml:space="preserve">развить опыт творческой деятельности, творческих способностей; </w:t>
      </w:r>
    </w:p>
    <w:p w:rsidR="009A1789" w:rsidRDefault="009A1789" w:rsidP="009A1789">
      <w:pPr>
        <w:numPr>
          <w:ilvl w:val="0"/>
          <w:numId w:val="56"/>
        </w:numPr>
        <w:spacing w:line="276" w:lineRule="auto"/>
        <w:contextualSpacing/>
        <w:jc w:val="both"/>
      </w:pPr>
      <w:r>
        <w:t xml:space="preserve">развить опыт неформального общения, взаимодействия, сотрудничества; </w:t>
      </w:r>
    </w:p>
    <w:p w:rsidR="009A1789" w:rsidRDefault="009A1789" w:rsidP="009A1789">
      <w:pPr>
        <w:numPr>
          <w:ilvl w:val="0"/>
          <w:numId w:val="56"/>
        </w:numPr>
        <w:spacing w:line="276" w:lineRule="auto"/>
        <w:contextualSpacing/>
        <w:jc w:val="both"/>
      </w:pPr>
      <w:r>
        <w:t xml:space="preserve">расширить рамки общения с социумом; </w:t>
      </w:r>
    </w:p>
    <w:p w:rsidR="009A1789" w:rsidRDefault="009A1789" w:rsidP="009A1789">
      <w:pPr>
        <w:spacing w:line="276" w:lineRule="auto"/>
        <w:ind w:firstLine="284"/>
        <w:jc w:val="both"/>
      </w:pPr>
      <w:r>
        <w:t xml:space="preserve">Внеурочная работа  будет реализовываться через занятия, которые  будут посещать все учащиеся класса. Материально-техническое обеспечение школы позволяет проводить занятия на базе школы. </w:t>
      </w:r>
    </w:p>
    <w:p w:rsidR="009A1789" w:rsidRDefault="009A1789" w:rsidP="009A1789">
      <w:pPr>
        <w:spacing w:line="276" w:lineRule="auto"/>
        <w:ind w:firstLine="284"/>
        <w:jc w:val="both"/>
      </w:pPr>
      <w:r>
        <w:t>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9A1789" w:rsidRDefault="009A1789" w:rsidP="009A1789">
      <w:pPr>
        <w:shd w:val="clear" w:color="auto" w:fill="FFFFFF"/>
        <w:spacing w:line="276" w:lineRule="auto"/>
        <w:ind w:firstLine="284"/>
        <w:rPr>
          <w:b/>
          <w:i/>
          <w:u w:val="single"/>
        </w:rPr>
      </w:pPr>
      <w:r>
        <w:rPr>
          <w:b/>
          <w:bCs/>
          <w:i/>
          <w:u w:val="single"/>
        </w:rPr>
        <w:t>Предполагаемый результат внеурочной деятельности учащихся</w:t>
      </w:r>
    </w:p>
    <w:p w:rsidR="009A1789" w:rsidRDefault="009A1789" w:rsidP="009A1789">
      <w:pPr>
        <w:numPr>
          <w:ilvl w:val="0"/>
          <w:numId w:val="57"/>
        </w:numPr>
        <w:shd w:val="clear" w:color="auto" w:fill="FFFFFF"/>
        <w:spacing w:line="276" w:lineRule="auto"/>
        <w:contextualSpacing/>
        <w:jc w:val="both"/>
      </w:pPr>
      <w: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9A1789" w:rsidRDefault="009A1789" w:rsidP="009A1789">
      <w:pPr>
        <w:shd w:val="clear" w:color="auto" w:fill="FFFFFF"/>
        <w:spacing w:line="276" w:lineRule="auto"/>
        <w:ind w:firstLine="284"/>
        <w:jc w:val="both"/>
      </w:pPr>
      <w:r>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p w:rsidR="009A1789" w:rsidRDefault="009A1789" w:rsidP="009A1789">
      <w:pPr>
        <w:shd w:val="clear" w:color="auto" w:fill="FFFFFF"/>
        <w:spacing w:line="276" w:lineRule="auto"/>
        <w:ind w:firstLine="284"/>
        <w:jc w:val="both"/>
      </w:pPr>
      <w:r>
        <w:t>При организации внеурочной деятельности в условиях образовательного учреждения педагогическими работниками школы были разработаны следующие направления  программы внеурочной деятельности:</w:t>
      </w:r>
    </w:p>
    <w:p w:rsidR="009A1789" w:rsidRDefault="009A1789" w:rsidP="009A1789">
      <w:pPr>
        <w:spacing w:line="276" w:lineRule="auto"/>
        <w:ind w:firstLine="284"/>
        <w:jc w:val="both"/>
      </w:pPr>
      <w:r>
        <w:t xml:space="preserve">1. Спортивно – оздоровительное </w:t>
      </w:r>
    </w:p>
    <w:p w:rsidR="009A1789" w:rsidRDefault="009A1789" w:rsidP="009A1789">
      <w:pPr>
        <w:spacing w:line="276" w:lineRule="auto"/>
        <w:ind w:firstLine="284"/>
        <w:jc w:val="both"/>
      </w:pPr>
      <w:r>
        <w:t xml:space="preserve">2. Художественно – эстетическое </w:t>
      </w:r>
    </w:p>
    <w:p w:rsidR="009A1789" w:rsidRDefault="009A1789" w:rsidP="009A1789">
      <w:pPr>
        <w:spacing w:line="276" w:lineRule="auto"/>
        <w:ind w:firstLine="284"/>
        <w:jc w:val="both"/>
      </w:pPr>
      <w:r>
        <w:t xml:space="preserve">3. Научно – познавательное </w:t>
      </w:r>
    </w:p>
    <w:p w:rsidR="009A1789" w:rsidRDefault="009A1789" w:rsidP="00B76A41">
      <w:pPr>
        <w:spacing w:line="276" w:lineRule="auto"/>
        <w:ind w:firstLine="284"/>
        <w:jc w:val="both"/>
      </w:pPr>
      <w:r>
        <w:t>4. Гражданско  -  патриотическое</w:t>
      </w:r>
    </w:p>
    <w:p w:rsidR="00B76A41" w:rsidRDefault="00B76A41" w:rsidP="00B76A41">
      <w:pPr>
        <w:spacing w:line="276" w:lineRule="auto"/>
        <w:ind w:firstLine="284"/>
        <w:jc w:val="both"/>
      </w:pPr>
    </w:p>
    <w:p w:rsidR="00B76A41" w:rsidRDefault="00B76A41" w:rsidP="00B76A41">
      <w:pPr>
        <w:spacing w:line="276" w:lineRule="auto"/>
        <w:ind w:firstLine="284"/>
        <w:jc w:val="both"/>
      </w:pPr>
    </w:p>
    <w:p w:rsidR="00B76A41" w:rsidRDefault="00B76A41" w:rsidP="00B76A41">
      <w:pPr>
        <w:spacing w:line="276" w:lineRule="auto"/>
        <w:ind w:firstLine="284"/>
        <w:jc w:val="both"/>
      </w:pPr>
    </w:p>
    <w:p w:rsidR="009A1789" w:rsidRDefault="009A1789" w:rsidP="009A1789">
      <w:pPr>
        <w:jc w:val="center"/>
        <w:rPr>
          <w:b/>
        </w:rPr>
      </w:pPr>
      <w:r>
        <w:rPr>
          <w:b/>
        </w:rPr>
        <w:t>План внеурочной деятельности</w:t>
      </w:r>
    </w:p>
    <w:p w:rsidR="009A1789" w:rsidRDefault="00B76A41" w:rsidP="009A1789">
      <w:pPr>
        <w:jc w:val="center"/>
        <w:rPr>
          <w:b/>
        </w:rPr>
      </w:pPr>
      <w:r>
        <w:rPr>
          <w:b/>
        </w:rPr>
        <w:t>на 2021-2022</w:t>
      </w:r>
    </w:p>
    <w:tbl>
      <w:tblPr>
        <w:tblStyle w:val="afff"/>
        <w:tblW w:w="0" w:type="auto"/>
        <w:tblLook w:val="04A0"/>
      </w:tblPr>
      <w:tblGrid>
        <w:gridCol w:w="534"/>
        <w:gridCol w:w="2742"/>
        <w:gridCol w:w="2786"/>
        <w:gridCol w:w="1134"/>
        <w:gridCol w:w="1417"/>
        <w:gridCol w:w="958"/>
      </w:tblGrid>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w:t>
            </w:r>
          </w:p>
        </w:tc>
        <w:tc>
          <w:tcPr>
            <w:tcW w:w="2742" w:type="dxa"/>
            <w:tcBorders>
              <w:top w:val="single" w:sz="4" w:space="0" w:color="auto"/>
              <w:left w:val="single" w:sz="4" w:space="0" w:color="auto"/>
              <w:bottom w:val="single" w:sz="4" w:space="0" w:color="auto"/>
              <w:right w:val="single" w:sz="4" w:space="0" w:color="auto"/>
            </w:tcBorders>
            <w:hideMark/>
          </w:tcPr>
          <w:p w:rsidR="009A1789" w:rsidRDefault="009A1789">
            <w:r>
              <w:t>ФИО</w:t>
            </w:r>
          </w:p>
        </w:tc>
        <w:tc>
          <w:tcPr>
            <w:tcW w:w="2786" w:type="dxa"/>
            <w:tcBorders>
              <w:top w:val="single" w:sz="4" w:space="0" w:color="auto"/>
              <w:left w:val="single" w:sz="4" w:space="0" w:color="auto"/>
              <w:bottom w:val="single" w:sz="4" w:space="0" w:color="auto"/>
              <w:right w:val="single" w:sz="4" w:space="0" w:color="auto"/>
            </w:tcBorders>
            <w:hideMark/>
          </w:tcPr>
          <w:p w:rsidR="009A1789" w:rsidRDefault="009A1789">
            <w:r>
              <w:t>Название программы</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Класс</w:t>
            </w:r>
          </w:p>
        </w:tc>
        <w:tc>
          <w:tcPr>
            <w:tcW w:w="1417" w:type="dxa"/>
            <w:tcBorders>
              <w:top w:val="single" w:sz="4" w:space="0" w:color="auto"/>
              <w:left w:val="single" w:sz="4" w:space="0" w:color="auto"/>
              <w:bottom w:val="single" w:sz="4" w:space="0" w:color="auto"/>
              <w:right w:val="single" w:sz="4" w:space="0" w:color="auto"/>
            </w:tcBorders>
            <w:hideMark/>
          </w:tcPr>
          <w:p w:rsidR="009A1789" w:rsidRDefault="009A1789">
            <w:r>
              <w:t xml:space="preserve">Кол-во </w:t>
            </w:r>
          </w:p>
          <w:p w:rsidR="009A1789" w:rsidRDefault="009A1789">
            <w:r>
              <w:t>Часов в неделю/год</w:t>
            </w:r>
          </w:p>
        </w:tc>
        <w:tc>
          <w:tcPr>
            <w:tcW w:w="958" w:type="dxa"/>
            <w:tcBorders>
              <w:top w:val="single" w:sz="4" w:space="0" w:color="auto"/>
              <w:left w:val="single" w:sz="4" w:space="0" w:color="auto"/>
              <w:bottom w:val="single" w:sz="4" w:space="0" w:color="auto"/>
              <w:right w:val="single" w:sz="4" w:space="0" w:color="auto"/>
            </w:tcBorders>
          </w:tcPr>
          <w:p w:rsidR="009A1789" w:rsidRDefault="009A1789">
            <w:r>
              <w:t>Итого</w:t>
            </w:r>
          </w:p>
          <w:p w:rsidR="009A1789" w:rsidRDefault="009A1789"/>
        </w:tc>
      </w:tr>
      <w:tr w:rsidR="009A1789" w:rsidTr="009A1789">
        <w:tc>
          <w:tcPr>
            <w:tcW w:w="9571" w:type="dxa"/>
            <w:gridSpan w:val="6"/>
            <w:tcBorders>
              <w:top w:val="single" w:sz="4" w:space="0" w:color="auto"/>
              <w:left w:val="single" w:sz="4" w:space="0" w:color="auto"/>
              <w:bottom w:val="single" w:sz="4" w:space="0" w:color="auto"/>
              <w:right w:val="single" w:sz="4" w:space="0" w:color="auto"/>
            </w:tcBorders>
          </w:tcPr>
          <w:p w:rsidR="009A1789" w:rsidRDefault="009A1789">
            <w:pPr>
              <w:ind w:firstLine="284"/>
              <w:jc w:val="both"/>
              <w:rPr>
                <w:b/>
              </w:rPr>
            </w:pPr>
            <w:r>
              <w:rPr>
                <w:b/>
              </w:rPr>
              <w:t xml:space="preserve">Научно – познавательное </w:t>
            </w:r>
          </w:p>
          <w:p w:rsidR="009A1789" w:rsidRDefault="009A1789">
            <w:pPr>
              <w:jc w:val="both"/>
              <w:rPr>
                <w:rFonts w:eastAsiaTheme="minorHAnsi"/>
                <w:b/>
              </w:rPr>
            </w:pPr>
            <w:r>
              <w:rPr>
                <w:b/>
              </w:rPr>
              <w:t xml:space="preserve">      направление</w:t>
            </w:r>
          </w:p>
          <w:p w:rsidR="009A1789" w:rsidRDefault="009A1789"/>
          <w:p w:rsidR="009A1789" w:rsidRDefault="009A1789">
            <w:pPr>
              <w:jc w:val="both"/>
            </w:pP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w:t>
            </w:r>
          </w:p>
        </w:tc>
        <w:tc>
          <w:tcPr>
            <w:tcW w:w="2742" w:type="dxa"/>
            <w:tcBorders>
              <w:top w:val="single" w:sz="4" w:space="0" w:color="auto"/>
              <w:left w:val="single" w:sz="4" w:space="0" w:color="auto"/>
              <w:bottom w:val="single" w:sz="4" w:space="0" w:color="auto"/>
              <w:right w:val="single" w:sz="4" w:space="0" w:color="auto"/>
            </w:tcBorders>
            <w:hideMark/>
          </w:tcPr>
          <w:p w:rsidR="009A1789" w:rsidRDefault="009A1789">
            <w:r>
              <w:t>Басиева Л.Д.</w:t>
            </w:r>
          </w:p>
        </w:tc>
        <w:tc>
          <w:tcPr>
            <w:tcW w:w="2786" w:type="dxa"/>
            <w:tcBorders>
              <w:top w:val="single" w:sz="4" w:space="0" w:color="auto"/>
              <w:left w:val="single" w:sz="4" w:space="0" w:color="auto"/>
              <w:bottom w:val="single" w:sz="4" w:space="0" w:color="auto"/>
              <w:right w:val="single" w:sz="4" w:space="0" w:color="auto"/>
            </w:tcBorders>
          </w:tcPr>
          <w:p w:rsidR="009A1789" w:rsidRDefault="009A1789">
            <w:pPr>
              <w:spacing w:line="360" w:lineRule="auto"/>
              <w:rPr>
                <w:b/>
                <w:sz w:val="20"/>
                <w:szCs w:val="32"/>
              </w:rPr>
            </w:pPr>
            <w:r>
              <w:rPr>
                <w:b/>
                <w:sz w:val="20"/>
                <w:szCs w:val="32"/>
              </w:rPr>
              <w:t>«В мире книг»</w:t>
            </w:r>
          </w:p>
          <w:p w:rsidR="009A1789" w:rsidRDefault="009A1789"/>
        </w:tc>
        <w:tc>
          <w:tcPr>
            <w:tcW w:w="1134" w:type="dxa"/>
            <w:tcBorders>
              <w:top w:val="single" w:sz="4" w:space="0" w:color="auto"/>
              <w:left w:val="single" w:sz="4" w:space="0" w:color="auto"/>
              <w:bottom w:val="single" w:sz="4" w:space="0" w:color="auto"/>
              <w:right w:val="single" w:sz="4" w:space="0" w:color="auto"/>
            </w:tcBorders>
            <w:hideMark/>
          </w:tcPr>
          <w:p w:rsidR="009A1789" w:rsidRDefault="00B76A41">
            <w:r>
              <w:t>3</w:t>
            </w:r>
            <w:r w:rsidR="009A1789">
              <w:t>а</w:t>
            </w:r>
          </w:p>
        </w:tc>
        <w:tc>
          <w:tcPr>
            <w:tcW w:w="1417" w:type="dxa"/>
            <w:tcBorders>
              <w:top w:val="single" w:sz="4" w:space="0" w:color="auto"/>
              <w:left w:val="single" w:sz="4" w:space="0" w:color="auto"/>
              <w:bottom w:val="single" w:sz="4" w:space="0" w:color="auto"/>
              <w:right w:val="single" w:sz="4" w:space="0" w:color="auto"/>
            </w:tcBorders>
            <w:hideMark/>
          </w:tcPr>
          <w:p w:rsidR="009A1789" w:rsidRDefault="009A1789">
            <w:r>
              <w:t>1/31</w:t>
            </w:r>
          </w:p>
        </w:tc>
        <w:tc>
          <w:tcPr>
            <w:tcW w:w="958" w:type="dxa"/>
            <w:tcBorders>
              <w:top w:val="single" w:sz="4" w:space="0" w:color="auto"/>
              <w:left w:val="single" w:sz="4" w:space="0" w:color="auto"/>
              <w:bottom w:val="single" w:sz="4" w:space="0" w:color="auto"/>
              <w:right w:val="single" w:sz="4" w:space="0" w:color="auto"/>
            </w:tcBorders>
            <w:hideMark/>
          </w:tcPr>
          <w:p w:rsidR="009A1789" w:rsidRDefault="009A1789">
            <w:r>
              <w:t>31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w:t>
            </w:r>
          </w:p>
        </w:tc>
        <w:tc>
          <w:tcPr>
            <w:tcW w:w="2742" w:type="dxa"/>
            <w:tcBorders>
              <w:top w:val="single" w:sz="4" w:space="0" w:color="auto"/>
              <w:left w:val="single" w:sz="4" w:space="0" w:color="auto"/>
              <w:bottom w:val="single" w:sz="4" w:space="0" w:color="auto"/>
              <w:right w:val="single" w:sz="4" w:space="0" w:color="auto"/>
            </w:tcBorders>
            <w:hideMark/>
          </w:tcPr>
          <w:p w:rsidR="009A1789" w:rsidRDefault="009A1789">
            <w:r>
              <w:t>Такулова Ф.А.</w:t>
            </w:r>
          </w:p>
        </w:tc>
        <w:tc>
          <w:tcPr>
            <w:tcW w:w="2786" w:type="dxa"/>
            <w:tcBorders>
              <w:top w:val="single" w:sz="4" w:space="0" w:color="auto"/>
              <w:left w:val="single" w:sz="4" w:space="0" w:color="auto"/>
              <w:bottom w:val="single" w:sz="4" w:space="0" w:color="auto"/>
              <w:right w:val="single" w:sz="4" w:space="0" w:color="auto"/>
            </w:tcBorders>
          </w:tcPr>
          <w:p w:rsidR="009A1789" w:rsidRDefault="009A1789">
            <w:pPr>
              <w:spacing w:line="360" w:lineRule="auto"/>
              <w:rPr>
                <w:b/>
                <w:sz w:val="20"/>
                <w:szCs w:val="32"/>
              </w:rPr>
            </w:pPr>
            <w:r>
              <w:rPr>
                <w:b/>
                <w:sz w:val="20"/>
                <w:szCs w:val="32"/>
              </w:rPr>
              <w:t>«В мире книг»</w:t>
            </w:r>
          </w:p>
          <w:p w:rsidR="009A1789" w:rsidRDefault="009A1789"/>
        </w:tc>
        <w:tc>
          <w:tcPr>
            <w:tcW w:w="1134" w:type="dxa"/>
            <w:tcBorders>
              <w:top w:val="single" w:sz="4" w:space="0" w:color="auto"/>
              <w:left w:val="single" w:sz="4" w:space="0" w:color="auto"/>
              <w:bottom w:val="single" w:sz="4" w:space="0" w:color="auto"/>
              <w:right w:val="single" w:sz="4" w:space="0" w:color="auto"/>
            </w:tcBorders>
            <w:hideMark/>
          </w:tcPr>
          <w:p w:rsidR="009A1789" w:rsidRDefault="00B76A41">
            <w:r>
              <w:t>3</w:t>
            </w:r>
            <w:r w:rsidR="009A1789">
              <w:t>б</w:t>
            </w:r>
          </w:p>
        </w:tc>
        <w:tc>
          <w:tcPr>
            <w:tcW w:w="1417" w:type="dxa"/>
            <w:tcBorders>
              <w:top w:val="single" w:sz="4" w:space="0" w:color="auto"/>
              <w:left w:val="single" w:sz="4" w:space="0" w:color="auto"/>
              <w:bottom w:val="single" w:sz="4" w:space="0" w:color="auto"/>
              <w:right w:val="single" w:sz="4" w:space="0" w:color="auto"/>
            </w:tcBorders>
            <w:hideMark/>
          </w:tcPr>
          <w:p w:rsidR="009A1789" w:rsidRDefault="009A1789">
            <w:r>
              <w:t>1/31</w:t>
            </w:r>
          </w:p>
        </w:tc>
        <w:tc>
          <w:tcPr>
            <w:tcW w:w="958" w:type="dxa"/>
            <w:tcBorders>
              <w:top w:val="single" w:sz="4" w:space="0" w:color="auto"/>
              <w:left w:val="single" w:sz="4" w:space="0" w:color="auto"/>
              <w:bottom w:val="single" w:sz="4" w:space="0" w:color="auto"/>
              <w:right w:val="single" w:sz="4" w:space="0" w:color="auto"/>
            </w:tcBorders>
            <w:hideMark/>
          </w:tcPr>
          <w:p w:rsidR="009A1789" w:rsidRDefault="009A1789">
            <w:r>
              <w:t>31</w:t>
            </w:r>
          </w:p>
        </w:tc>
      </w:tr>
      <w:tr w:rsidR="009A1789" w:rsidTr="009A1789">
        <w:tc>
          <w:tcPr>
            <w:tcW w:w="9571" w:type="dxa"/>
            <w:gridSpan w:val="6"/>
            <w:tcBorders>
              <w:top w:val="single" w:sz="4" w:space="0" w:color="auto"/>
              <w:left w:val="single" w:sz="4" w:space="0" w:color="auto"/>
              <w:bottom w:val="single" w:sz="4" w:space="0" w:color="auto"/>
              <w:right w:val="single" w:sz="4" w:space="0" w:color="auto"/>
            </w:tcBorders>
          </w:tcPr>
          <w:p w:rsidR="009A1789" w:rsidRDefault="009A1789">
            <w:pPr>
              <w:spacing w:line="480" w:lineRule="auto"/>
              <w:jc w:val="both"/>
              <w:rPr>
                <w:b/>
              </w:rPr>
            </w:pPr>
            <w:r>
              <w:rPr>
                <w:b/>
              </w:rPr>
              <w:t>Гражданско–патриотическое направление</w:t>
            </w:r>
          </w:p>
          <w:p w:rsidR="009A1789" w:rsidRDefault="009A1789">
            <w:pPr>
              <w:jc w:val="both"/>
            </w:pP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3.</w:t>
            </w:r>
          </w:p>
        </w:tc>
        <w:tc>
          <w:tcPr>
            <w:tcW w:w="2742" w:type="dxa"/>
            <w:tcBorders>
              <w:top w:val="single" w:sz="4" w:space="0" w:color="auto"/>
              <w:left w:val="single" w:sz="4" w:space="0" w:color="auto"/>
              <w:bottom w:val="single" w:sz="4" w:space="0" w:color="auto"/>
              <w:right w:val="single" w:sz="4" w:space="0" w:color="auto"/>
            </w:tcBorders>
            <w:hideMark/>
          </w:tcPr>
          <w:p w:rsidR="009A1789" w:rsidRDefault="009A1789">
            <w:r>
              <w:t>МакоеваМ.С.</w:t>
            </w:r>
          </w:p>
        </w:tc>
        <w:tc>
          <w:tcPr>
            <w:tcW w:w="2786" w:type="dxa"/>
            <w:tcBorders>
              <w:top w:val="single" w:sz="4" w:space="0" w:color="auto"/>
              <w:left w:val="single" w:sz="4" w:space="0" w:color="auto"/>
              <w:bottom w:val="single" w:sz="4" w:space="0" w:color="auto"/>
              <w:right w:val="single" w:sz="4" w:space="0" w:color="auto"/>
            </w:tcBorders>
            <w:hideMark/>
          </w:tcPr>
          <w:p w:rsidR="009A1789" w:rsidRDefault="009A1789">
            <w:r>
              <w:rPr>
                <w:b/>
                <w:i/>
              </w:rPr>
              <w:t>«Я – гражданин России»</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B76A41">
            <w:r>
              <w:t>4</w:t>
            </w:r>
          </w:p>
        </w:tc>
        <w:tc>
          <w:tcPr>
            <w:tcW w:w="1417" w:type="dxa"/>
            <w:tcBorders>
              <w:top w:val="single" w:sz="4" w:space="0" w:color="auto"/>
              <w:left w:val="single" w:sz="4" w:space="0" w:color="auto"/>
              <w:bottom w:val="single" w:sz="4" w:space="0" w:color="auto"/>
              <w:right w:val="single" w:sz="4" w:space="0" w:color="auto"/>
            </w:tcBorders>
            <w:hideMark/>
          </w:tcPr>
          <w:p w:rsidR="009A1789" w:rsidRDefault="009A1789">
            <w:r>
              <w:t>1/34</w:t>
            </w:r>
          </w:p>
        </w:tc>
        <w:tc>
          <w:tcPr>
            <w:tcW w:w="958" w:type="dxa"/>
            <w:tcBorders>
              <w:top w:val="single" w:sz="4" w:space="0" w:color="auto"/>
              <w:left w:val="single" w:sz="4" w:space="0" w:color="auto"/>
              <w:bottom w:val="single" w:sz="4" w:space="0" w:color="auto"/>
              <w:right w:val="single" w:sz="4" w:space="0" w:color="auto"/>
            </w:tcBorders>
            <w:hideMark/>
          </w:tcPr>
          <w:p w:rsidR="009A1789" w:rsidRDefault="009A1789">
            <w:r>
              <w:t>34</w:t>
            </w:r>
          </w:p>
        </w:tc>
      </w:tr>
      <w:tr w:rsidR="009A1789" w:rsidTr="009A1789">
        <w:tc>
          <w:tcPr>
            <w:tcW w:w="9571" w:type="dxa"/>
            <w:gridSpan w:val="6"/>
            <w:tcBorders>
              <w:top w:val="single" w:sz="4" w:space="0" w:color="auto"/>
              <w:left w:val="single" w:sz="4" w:space="0" w:color="auto"/>
              <w:bottom w:val="single" w:sz="4" w:space="0" w:color="auto"/>
              <w:right w:val="single" w:sz="4" w:space="0" w:color="auto"/>
            </w:tcBorders>
          </w:tcPr>
          <w:p w:rsidR="009A1789" w:rsidRDefault="009A1789">
            <w:pPr>
              <w:jc w:val="both"/>
              <w:rPr>
                <w:b/>
              </w:rPr>
            </w:pPr>
            <w:r>
              <w:rPr>
                <w:b/>
              </w:rPr>
              <w:t xml:space="preserve">Спортивно – оздоровительное направление </w:t>
            </w:r>
          </w:p>
          <w:p w:rsidR="009A1789" w:rsidRDefault="009A1789">
            <w:pPr>
              <w:jc w:val="both"/>
              <w:rPr>
                <w:b/>
              </w:rPr>
            </w:pPr>
            <w:r>
              <w:rPr>
                <w:b/>
              </w:rPr>
              <w:t>направление</w:t>
            </w:r>
          </w:p>
          <w:p w:rsidR="009A1789" w:rsidRDefault="009A1789">
            <w:pPr>
              <w:spacing w:line="480" w:lineRule="auto"/>
              <w:jc w:val="both"/>
            </w:pP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4.</w:t>
            </w:r>
          </w:p>
        </w:tc>
        <w:tc>
          <w:tcPr>
            <w:tcW w:w="2742" w:type="dxa"/>
            <w:tcBorders>
              <w:top w:val="single" w:sz="4" w:space="0" w:color="auto"/>
              <w:left w:val="single" w:sz="4" w:space="0" w:color="auto"/>
              <w:bottom w:val="single" w:sz="4" w:space="0" w:color="auto"/>
              <w:right w:val="single" w:sz="4" w:space="0" w:color="auto"/>
            </w:tcBorders>
            <w:hideMark/>
          </w:tcPr>
          <w:p w:rsidR="009A1789" w:rsidRDefault="009A1789">
            <w:r>
              <w:t>Царгасова И.Г.</w:t>
            </w:r>
          </w:p>
        </w:tc>
        <w:tc>
          <w:tcPr>
            <w:tcW w:w="2786" w:type="dxa"/>
            <w:tcBorders>
              <w:top w:val="single" w:sz="4" w:space="0" w:color="auto"/>
              <w:left w:val="single" w:sz="4" w:space="0" w:color="auto"/>
              <w:bottom w:val="single" w:sz="4" w:space="0" w:color="auto"/>
              <w:right w:val="single" w:sz="4" w:space="0" w:color="auto"/>
            </w:tcBorders>
            <w:hideMark/>
          </w:tcPr>
          <w:p w:rsidR="009A1789" w:rsidRDefault="009A1789">
            <w:r>
              <w:rPr>
                <w:b/>
                <w:szCs w:val="32"/>
              </w:rPr>
              <w:t>«Цветок здоровья»</w:t>
            </w:r>
            <w:r>
              <w:rPr>
                <w:b/>
                <w:i/>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B76A41">
            <w:r>
              <w:t>1</w:t>
            </w:r>
          </w:p>
        </w:tc>
        <w:tc>
          <w:tcPr>
            <w:tcW w:w="1417" w:type="dxa"/>
            <w:tcBorders>
              <w:top w:val="single" w:sz="4" w:space="0" w:color="auto"/>
              <w:left w:val="single" w:sz="4" w:space="0" w:color="auto"/>
              <w:bottom w:val="single" w:sz="4" w:space="0" w:color="auto"/>
              <w:right w:val="single" w:sz="4" w:space="0" w:color="auto"/>
            </w:tcBorders>
            <w:hideMark/>
          </w:tcPr>
          <w:p w:rsidR="009A1789" w:rsidRDefault="009A1789">
            <w:r>
              <w:t>1/34</w:t>
            </w:r>
          </w:p>
        </w:tc>
        <w:tc>
          <w:tcPr>
            <w:tcW w:w="958" w:type="dxa"/>
            <w:tcBorders>
              <w:top w:val="single" w:sz="4" w:space="0" w:color="auto"/>
              <w:left w:val="single" w:sz="4" w:space="0" w:color="auto"/>
              <w:bottom w:val="single" w:sz="4" w:space="0" w:color="auto"/>
              <w:right w:val="single" w:sz="4" w:space="0" w:color="auto"/>
            </w:tcBorders>
            <w:hideMark/>
          </w:tcPr>
          <w:p w:rsidR="009A1789" w:rsidRDefault="009A1789">
            <w:r>
              <w:t>34</w:t>
            </w:r>
          </w:p>
        </w:tc>
      </w:tr>
      <w:tr w:rsidR="009A1789" w:rsidTr="009A1789">
        <w:tc>
          <w:tcPr>
            <w:tcW w:w="9571" w:type="dxa"/>
            <w:gridSpan w:val="6"/>
            <w:tcBorders>
              <w:top w:val="single" w:sz="4" w:space="0" w:color="auto"/>
              <w:left w:val="single" w:sz="4" w:space="0" w:color="auto"/>
              <w:bottom w:val="single" w:sz="4" w:space="0" w:color="auto"/>
              <w:right w:val="single" w:sz="4" w:space="0" w:color="auto"/>
            </w:tcBorders>
            <w:hideMark/>
          </w:tcPr>
          <w:p w:rsidR="009A1789" w:rsidRDefault="009A1789">
            <w:r>
              <w:rPr>
                <w:b/>
              </w:rPr>
              <w:t>Художественно – эстетическое направление</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5.</w:t>
            </w:r>
          </w:p>
        </w:tc>
        <w:tc>
          <w:tcPr>
            <w:tcW w:w="2742" w:type="dxa"/>
            <w:tcBorders>
              <w:top w:val="single" w:sz="4" w:space="0" w:color="auto"/>
              <w:left w:val="single" w:sz="4" w:space="0" w:color="auto"/>
              <w:bottom w:val="single" w:sz="4" w:space="0" w:color="auto"/>
              <w:right w:val="single" w:sz="4" w:space="0" w:color="auto"/>
            </w:tcBorders>
            <w:hideMark/>
          </w:tcPr>
          <w:p w:rsidR="009A1789" w:rsidRDefault="00B76A41">
            <w:r>
              <w:t>Бурнацева Р.А.</w:t>
            </w:r>
          </w:p>
        </w:tc>
        <w:tc>
          <w:tcPr>
            <w:tcW w:w="2786" w:type="dxa"/>
            <w:tcBorders>
              <w:top w:val="single" w:sz="4" w:space="0" w:color="auto"/>
              <w:left w:val="single" w:sz="4" w:space="0" w:color="auto"/>
              <w:bottom w:val="single" w:sz="4" w:space="0" w:color="auto"/>
              <w:right w:val="single" w:sz="4" w:space="0" w:color="auto"/>
            </w:tcBorders>
            <w:hideMark/>
          </w:tcPr>
          <w:p w:rsidR="009A1789" w:rsidRDefault="009A1789">
            <w:r>
              <w:rPr>
                <w:b/>
                <w:i/>
              </w:rPr>
              <w:t>«Умелые ручки»</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4</w:t>
            </w:r>
          </w:p>
        </w:tc>
        <w:tc>
          <w:tcPr>
            <w:tcW w:w="1417" w:type="dxa"/>
            <w:tcBorders>
              <w:top w:val="single" w:sz="4" w:space="0" w:color="auto"/>
              <w:left w:val="single" w:sz="4" w:space="0" w:color="auto"/>
              <w:bottom w:val="single" w:sz="4" w:space="0" w:color="auto"/>
              <w:right w:val="single" w:sz="4" w:space="0" w:color="auto"/>
            </w:tcBorders>
            <w:hideMark/>
          </w:tcPr>
          <w:p w:rsidR="009A1789" w:rsidRDefault="009A1789">
            <w:r>
              <w:t>1/34</w:t>
            </w:r>
          </w:p>
        </w:tc>
        <w:tc>
          <w:tcPr>
            <w:tcW w:w="958" w:type="dxa"/>
            <w:tcBorders>
              <w:top w:val="single" w:sz="4" w:space="0" w:color="auto"/>
              <w:left w:val="single" w:sz="4" w:space="0" w:color="auto"/>
              <w:bottom w:val="single" w:sz="4" w:space="0" w:color="auto"/>
              <w:right w:val="single" w:sz="4" w:space="0" w:color="auto"/>
            </w:tcBorders>
            <w:hideMark/>
          </w:tcPr>
          <w:p w:rsidR="009A1789" w:rsidRDefault="009A1789">
            <w:r>
              <w:t>34</w:t>
            </w:r>
          </w:p>
        </w:tc>
      </w:tr>
      <w:tr w:rsidR="009A1789" w:rsidTr="009A1789">
        <w:tc>
          <w:tcPr>
            <w:tcW w:w="534" w:type="dxa"/>
            <w:tcBorders>
              <w:top w:val="single" w:sz="4" w:space="0" w:color="auto"/>
              <w:left w:val="single" w:sz="4" w:space="0" w:color="auto"/>
              <w:bottom w:val="single" w:sz="4" w:space="0" w:color="auto"/>
              <w:right w:val="single" w:sz="4" w:space="0" w:color="auto"/>
            </w:tcBorders>
          </w:tcPr>
          <w:p w:rsidR="009A1789" w:rsidRDefault="009A1789"/>
        </w:tc>
        <w:tc>
          <w:tcPr>
            <w:tcW w:w="2742" w:type="dxa"/>
            <w:tcBorders>
              <w:top w:val="single" w:sz="4" w:space="0" w:color="auto"/>
              <w:left w:val="single" w:sz="4" w:space="0" w:color="auto"/>
              <w:bottom w:val="single" w:sz="4" w:space="0" w:color="auto"/>
              <w:right w:val="single" w:sz="4" w:space="0" w:color="auto"/>
            </w:tcBorders>
          </w:tcPr>
          <w:p w:rsidR="009A1789" w:rsidRDefault="009A1789"/>
        </w:tc>
        <w:tc>
          <w:tcPr>
            <w:tcW w:w="2786" w:type="dxa"/>
            <w:tcBorders>
              <w:top w:val="single" w:sz="4" w:space="0" w:color="auto"/>
              <w:left w:val="single" w:sz="4" w:space="0" w:color="auto"/>
              <w:bottom w:val="single" w:sz="4" w:space="0" w:color="auto"/>
              <w:right w:val="single" w:sz="4" w:space="0" w:color="auto"/>
            </w:tcBorders>
          </w:tcPr>
          <w:p w:rsidR="009A1789" w:rsidRDefault="009A1789">
            <w:pPr>
              <w:rPr>
                <w:b/>
                <w:i/>
              </w:rPr>
            </w:pPr>
          </w:p>
        </w:tc>
        <w:tc>
          <w:tcPr>
            <w:tcW w:w="1134" w:type="dxa"/>
            <w:tcBorders>
              <w:top w:val="single" w:sz="4" w:space="0" w:color="auto"/>
              <w:left w:val="single" w:sz="4" w:space="0" w:color="auto"/>
              <w:bottom w:val="single" w:sz="4" w:space="0" w:color="auto"/>
              <w:right w:val="single" w:sz="4" w:space="0" w:color="auto"/>
            </w:tcBorders>
          </w:tcPr>
          <w:p w:rsidR="009A1789" w:rsidRDefault="009A1789"/>
        </w:tc>
        <w:tc>
          <w:tcPr>
            <w:tcW w:w="1417" w:type="dxa"/>
            <w:tcBorders>
              <w:top w:val="single" w:sz="4" w:space="0" w:color="auto"/>
              <w:left w:val="single" w:sz="4" w:space="0" w:color="auto"/>
              <w:bottom w:val="single" w:sz="4" w:space="0" w:color="auto"/>
              <w:right w:val="single" w:sz="4" w:space="0" w:color="auto"/>
            </w:tcBorders>
          </w:tcPr>
          <w:p w:rsidR="009A1789" w:rsidRDefault="009A1789"/>
        </w:tc>
        <w:tc>
          <w:tcPr>
            <w:tcW w:w="958" w:type="dxa"/>
            <w:tcBorders>
              <w:top w:val="single" w:sz="4" w:space="0" w:color="auto"/>
              <w:left w:val="single" w:sz="4" w:space="0" w:color="auto"/>
              <w:bottom w:val="single" w:sz="4" w:space="0" w:color="auto"/>
              <w:right w:val="single" w:sz="4" w:space="0" w:color="auto"/>
            </w:tcBorders>
          </w:tcPr>
          <w:p w:rsidR="009A1789" w:rsidRDefault="009A1789"/>
        </w:tc>
      </w:tr>
      <w:tr w:rsidR="009A1789" w:rsidTr="009A1789">
        <w:tc>
          <w:tcPr>
            <w:tcW w:w="534" w:type="dxa"/>
            <w:tcBorders>
              <w:top w:val="single" w:sz="4" w:space="0" w:color="auto"/>
              <w:left w:val="single" w:sz="4" w:space="0" w:color="auto"/>
              <w:bottom w:val="single" w:sz="4" w:space="0" w:color="auto"/>
              <w:right w:val="single" w:sz="4" w:space="0" w:color="auto"/>
            </w:tcBorders>
          </w:tcPr>
          <w:p w:rsidR="009A1789" w:rsidRDefault="009A1789"/>
        </w:tc>
        <w:tc>
          <w:tcPr>
            <w:tcW w:w="2742" w:type="dxa"/>
            <w:tcBorders>
              <w:top w:val="single" w:sz="4" w:space="0" w:color="auto"/>
              <w:left w:val="single" w:sz="4" w:space="0" w:color="auto"/>
              <w:bottom w:val="single" w:sz="4" w:space="0" w:color="auto"/>
              <w:right w:val="single" w:sz="4" w:space="0" w:color="auto"/>
            </w:tcBorders>
            <w:hideMark/>
          </w:tcPr>
          <w:p w:rsidR="009A1789" w:rsidRDefault="009A1789">
            <w:r>
              <w:t>Итого</w:t>
            </w:r>
          </w:p>
        </w:tc>
        <w:tc>
          <w:tcPr>
            <w:tcW w:w="2786" w:type="dxa"/>
            <w:tcBorders>
              <w:top w:val="single" w:sz="4" w:space="0" w:color="auto"/>
              <w:left w:val="single" w:sz="4" w:space="0" w:color="auto"/>
              <w:bottom w:val="single" w:sz="4" w:space="0" w:color="auto"/>
              <w:right w:val="single" w:sz="4" w:space="0" w:color="auto"/>
            </w:tcBorders>
          </w:tcPr>
          <w:p w:rsidR="009A1789" w:rsidRDefault="009A1789">
            <w:pPr>
              <w:rPr>
                <w:b/>
                <w:i/>
              </w:rPr>
            </w:pPr>
          </w:p>
        </w:tc>
        <w:tc>
          <w:tcPr>
            <w:tcW w:w="1134" w:type="dxa"/>
            <w:tcBorders>
              <w:top w:val="single" w:sz="4" w:space="0" w:color="auto"/>
              <w:left w:val="single" w:sz="4" w:space="0" w:color="auto"/>
              <w:bottom w:val="single" w:sz="4" w:space="0" w:color="auto"/>
              <w:right w:val="single" w:sz="4" w:space="0" w:color="auto"/>
            </w:tcBorders>
          </w:tcPr>
          <w:p w:rsidR="009A1789" w:rsidRDefault="009A1789"/>
        </w:tc>
        <w:tc>
          <w:tcPr>
            <w:tcW w:w="1417" w:type="dxa"/>
            <w:tcBorders>
              <w:top w:val="single" w:sz="4" w:space="0" w:color="auto"/>
              <w:left w:val="single" w:sz="4" w:space="0" w:color="auto"/>
              <w:bottom w:val="single" w:sz="4" w:space="0" w:color="auto"/>
              <w:right w:val="single" w:sz="4" w:space="0" w:color="auto"/>
            </w:tcBorders>
            <w:hideMark/>
          </w:tcPr>
          <w:p w:rsidR="009A1789" w:rsidRDefault="009A1789">
            <w:r>
              <w:t>5</w:t>
            </w:r>
          </w:p>
        </w:tc>
        <w:tc>
          <w:tcPr>
            <w:tcW w:w="958" w:type="dxa"/>
            <w:tcBorders>
              <w:top w:val="single" w:sz="4" w:space="0" w:color="auto"/>
              <w:left w:val="single" w:sz="4" w:space="0" w:color="auto"/>
              <w:bottom w:val="single" w:sz="4" w:space="0" w:color="auto"/>
              <w:right w:val="single" w:sz="4" w:space="0" w:color="auto"/>
            </w:tcBorders>
            <w:hideMark/>
          </w:tcPr>
          <w:p w:rsidR="009A1789" w:rsidRDefault="009A1789">
            <w:r>
              <w:t>164</w:t>
            </w:r>
          </w:p>
        </w:tc>
      </w:tr>
    </w:tbl>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Pr>
        <w:jc w:val="center"/>
        <w:rPr>
          <w:b/>
          <w:sz w:val="32"/>
        </w:rPr>
      </w:pPr>
      <w:r>
        <w:rPr>
          <w:b/>
          <w:sz w:val="32"/>
        </w:rPr>
        <w:t>Образовательные программы внеурочной деятельности</w:t>
      </w:r>
    </w:p>
    <w:p w:rsidR="009A1789" w:rsidRDefault="009A1789" w:rsidP="009A1789"/>
    <w:p w:rsidR="009A1789" w:rsidRDefault="009A1789" w:rsidP="004961B2">
      <w:pPr>
        <w:pStyle w:val="a"/>
        <w:rPr>
          <w:kern w:val="24"/>
        </w:rPr>
      </w:pPr>
    </w:p>
    <w:p w:rsidR="009A1789" w:rsidRDefault="009A1789" w:rsidP="004961B2">
      <w:pPr>
        <w:pStyle w:val="a"/>
        <w:rPr>
          <w:color w:val="auto"/>
        </w:rPr>
      </w:pPr>
      <w:r>
        <w:rPr>
          <w:kern w:val="24"/>
        </w:rPr>
        <w:t>Муниципальное казенное общеобразовательное учреждение</w:t>
      </w:r>
    </w:p>
    <w:p w:rsidR="009A1789" w:rsidRDefault="009A1789" w:rsidP="004961B2">
      <w:pPr>
        <w:pStyle w:val="a"/>
        <w:rPr>
          <w:kern w:val="24"/>
        </w:rPr>
      </w:pPr>
      <w:r>
        <w:rPr>
          <w:kern w:val="24"/>
        </w:rPr>
        <w:t xml:space="preserve">             средняя общеобразовательная школа с. Карман</w:t>
      </w: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pPr>
    </w:p>
    <w:tbl>
      <w:tblPr>
        <w:tblW w:w="11484" w:type="dxa"/>
        <w:tblInd w:w="-1132" w:type="dxa"/>
        <w:tblLayout w:type="fixed"/>
        <w:tblCellMar>
          <w:left w:w="0" w:type="dxa"/>
          <w:right w:w="0" w:type="dxa"/>
        </w:tblCellMar>
        <w:tblLook w:val="0600"/>
      </w:tblPr>
      <w:tblGrid>
        <w:gridCol w:w="4253"/>
        <w:gridCol w:w="3120"/>
        <w:gridCol w:w="4111"/>
      </w:tblGrid>
      <w:tr w:rsidR="009A1789" w:rsidTr="009A1789">
        <w:trPr>
          <w:trHeight w:val="2160"/>
        </w:trPr>
        <w:tc>
          <w:tcPr>
            <w:tcW w:w="4253" w:type="dxa"/>
            <w:tcMar>
              <w:top w:w="72" w:type="dxa"/>
              <w:left w:w="144" w:type="dxa"/>
              <w:bottom w:w="72" w:type="dxa"/>
              <w:right w:w="144" w:type="dxa"/>
            </w:tcMar>
            <w:hideMark/>
          </w:tcPr>
          <w:p w:rsidR="009A1789" w:rsidRDefault="009A1789">
            <w:pPr>
              <w:kinsoku w:val="0"/>
              <w:overflowPunct w:val="0"/>
              <w:textAlignment w:val="baseline"/>
              <w:rPr>
                <w:rFonts w:ascii="Arial" w:hAnsi="Arial" w:cs="Arial"/>
                <w:sz w:val="36"/>
                <w:szCs w:val="36"/>
              </w:rPr>
            </w:pPr>
            <w:r>
              <w:rPr>
                <w:color w:val="000000"/>
                <w:kern w:val="24"/>
              </w:rPr>
              <w:t>Программа рассмотрена на заседании  МО учителей ИЗО, ОБЖ  и технологии</w:t>
            </w:r>
          </w:p>
          <w:p w:rsidR="009A1789" w:rsidRDefault="009A1789">
            <w:pPr>
              <w:kinsoku w:val="0"/>
              <w:overflowPunct w:val="0"/>
              <w:ind w:left="432" w:hanging="435"/>
              <w:textAlignment w:val="baseline"/>
              <w:rPr>
                <w:rFonts w:ascii="Arial" w:hAnsi="Arial" w:cs="Arial"/>
                <w:sz w:val="36"/>
                <w:szCs w:val="36"/>
              </w:rPr>
            </w:pPr>
            <w:r>
              <w:rPr>
                <w:color w:val="000000"/>
                <w:kern w:val="24"/>
              </w:rPr>
              <w:t xml:space="preserve">Протокол № ___от </w:t>
            </w:r>
            <w:r>
              <w:rPr>
                <w:rFonts w:ascii="Arial" w:hAnsi="Arial"/>
                <w:color w:val="000000"/>
                <w:kern w:val="24"/>
              </w:rPr>
              <w:t>«</w:t>
            </w:r>
            <w:r>
              <w:rPr>
                <w:color w:val="000000"/>
                <w:kern w:val="24"/>
              </w:rPr>
              <w:t>__</w:t>
            </w:r>
            <w:r>
              <w:rPr>
                <w:rFonts w:ascii="Arial" w:hAnsi="Arial"/>
                <w:color w:val="000000"/>
                <w:kern w:val="24"/>
              </w:rPr>
              <w:t>»</w:t>
            </w:r>
            <w:r>
              <w:rPr>
                <w:color w:val="000000"/>
                <w:kern w:val="24"/>
              </w:rPr>
              <w:t>_____2019 г .</w:t>
            </w:r>
          </w:p>
          <w:p w:rsidR="009A1789" w:rsidRDefault="009A1789">
            <w:pPr>
              <w:kinsoku w:val="0"/>
              <w:overflowPunct w:val="0"/>
              <w:ind w:left="432" w:hanging="432"/>
              <w:textAlignment w:val="baseline"/>
              <w:rPr>
                <w:rFonts w:ascii="Arial" w:hAnsi="Arial" w:cs="Arial"/>
                <w:sz w:val="36"/>
                <w:szCs w:val="36"/>
              </w:rPr>
            </w:pPr>
            <w:r>
              <w:rPr>
                <w:color w:val="000000"/>
                <w:kern w:val="24"/>
              </w:rPr>
              <w:t>Руководитель  МО</w:t>
            </w:r>
          </w:p>
          <w:p w:rsidR="009A1789" w:rsidRDefault="009A1789">
            <w:pPr>
              <w:kinsoku w:val="0"/>
              <w:overflowPunct w:val="0"/>
              <w:ind w:left="432" w:hanging="432"/>
              <w:textAlignment w:val="baseline"/>
              <w:rPr>
                <w:rFonts w:ascii="Arial" w:hAnsi="Arial" w:cs="Arial"/>
                <w:sz w:val="36"/>
                <w:szCs w:val="36"/>
              </w:rPr>
            </w:pPr>
            <w:r>
              <w:rPr>
                <w:color w:val="000000"/>
                <w:kern w:val="24"/>
              </w:rPr>
              <w:t>________________/______________/</w:t>
            </w:r>
          </w:p>
          <w:p w:rsidR="009A1789" w:rsidRDefault="009A1789">
            <w:pPr>
              <w:kinsoku w:val="0"/>
              <w:overflowPunct w:val="0"/>
              <w:ind w:left="432" w:hanging="432"/>
              <w:textAlignment w:val="baseline"/>
              <w:rPr>
                <w:rFonts w:ascii="Arial" w:hAnsi="Arial" w:cs="Arial"/>
                <w:sz w:val="36"/>
                <w:szCs w:val="36"/>
              </w:rPr>
            </w:pPr>
            <w:r>
              <w:rPr>
                <w:color w:val="1F497D" w:themeColor="text2"/>
                <w:kern w:val="24"/>
              </w:rPr>
              <w:t xml:space="preserve"> </w:t>
            </w:r>
          </w:p>
        </w:tc>
        <w:tc>
          <w:tcPr>
            <w:tcW w:w="3119" w:type="dxa"/>
            <w:tcMar>
              <w:top w:w="72" w:type="dxa"/>
              <w:left w:w="144" w:type="dxa"/>
              <w:bottom w:w="72" w:type="dxa"/>
              <w:right w:w="144" w:type="dxa"/>
            </w:tcMar>
            <w:hideMark/>
          </w:tcPr>
          <w:p w:rsidR="009A1789" w:rsidRDefault="009A1789">
            <w:pPr>
              <w:kinsoku w:val="0"/>
              <w:overflowPunct w:val="0"/>
              <w:ind w:left="432" w:hanging="432"/>
              <w:textAlignment w:val="baseline"/>
              <w:rPr>
                <w:rFonts w:ascii="Arial" w:hAnsi="Arial" w:cs="Arial"/>
                <w:sz w:val="36"/>
                <w:szCs w:val="36"/>
              </w:rPr>
            </w:pPr>
            <w:r>
              <w:rPr>
                <w:color w:val="000000"/>
                <w:kern w:val="24"/>
              </w:rPr>
              <w:t>Согласовано</w:t>
            </w:r>
          </w:p>
          <w:p w:rsidR="009A1789" w:rsidRDefault="009A1789">
            <w:pPr>
              <w:kinsoku w:val="0"/>
              <w:overflowPunct w:val="0"/>
              <w:ind w:left="432" w:hanging="432"/>
              <w:textAlignment w:val="baseline"/>
              <w:rPr>
                <w:rFonts w:ascii="Arial" w:hAnsi="Arial" w:cs="Arial"/>
                <w:sz w:val="36"/>
                <w:szCs w:val="36"/>
              </w:rPr>
            </w:pPr>
            <w:r>
              <w:rPr>
                <w:rFonts w:ascii="Arial" w:hAnsi="Arial"/>
                <w:color w:val="000000"/>
                <w:kern w:val="24"/>
              </w:rPr>
              <w:t>«</w:t>
            </w:r>
            <w:r>
              <w:rPr>
                <w:color w:val="000000"/>
                <w:kern w:val="24"/>
              </w:rPr>
              <w:t>___</w:t>
            </w:r>
            <w:r>
              <w:rPr>
                <w:rFonts w:ascii="Arial" w:hAnsi="Arial"/>
                <w:color w:val="000000"/>
                <w:kern w:val="24"/>
              </w:rPr>
              <w:t>»</w:t>
            </w:r>
            <w:r>
              <w:rPr>
                <w:color w:val="000000"/>
                <w:kern w:val="24"/>
              </w:rPr>
              <w:t>________2019 г.</w:t>
            </w:r>
          </w:p>
          <w:p w:rsidR="009A1789" w:rsidRDefault="009A1789">
            <w:pPr>
              <w:kinsoku w:val="0"/>
              <w:overflowPunct w:val="0"/>
              <w:ind w:left="432" w:hanging="432"/>
              <w:textAlignment w:val="baseline"/>
              <w:rPr>
                <w:rFonts w:ascii="Arial" w:hAnsi="Arial" w:cs="Arial"/>
                <w:sz w:val="36"/>
                <w:szCs w:val="36"/>
              </w:rPr>
            </w:pPr>
            <w:r>
              <w:rPr>
                <w:color w:val="000000"/>
                <w:kern w:val="24"/>
              </w:rPr>
              <w:t>Зам. директора по УВР</w:t>
            </w:r>
          </w:p>
          <w:p w:rsidR="009A1789" w:rsidRDefault="009A1789">
            <w:pPr>
              <w:kinsoku w:val="0"/>
              <w:overflowPunct w:val="0"/>
              <w:ind w:left="432" w:hanging="432"/>
              <w:textAlignment w:val="baseline"/>
              <w:rPr>
                <w:color w:val="000000"/>
                <w:kern w:val="24"/>
              </w:rPr>
            </w:pPr>
            <w:r>
              <w:rPr>
                <w:color w:val="000000"/>
                <w:kern w:val="24"/>
              </w:rPr>
              <w:t>________/Царакова А.А./</w:t>
            </w:r>
          </w:p>
        </w:tc>
        <w:tc>
          <w:tcPr>
            <w:tcW w:w="4110" w:type="dxa"/>
            <w:tcMar>
              <w:top w:w="72" w:type="dxa"/>
              <w:left w:w="144" w:type="dxa"/>
              <w:bottom w:w="72" w:type="dxa"/>
              <w:right w:w="144" w:type="dxa"/>
            </w:tcMar>
            <w:hideMark/>
          </w:tcPr>
          <w:p w:rsidR="009A1789" w:rsidRDefault="009A1789">
            <w:pPr>
              <w:kinsoku w:val="0"/>
              <w:overflowPunct w:val="0"/>
              <w:ind w:left="432" w:right="1237" w:hanging="432"/>
              <w:textAlignment w:val="baseline"/>
              <w:rPr>
                <w:rFonts w:ascii="Arial" w:hAnsi="Arial" w:cs="Arial"/>
                <w:sz w:val="36"/>
                <w:szCs w:val="36"/>
              </w:rPr>
            </w:pPr>
            <w:r>
              <w:rPr>
                <w:color w:val="000000"/>
                <w:kern w:val="24"/>
              </w:rPr>
              <w:t>Утверждаю</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Директор _______ /Созаева Э.Ю./</w:t>
            </w:r>
          </w:p>
          <w:p w:rsidR="009A1789" w:rsidRDefault="009A1789">
            <w:pPr>
              <w:kinsoku w:val="0"/>
              <w:overflowPunct w:val="0"/>
              <w:ind w:left="432" w:right="281" w:hanging="432"/>
              <w:textAlignment w:val="baseline"/>
              <w:rPr>
                <w:rFonts w:ascii="Arial" w:hAnsi="Arial" w:cs="Arial"/>
                <w:sz w:val="36"/>
                <w:szCs w:val="36"/>
              </w:rPr>
            </w:pPr>
            <w:r>
              <w:rPr>
                <w:rFonts w:ascii="Arial" w:hAnsi="Arial"/>
                <w:color w:val="000000"/>
                <w:kern w:val="24"/>
              </w:rPr>
              <w:t>«</w:t>
            </w:r>
            <w:r>
              <w:rPr>
                <w:color w:val="000000"/>
                <w:kern w:val="24"/>
              </w:rPr>
              <w:t>__</w:t>
            </w:r>
            <w:r>
              <w:rPr>
                <w:rFonts w:ascii="Arial" w:hAnsi="Arial"/>
                <w:color w:val="000000"/>
                <w:kern w:val="24"/>
              </w:rPr>
              <w:t>»</w:t>
            </w:r>
            <w:r>
              <w:rPr>
                <w:color w:val="000000"/>
                <w:kern w:val="24"/>
              </w:rPr>
              <w:t>_____________2019г.</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 xml:space="preserve">              </w:t>
            </w:r>
          </w:p>
        </w:tc>
      </w:tr>
    </w:tbl>
    <w:p w:rsidR="009A1789" w:rsidRDefault="009A1789" w:rsidP="009A1789">
      <w:pPr>
        <w:ind w:left="-851"/>
      </w:pPr>
    </w:p>
    <w:p w:rsidR="009A1789" w:rsidRDefault="009A1789" w:rsidP="009A1789">
      <w:pPr>
        <w:jc w:val="both"/>
        <w:rPr>
          <w:b/>
          <w:i/>
          <w:sz w:val="32"/>
          <w:szCs w:val="32"/>
          <w:u w:val="single"/>
        </w:rPr>
      </w:pPr>
    </w:p>
    <w:p w:rsidR="009A1789" w:rsidRDefault="009A1789" w:rsidP="009A1789">
      <w:pPr>
        <w:jc w:val="both"/>
        <w:rPr>
          <w:b/>
          <w:i/>
          <w:sz w:val="32"/>
          <w:szCs w:val="32"/>
          <w:u w:val="single"/>
        </w:rPr>
      </w:pPr>
    </w:p>
    <w:p w:rsidR="009A1789" w:rsidRDefault="009A1789" w:rsidP="009A1789">
      <w:pPr>
        <w:shd w:val="clear" w:color="auto" w:fill="FFFFFF"/>
        <w:spacing w:after="150"/>
        <w:jc w:val="center"/>
        <w:rPr>
          <w:b/>
          <w:color w:val="333333"/>
          <w:sz w:val="48"/>
          <w:szCs w:val="28"/>
        </w:rPr>
      </w:pPr>
      <w:r>
        <w:rPr>
          <w:b/>
          <w:color w:val="333333"/>
          <w:sz w:val="48"/>
          <w:szCs w:val="28"/>
        </w:rPr>
        <w:t>Образовательная программа</w:t>
      </w:r>
    </w:p>
    <w:p w:rsidR="009A1789" w:rsidRDefault="009A1789" w:rsidP="009A1789">
      <w:pPr>
        <w:shd w:val="clear" w:color="auto" w:fill="FFFFFF"/>
        <w:spacing w:after="150"/>
        <w:jc w:val="center"/>
        <w:rPr>
          <w:b/>
          <w:color w:val="333333"/>
          <w:sz w:val="48"/>
          <w:szCs w:val="28"/>
        </w:rPr>
      </w:pPr>
      <w:r>
        <w:rPr>
          <w:b/>
          <w:color w:val="333333"/>
          <w:sz w:val="48"/>
          <w:szCs w:val="28"/>
        </w:rPr>
        <w:t>внеурочной деятельности</w:t>
      </w:r>
    </w:p>
    <w:p w:rsidR="009A1789" w:rsidRDefault="009A1789" w:rsidP="009A1789">
      <w:pPr>
        <w:jc w:val="center"/>
        <w:rPr>
          <w:b/>
          <w:sz w:val="48"/>
          <w:szCs w:val="48"/>
        </w:rPr>
      </w:pPr>
      <w:r>
        <w:rPr>
          <w:b/>
          <w:sz w:val="48"/>
          <w:szCs w:val="48"/>
        </w:rPr>
        <w:t>спортивно–оздоровительного направления</w:t>
      </w:r>
    </w:p>
    <w:p w:rsidR="009A1789" w:rsidRPr="005A4D19" w:rsidRDefault="009A1789" w:rsidP="005A4D19">
      <w:pPr>
        <w:jc w:val="center"/>
        <w:rPr>
          <w:b/>
          <w:sz w:val="40"/>
          <w:szCs w:val="32"/>
        </w:rPr>
      </w:pPr>
      <w:r>
        <w:rPr>
          <w:b/>
          <w:sz w:val="40"/>
          <w:szCs w:val="32"/>
        </w:rPr>
        <w:t>«Цветок здоровья</w:t>
      </w:r>
    </w:p>
    <w:p w:rsidR="009A1789" w:rsidRDefault="009A1789" w:rsidP="009A1789">
      <w:pPr>
        <w:jc w:val="center"/>
        <w:rPr>
          <w:rFonts w:eastAsia="Calibri"/>
          <w:b/>
          <w:lang w:eastAsia="ar-SA"/>
        </w:rPr>
      </w:pPr>
      <w:r>
        <w:rPr>
          <w:rFonts w:eastAsia="Calibri"/>
          <w:b/>
          <w:lang w:eastAsia="ar-SA"/>
        </w:rPr>
        <w:t>Пояснительная записка</w:t>
      </w:r>
    </w:p>
    <w:p w:rsidR="009A1789" w:rsidRDefault="009A1789" w:rsidP="009A1789">
      <w:pPr>
        <w:suppressAutoHyphens/>
        <w:spacing w:line="276" w:lineRule="auto"/>
        <w:ind w:firstLine="851"/>
        <w:jc w:val="both"/>
        <w:rPr>
          <w:lang w:eastAsia="ar-SA"/>
        </w:rPr>
      </w:pPr>
      <w:r>
        <w:rPr>
          <w:rFonts w:eastAsia="Calibri"/>
          <w:lang w:eastAsia="ar-SA"/>
        </w:rPr>
        <w:t>Программа внеурочной деятельности по спортивно-оздоровительному направлению «</w:t>
      </w:r>
      <w:r>
        <w:rPr>
          <w:bCs/>
          <w:lang w:eastAsia="ar-SA"/>
        </w:rPr>
        <w:t>Цветок здоровья</w:t>
      </w:r>
      <w:r>
        <w:rPr>
          <w:rFonts w:eastAsia="Calibri"/>
          <w:lang w:eastAsia="ar-SA"/>
        </w:rPr>
        <w:t xml:space="preserve">»» направлен на нивелирование следующих школьных факторов риска: </w:t>
      </w:r>
      <w:r>
        <w:rPr>
          <w:lang w:eastAsia="ar-SA"/>
        </w:rPr>
        <w:t xml:space="preserve">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дальнейшем. </w:t>
      </w:r>
    </w:p>
    <w:p w:rsidR="009A1789" w:rsidRDefault="009A1789" w:rsidP="009A1789">
      <w:pPr>
        <w:suppressAutoHyphens/>
        <w:spacing w:line="276" w:lineRule="auto"/>
        <w:ind w:firstLine="851"/>
        <w:jc w:val="both"/>
        <w:rPr>
          <w:rFonts w:eastAsia="Calibri"/>
          <w:lang w:eastAsia="ar-SA"/>
        </w:rPr>
      </w:pPr>
      <w:r>
        <w:rPr>
          <w:rFonts w:eastAsia="Calibri"/>
          <w:b/>
          <w:lang w:eastAsia="ar-SA"/>
        </w:rPr>
        <w:t xml:space="preserve">Цель: </w:t>
      </w:r>
      <w:r>
        <w:rPr>
          <w:rFonts w:eastAsia="Calibri"/>
          <w:lang w:eastAsia="ar-SA"/>
        </w:rPr>
        <w:t xml:space="preserve"> создание условий для формирования навыков   здорового образа жизни, развития самооценки и самоконтроля в отношении собственного здоровья, обучение приемам  сохранения и укрепления собственного здоровья.</w:t>
      </w:r>
    </w:p>
    <w:p w:rsidR="009A1789" w:rsidRDefault="009A1789" w:rsidP="009A1789">
      <w:pPr>
        <w:suppressAutoHyphens/>
        <w:spacing w:line="276" w:lineRule="auto"/>
        <w:jc w:val="both"/>
        <w:rPr>
          <w:rFonts w:eastAsia="Calibri"/>
          <w:lang w:eastAsia="ar-SA"/>
        </w:rPr>
      </w:pPr>
      <w:r>
        <w:rPr>
          <w:rFonts w:eastAsia="Calibri"/>
          <w:b/>
          <w:bCs/>
          <w:lang w:eastAsia="ar-SA"/>
        </w:rPr>
        <w:t>Задачи</w:t>
      </w:r>
      <w:r>
        <w:rPr>
          <w:rFonts w:eastAsia="Calibri"/>
          <w:b/>
          <w:lang w:eastAsia="ar-SA"/>
        </w:rPr>
        <w:t>:</w:t>
      </w:r>
    </w:p>
    <w:p w:rsidR="009A1789" w:rsidRDefault="009A1789" w:rsidP="009A1789">
      <w:pPr>
        <w:numPr>
          <w:ilvl w:val="0"/>
          <w:numId w:val="58"/>
        </w:numPr>
        <w:suppressAutoHyphens/>
        <w:spacing w:line="276" w:lineRule="auto"/>
        <w:rPr>
          <w:rFonts w:eastAsia="Calibri"/>
          <w:b/>
          <w:i/>
          <w:lang w:eastAsia="ar-SA"/>
        </w:rPr>
      </w:pPr>
      <w:r>
        <w:rPr>
          <w:rFonts w:eastAsia="Calibri"/>
          <w:b/>
          <w:i/>
          <w:lang w:eastAsia="ar-SA"/>
        </w:rPr>
        <w:t>Формирование:</w:t>
      </w:r>
    </w:p>
    <w:p w:rsidR="009A1789" w:rsidRDefault="009A1789" w:rsidP="009A1789">
      <w:pPr>
        <w:numPr>
          <w:ilvl w:val="0"/>
          <w:numId w:val="59"/>
        </w:numPr>
        <w:suppressAutoHyphens/>
        <w:spacing w:line="276" w:lineRule="auto"/>
        <w:jc w:val="both"/>
        <w:rPr>
          <w:rFonts w:eastAsia="Calibri"/>
          <w:lang w:eastAsia="ar-SA"/>
        </w:rPr>
      </w:pPr>
      <w:r>
        <w:rPr>
          <w:rFonts w:eastAsia="Calibri"/>
          <w:lang w:eastAsia="ar-SA"/>
        </w:rPr>
        <w:t xml:space="preserve">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
    <w:p w:rsidR="009A1789" w:rsidRDefault="009A1789" w:rsidP="009A1789">
      <w:pPr>
        <w:numPr>
          <w:ilvl w:val="0"/>
          <w:numId w:val="59"/>
        </w:numPr>
        <w:suppressAutoHyphens/>
        <w:spacing w:line="276" w:lineRule="auto"/>
        <w:jc w:val="both"/>
        <w:rPr>
          <w:rFonts w:eastAsia="Calibri"/>
          <w:lang w:eastAsia="ar-SA"/>
        </w:rPr>
      </w:pPr>
      <w:r>
        <w:rPr>
          <w:rFonts w:eastAsia="Calibri"/>
          <w:lang w:eastAsia="ar-SA"/>
        </w:rPr>
        <w:t xml:space="preserve">навыков конструктивного общения; </w:t>
      </w:r>
    </w:p>
    <w:p w:rsidR="009A1789" w:rsidRDefault="009A1789" w:rsidP="009A1789">
      <w:pPr>
        <w:numPr>
          <w:ilvl w:val="0"/>
          <w:numId w:val="59"/>
        </w:numPr>
        <w:suppressAutoHyphens/>
        <w:spacing w:line="276" w:lineRule="auto"/>
        <w:jc w:val="both"/>
        <w:rPr>
          <w:rFonts w:eastAsia="Calibri"/>
          <w:lang w:eastAsia="ar-SA"/>
        </w:rPr>
      </w:pPr>
      <w:r>
        <w:rPr>
          <w:rFonts w:eastAsia="Calibri"/>
          <w:lang w:eastAsia="ar-SA"/>
        </w:rPr>
        <w:t>потребности безбоязненно обращаться к врачу по вопросам состояния здоровья, в том числе связанным с особенностями роста и развития;</w:t>
      </w:r>
    </w:p>
    <w:p w:rsidR="009A1789" w:rsidRDefault="009A1789" w:rsidP="009A1789">
      <w:pPr>
        <w:numPr>
          <w:ilvl w:val="0"/>
          <w:numId w:val="58"/>
        </w:numPr>
        <w:suppressAutoHyphens/>
        <w:spacing w:line="276" w:lineRule="auto"/>
        <w:jc w:val="both"/>
        <w:rPr>
          <w:rFonts w:eastAsia="Calibri"/>
          <w:b/>
          <w:i/>
          <w:lang w:eastAsia="ar-SA"/>
        </w:rPr>
      </w:pPr>
      <w:r>
        <w:rPr>
          <w:rFonts w:eastAsia="Calibri"/>
          <w:b/>
          <w:i/>
          <w:lang w:eastAsia="ar-SA"/>
        </w:rPr>
        <w:t xml:space="preserve">Обучение: </w:t>
      </w:r>
    </w:p>
    <w:p w:rsidR="009A1789" w:rsidRDefault="009A1789" w:rsidP="009A1789">
      <w:pPr>
        <w:numPr>
          <w:ilvl w:val="0"/>
          <w:numId w:val="60"/>
        </w:numPr>
        <w:suppressAutoHyphens/>
        <w:spacing w:line="276" w:lineRule="auto"/>
        <w:jc w:val="both"/>
        <w:rPr>
          <w:rFonts w:eastAsia="Calibri"/>
          <w:lang w:eastAsia="ar-SA"/>
        </w:rPr>
      </w:pPr>
      <w:r>
        <w:rPr>
          <w:rFonts w:eastAsia="Calibri"/>
          <w:lang w:eastAsia="ar-SA"/>
        </w:rPr>
        <w:t>осознанному  выбору модели  поведения, позволяющей сохранять и укреплять здоровье;</w:t>
      </w:r>
    </w:p>
    <w:p w:rsidR="009A1789" w:rsidRDefault="009A1789" w:rsidP="009A1789">
      <w:pPr>
        <w:numPr>
          <w:ilvl w:val="0"/>
          <w:numId w:val="60"/>
        </w:numPr>
        <w:suppressAutoHyphens/>
        <w:spacing w:line="276" w:lineRule="auto"/>
        <w:jc w:val="both"/>
        <w:rPr>
          <w:lang w:eastAsia="ar-SA"/>
        </w:rPr>
      </w:pPr>
      <w:r>
        <w:rPr>
          <w:lang w:eastAsia="ar-SA"/>
        </w:rPr>
        <w:t>правилам личной гигиены, готовности самостоятельно поддерживать своё здоровье;</w:t>
      </w:r>
    </w:p>
    <w:p w:rsidR="009A1789" w:rsidRDefault="009A1789" w:rsidP="009A1789">
      <w:pPr>
        <w:numPr>
          <w:ilvl w:val="0"/>
          <w:numId w:val="60"/>
        </w:numPr>
        <w:suppressAutoHyphens/>
        <w:spacing w:line="276" w:lineRule="auto"/>
        <w:jc w:val="both"/>
        <w:rPr>
          <w:lang w:eastAsia="ar-SA"/>
        </w:rPr>
      </w:pPr>
      <w:r>
        <w:rPr>
          <w:lang w:eastAsia="ar-SA"/>
        </w:rPr>
        <w:t>элементарным навыкам эмоциональной разгрузки (релаксации);</w:t>
      </w:r>
    </w:p>
    <w:p w:rsidR="009A1789" w:rsidRDefault="009A1789" w:rsidP="009A1789">
      <w:pPr>
        <w:numPr>
          <w:ilvl w:val="0"/>
          <w:numId w:val="60"/>
        </w:numPr>
        <w:suppressAutoHyphens/>
        <w:spacing w:line="276" w:lineRule="auto"/>
        <w:jc w:val="both"/>
        <w:rPr>
          <w:lang w:eastAsia="ar-SA"/>
        </w:rPr>
      </w:pPr>
      <w:r>
        <w:rPr>
          <w:lang w:eastAsia="ar-SA"/>
        </w:rPr>
        <w:t>упражнениям сохранения зрения.</w:t>
      </w:r>
    </w:p>
    <w:p w:rsidR="009A1789" w:rsidRDefault="009A1789" w:rsidP="009A1789">
      <w:pPr>
        <w:spacing w:line="276" w:lineRule="auto"/>
        <w:rPr>
          <w:rFonts w:eastAsia="Calibri"/>
          <w:b/>
          <w:lang w:eastAsia="ar-SA"/>
        </w:rPr>
      </w:pPr>
      <w:r>
        <w:rPr>
          <w:rFonts w:eastAsia="Calibri"/>
          <w:b/>
          <w:lang w:eastAsia="ar-SA"/>
        </w:rPr>
        <w:t>Количество часов программы внеурочной деятельности  и их место в учебном плане.</w:t>
      </w:r>
    </w:p>
    <w:p w:rsidR="009A1789" w:rsidRDefault="009A1789" w:rsidP="009A1789">
      <w:pPr>
        <w:suppressAutoHyphens/>
        <w:spacing w:line="276" w:lineRule="auto"/>
        <w:ind w:firstLine="851"/>
        <w:jc w:val="both"/>
        <w:rPr>
          <w:rFonts w:eastAsia="Calibri"/>
          <w:lang w:eastAsia="ar-SA"/>
        </w:rPr>
      </w:pPr>
      <w:r>
        <w:rPr>
          <w:rFonts w:eastAsia="Calibri"/>
          <w:lang w:eastAsia="ar-SA"/>
        </w:rPr>
        <w:t>Программа внеурочной деятельности по спортивно-оздоровительному направлению  «</w:t>
      </w:r>
      <w:r>
        <w:rPr>
          <w:bCs/>
          <w:lang w:eastAsia="ar-SA"/>
        </w:rPr>
        <w:t>Цветок здоровья</w:t>
      </w:r>
      <w:r>
        <w:rPr>
          <w:rFonts w:eastAsia="Calibri"/>
          <w:lang w:eastAsia="ar-SA"/>
        </w:rPr>
        <w:t>» предназначен для обучающихся 1-4 классов, с учётом реализации её учителями начальных классов,  занимающихся вопросами обучения здоровому образу жизни с детьми в возрасте от 6 до 11 лет. Данная программа составлена в соответствии с возрастными особенностями обучающихся 3 класса и рассчитана на проведение  1 часа в неделю: 3 класс — 34. 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rsidR="009A1789" w:rsidRDefault="009A1789" w:rsidP="009A1789">
      <w:pPr>
        <w:suppressAutoHyphens/>
        <w:spacing w:line="276" w:lineRule="auto"/>
        <w:ind w:firstLine="851"/>
        <w:jc w:val="both"/>
        <w:rPr>
          <w:rFonts w:eastAsia="Calibri"/>
          <w:b/>
          <w:lang w:eastAsia="ar-SA"/>
        </w:rPr>
      </w:pPr>
      <w:r>
        <w:rPr>
          <w:rFonts w:eastAsia="Calibri"/>
          <w:b/>
          <w:lang w:eastAsia="ar-SA"/>
        </w:rPr>
        <w:t>Содержание программы.</w:t>
      </w:r>
    </w:p>
    <w:p w:rsidR="009A1789" w:rsidRDefault="009A1789" w:rsidP="009A1789">
      <w:pPr>
        <w:suppressAutoHyphens/>
        <w:spacing w:line="276" w:lineRule="auto"/>
        <w:ind w:firstLine="851"/>
        <w:jc w:val="both"/>
        <w:rPr>
          <w:rFonts w:eastAsia="Calibri"/>
          <w:lang w:eastAsia="ar-SA"/>
        </w:rPr>
      </w:pPr>
      <w:r>
        <w:rPr>
          <w:rFonts w:eastAsia="Calibri"/>
          <w:lang w:eastAsia="ar-SA"/>
        </w:rPr>
        <w:t>Программа внеурочной деятельности по спортивно-оздоровительному направлению «</w:t>
      </w:r>
      <w:r>
        <w:rPr>
          <w:bCs/>
          <w:lang w:eastAsia="ar-SA"/>
        </w:rPr>
        <w:t>Цветок здоровья</w:t>
      </w:r>
      <w:r>
        <w:rPr>
          <w:rFonts w:eastAsia="Calibri"/>
          <w:lang w:eastAsia="ar-SA"/>
        </w:rPr>
        <w:t>»  состоит из 7 разделов:</w:t>
      </w:r>
    </w:p>
    <w:p w:rsidR="009A1789" w:rsidRDefault="009A1789" w:rsidP="009A1789">
      <w:pPr>
        <w:numPr>
          <w:ilvl w:val="0"/>
          <w:numId w:val="61"/>
        </w:numPr>
        <w:tabs>
          <w:tab w:val="num" w:pos="-348"/>
        </w:tabs>
        <w:suppressAutoHyphens/>
        <w:spacing w:line="276" w:lineRule="auto"/>
        <w:ind w:left="360"/>
        <w:jc w:val="both"/>
        <w:rPr>
          <w:rFonts w:eastAsia="Calibri"/>
          <w:lang w:eastAsia="ar-SA"/>
        </w:rPr>
      </w:pPr>
      <w:r>
        <w:rPr>
          <w:rFonts w:eastAsia="Calibri"/>
          <w:lang w:eastAsia="ar-SA"/>
        </w:rPr>
        <w:t>«Вот мы и в школе»: личная гигиена, значение утренней гимнастики для организма;</w:t>
      </w:r>
    </w:p>
    <w:p w:rsidR="009A1789" w:rsidRDefault="009A1789" w:rsidP="009A1789">
      <w:pPr>
        <w:numPr>
          <w:ilvl w:val="0"/>
          <w:numId w:val="61"/>
        </w:numPr>
        <w:tabs>
          <w:tab w:val="num" w:pos="-348"/>
        </w:tabs>
        <w:spacing w:line="276" w:lineRule="auto"/>
        <w:ind w:left="360"/>
        <w:jc w:val="both"/>
        <w:rPr>
          <w:rFonts w:eastAsia="Calibri"/>
          <w:lang w:eastAsia="ar-SA"/>
        </w:rPr>
      </w:pPr>
      <w:r>
        <w:rPr>
          <w:rFonts w:eastAsia="Calibri"/>
          <w:lang w:eastAsia="ar-SA"/>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9A1789" w:rsidRDefault="009A1789" w:rsidP="009A1789">
      <w:pPr>
        <w:numPr>
          <w:ilvl w:val="0"/>
          <w:numId w:val="61"/>
        </w:numPr>
        <w:tabs>
          <w:tab w:val="num" w:pos="-348"/>
        </w:tabs>
        <w:suppressAutoHyphens/>
        <w:spacing w:line="276" w:lineRule="auto"/>
        <w:ind w:left="360"/>
        <w:jc w:val="both"/>
        <w:rPr>
          <w:rFonts w:eastAsia="Calibri"/>
          <w:lang w:eastAsia="ar-SA"/>
        </w:rPr>
      </w:pPr>
      <w:r>
        <w:rPr>
          <w:rFonts w:eastAsia="Calibri"/>
          <w:lang w:eastAsia="ar-SA"/>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9A1789" w:rsidRDefault="009A1789" w:rsidP="009A1789">
      <w:pPr>
        <w:numPr>
          <w:ilvl w:val="0"/>
          <w:numId w:val="61"/>
        </w:numPr>
        <w:tabs>
          <w:tab w:val="num" w:pos="-348"/>
        </w:tabs>
        <w:suppressAutoHyphens/>
        <w:spacing w:line="276" w:lineRule="auto"/>
        <w:ind w:left="360"/>
        <w:jc w:val="both"/>
        <w:rPr>
          <w:rFonts w:eastAsia="Calibri"/>
          <w:lang w:eastAsia="ar-SA"/>
        </w:rPr>
      </w:pPr>
      <w:r>
        <w:rPr>
          <w:rFonts w:eastAsia="Calibri"/>
          <w:lang w:eastAsia="ar-SA"/>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rsidR="009A1789" w:rsidRDefault="009A1789" w:rsidP="009A1789">
      <w:pPr>
        <w:numPr>
          <w:ilvl w:val="0"/>
          <w:numId w:val="61"/>
        </w:numPr>
        <w:tabs>
          <w:tab w:val="num" w:pos="-348"/>
        </w:tabs>
        <w:suppressAutoHyphens/>
        <w:spacing w:line="276" w:lineRule="auto"/>
        <w:ind w:left="360"/>
        <w:jc w:val="both"/>
        <w:rPr>
          <w:rFonts w:eastAsia="Calibri"/>
          <w:lang w:eastAsia="ar-SA"/>
        </w:rPr>
      </w:pPr>
      <w:r>
        <w:rPr>
          <w:rFonts w:eastAsia="Calibri"/>
          <w:lang w:eastAsia="ar-SA"/>
        </w:rPr>
        <w:t>«Чтоб забыть про докторов»: закаливание организма;</w:t>
      </w:r>
    </w:p>
    <w:p w:rsidR="009A1789" w:rsidRDefault="009A1789" w:rsidP="009A1789">
      <w:pPr>
        <w:numPr>
          <w:ilvl w:val="0"/>
          <w:numId w:val="61"/>
        </w:numPr>
        <w:tabs>
          <w:tab w:val="num" w:pos="-348"/>
        </w:tabs>
        <w:suppressAutoHyphens/>
        <w:spacing w:line="276" w:lineRule="auto"/>
        <w:ind w:left="360"/>
        <w:jc w:val="both"/>
        <w:rPr>
          <w:rFonts w:eastAsia="Calibri"/>
          <w:lang w:eastAsia="ar-SA"/>
        </w:rPr>
      </w:pPr>
      <w:r>
        <w:rPr>
          <w:rFonts w:eastAsia="Calibri"/>
          <w:lang w:eastAsia="ar-SA"/>
        </w:rPr>
        <w:t>«Я и моё ближайшее окружение»: развитие познавательных процессов, значимые взрослые, вредные привычки, настроение в школе и дома;</w:t>
      </w:r>
    </w:p>
    <w:p w:rsidR="009A1789" w:rsidRDefault="009A1789" w:rsidP="009A1789">
      <w:pPr>
        <w:numPr>
          <w:ilvl w:val="0"/>
          <w:numId w:val="61"/>
        </w:numPr>
        <w:tabs>
          <w:tab w:val="num" w:pos="-348"/>
        </w:tabs>
        <w:spacing w:line="276" w:lineRule="auto"/>
        <w:ind w:left="360"/>
        <w:jc w:val="both"/>
        <w:rPr>
          <w:rFonts w:eastAsia="Calibri"/>
          <w:lang w:eastAsia="ar-SA"/>
        </w:rPr>
      </w:pPr>
      <w:r>
        <w:rPr>
          <w:rFonts w:eastAsia="Calibri"/>
          <w:lang w:eastAsia="ar-SA"/>
        </w:rPr>
        <w:t>«Вот и стали мы на год  взрослей»: первая доврачебная помощь в летний период, опасности летнего периода.</w:t>
      </w:r>
    </w:p>
    <w:p w:rsidR="009A1789" w:rsidRDefault="009A1789" w:rsidP="009A1789">
      <w:pPr>
        <w:suppressAutoHyphens/>
        <w:spacing w:line="276" w:lineRule="auto"/>
        <w:jc w:val="both"/>
        <w:rPr>
          <w:rFonts w:eastAsia="Calibri"/>
          <w:lang w:eastAsia="ar-SA"/>
        </w:rPr>
      </w:pPr>
      <w:r>
        <w:rPr>
          <w:rFonts w:eastAsia="Calibri"/>
          <w:lang w:eastAsia="ar-SA"/>
        </w:rPr>
        <w:t>Программа внеурочной деятельности по спортивно-оздоровительному направлению рассматривает: интеллектуальные способности, личную гигиену и здоровье, понятие о микробах, вредные привычки и их профилактику, применение лекарственных растений в профилактических целях.</w:t>
      </w:r>
    </w:p>
    <w:p w:rsidR="009A1789" w:rsidRDefault="009A1789" w:rsidP="009A1789">
      <w:pPr>
        <w:suppressAutoHyphens/>
        <w:spacing w:line="276" w:lineRule="auto"/>
        <w:ind w:firstLine="851"/>
        <w:jc w:val="both"/>
        <w:rPr>
          <w:rFonts w:eastAsia="Calibri"/>
          <w:lang w:eastAsia="ar-SA"/>
        </w:rPr>
      </w:pPr>
      <w:r>
        <w:rPr>
          <w:spacing w:val="-8"/>
          <w:lang w:eastAsia="ar-SA"/>
        </w:rPr>
        <w:t xml:space="preserve">     </w:t>
      </w:r>
    </w:p>
    <w:p w:rsidR="009A1789" w:rsidRDefault="009A1789" w:rsidP="009A1789">
      <w:pPr>
        <w:spacing w:line="276" w:lineRule="auto"/>
        <w:rPr>
          <w:rFonts w:eastAsia="Calibri"/>
          <w:b/>
          <w:lang w:eastAsia="ar-SA"/>
        </w:rPr>
      </w:pPr>
      <w:r>
        <w:rPr>
          <w:rFonts w:eastAsia="Calibri"/>
          <w:b/>
          <w:lang w:eastAsia="ar-SA"/>
        </w:rPr>
        <w:t>Планируемые результаты освоения обучающимися программы внеурочной деятельности.</w:t>
      </w:r>
    </w:p>
    <w:p w:rsidR="009A1789" w:rsidRDefault="009A1789" w:rsidP="009A1789">
      <w:pPr>
        <w:spacing w:line="276" w:lineRule="auto"/>
        <w:ind w:left="66" w:firstLine="850"/>
        <w:jc w:val="both"/>
        <w:rPr>
          <w:rFonts w:eastAsia="Calibri"/>
          <w:lang w:eastAsia="ar-SA"/>
        </w:rPr>
      </w:pPr>
      <w:r>
        <w:rPr>
          <w:rFonts w:eastAsia="Calibri"/>
          <w:lang w:eastAsia="ar-SA"/>
        </w:rPr>
        <w:t>Основная образовательная программа учреждения предусматривает достижение следующих результатов образования:</w:t>
      </w:r>
    </w:p>
    <w:p w:rsidR="009A1789" w:rsidRDefault="009A1789" w:rsidP="009A1789">
      <w:pPr>
        <w:numPr>
          <w:ilvl w:val="0"/>
          <w:numId w:val="62"/>
        </w:numPr>
        <w:autoSpaceDE w:val="0"/>
        <w:autoSpaceDN w:val="0"/>
        <w:adjustRightInd w:val="0"/>
        <w:spacing w:line="276" w:lineRule="auto"/>
        <w:ind w:left="426"/>
        <w:jc w:val="both"/>
        <w:rPr>
          <w:rFonts w:eastAsia="Calibri"/>
          <w:lang w:eastAsia="ar-SA"/>
        </w:rPr>
      </w:pPr>
      <w:r>
        <w:rPr>
          <w:rFonts w:eastAsia="Calibri"/>
          <w:b/>
          <w:lang w:eastAsia="ar-SA"/>
        </w:rPr>
        <w:t>личностные результаты</w:t>
      </w:r>
      <w:r>
        <w:rPr>
          <w:rFonts w:eastAsia="Calibri"/>
          <w:lang w:eastAsia="ar-SA"/>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9A1789" w:rsidRDefault="009A1789" w:rsidP="009A1789">
      <w:pPr>
        <w:numPr>
          <w:ilvl w:val="0"/>
          <w:numId w:val="62"/>
        </w:numPr>
        <w:autoSpaceDE w:val="0"/>
        <w:autoSpaceDN w:val="0"/>
        <w:adjustRightInd w:val="0"/>
        <w:spacing w:line="276" w:lineRule="auto"/>
        <w:ind w:left="426"/>
        <w:jc w:val="both"/>
        <w:rPr>
          <w:rFonts w:eastAsia="Calibri"/>
          <w:lang w:eastAsia="ar-SA"/>
        </w:rPr>
      </w:pPr>
      <w:r>
        <w:rPr>
          <w:rFonts w:eastAsia="Calibri"/>
          <w:b/>
          <w:lang w:eastAsia="ar-SA"/>
        </w:rPr>
        <w:t>метапредметные результаты</w:t>
      </w:r>
      <w:r>
        <w:rPr>
          <w:rFonts w:eastAsia="Calibri"/>
          <w:lang w:eastAsia="ar-SA"/>
        </w:rPr>
        <w:t xml:space="preserve"> — освоенные обучающимися универсальные учебные действия (познавательные, регулятивные и коммуникативные);</w:t>
      </w:r>
    </w:p>
    <w:p w:rsidR="009A1789" w:rsidRDefault="009A1789" w:rsidP="009A1789">
      <w:pPr>
        <w:numPr>
          <w:ilvl w:val="0"/>
          <w:numId w:val="62"/>
        </w:numPr>
        <w:autoSpaceDE w:val="0"/>
        <w:autoSpaceDN w:val="0"/>
        <w:adjustRightInd w:val="0"/>
        <w:spacing w:line="276" w:lineRule="auto"/>
        <w:ind w:left="426"/>
        <w:jc w:val="both"/>
        <w:rPr>
          <w:rFonts w:eastAsia="Calibri"/>
          <w:lang w:eastAsia="ar-SA"/>
        </w:rPr>
      </w:pPr>
      <w:r>
        <w:rPr>
          <w:rFonts w:eastAsia="Calibri"/>
          <w:b/>
          <w:lang w:eastAsia="ar-SA"/>
        </w:rPr>
        <w:t>предметные результаты</w:t>
      </w:r>
      <w:r>
        <w:rPr>
          <w:rFonts w:eastAsia="Calibri"/>
          <w:lang w:eastAsia="ar-SA"/>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A1789" w:rsidRDefault="009A1789" w:rsidP="009A1789">
      <w:pPr>
        <w:spacing w:line="276" w:lineRule="auto"/>
        <w:ind w:left="66" w:firstLine="850"/>
        <w:jc w:val="both"/>
        <w:rPr>
          <w:rFonts w:eastAsia="Calibri"/>
          <w:lang w:eastAsia="ar-SA"/>
        </w:rPr>
      </w:pPr>
      <w:r>
        <w:rPr>
          <w:rFonts w:eastAsia="Calibri"/>
          <w:b/>
          <w:lang w:eastAsia="ar-SA"/>
        </w:rPr>
        <w:t>Личностными результатами программы</w:t>
      </w:r>
      <w:r>
        <w:rPr>
          <w:rFonts w:eastAsia="Calibri"/>
          <w:lang w:eastAsia="ar-SA"/>
        </w:rPr>
        <w:t xml:space="preserve"> внеурочной деятельности по спортивно-оздоровительному направлению «</w:t>
      </w:r>
      <w:r>
        <w:rPr>
          <w:bCs/>
          <w:lang w:eastAsia="ar-SA"/>
        </w:rPr>
        <w:t>Цветок здоровья</w:t>
      </w:r>
      <w:r>
        <w:rPr>
          <w:rFonts w:eastAsia="Calibri"/>
          <w:lang w:eastAsia="ar-SA"/>
        </w:rPr>
        <w:t>» является формирование следующих умений:</w:t>
      </w:r>
    </w:p>
    <w:p w:rsidR="009A1789" w:rsidRDefault="009A1789" w:rsidP="009A1789">
      <w:pPr>
        <w:numPr>
          <w:ilvl w:val="0"/>
          <w:numId w:val="63"/>
        </w:numPr>
        <w:suppressAutoHyphens/>
        <w:spacing w:line="276" w:lineRule="auto"/>
        <w:jc w:val="both"/>
        <w:rPr>
          <w:rFonts w:eastAsia="Calibri"/>
          <w:lang w:eastAsia="ar-SA"/>
        </w:rPr>
      </w:pPr>
      <w:r>
        <w:rPr>
          <w:rFonts w:eastAsia="Calibri"/>
          <w:b/>
          <w:i/>
          <w:lang w:eastAsia="ar-SA"/>
        </w:rPr>
        <w:t xml:space="preserve">Определять </w:t>
      </w:r>
      <w:r>
        <w:rPr>
          <w:rFonts w:eastAsia="Calibri"/>
          <w:lang w:eastAsia="ar-SA"/>
        </w:rPr>
        <w:t>и</w:t>
      </w:r>
      <w:r>
        <w:rPr>
          <w:rFonts w:eastAsia="Calibri"/>
          <w:b/>
          <w:i/>
          <w:lang w:eastAsia="ar-SA"/>
        </w:rPr>
        <w:t xml:space="preserve"> высказывать</w:t>
      </w:r>
      <w:r>
        <w:rPr>
          <w:rFonts w:eastAsia="Calibri"/>
          <w:lang w:eastAsia="ar-SA"/>
        </w:rPr>
        <w:t xml:space="preserve"> под руководством учителя самые простые и общие для всех людей правила поведения при сотрудничестве (этические нормы);</w:t>
      </w:r>
    </w:p>
    <w:p w:rsidR="009A1789" w:rsidRDefault="009A1789" w:rsidP="009A1789">
      <w:pPr>
        <w:numPr>
          <w:ilvl w:val="0"/>
          <w:numId w:val="63"/>
        </w:numPr>
        <w:suppressAutoHyphens/>
        <w:spacing w:line="276" w:lineRule="auto"/>
        <w:jc w:val="both"/>
        <w:rPr>
          <w:rFonts w:eastAsia="Calibri"/>
          <w:lang w:eastAsia="ar-SA"/>
        </w:rPr>
      </w:pPr>
      <w:r>
        <w:rPr>
          <w:rFonts w:eastAsia="Calibri"/>
          <w:lang w:eastAsia="ar-SA"/>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9A1789" w:rsidRDefault="009A1789" w:rsidP="009A1789">
      <w:pPr>
        <w:suppressAutoHyphens/>
        <w:spacing w:line="276" w:lineRule="auto"/>
        <w:ind w:firstLine="800"/>
        <w:jc w:val="both"/>
        <w:rPr>
          <w:rFonts w:eastAsia="Calibri"/>
          <w:lang w:eastAsia="ar-SA"/>
        </w:rPr>
      </w:pPr>
      <w:r>
        <w:rPr>
          <w:rFonts w:eastAsia="Calibri"/>
          <w:lang w:eastAsia="ar-SA"/>
        </w:rPr>
        <w:t>Метапредметными результатами программы внеурочной деятельности по спортивно-оздоровительному направлению «</w:t>
      </w:r>
      <w:r>
        <w:rPr>
          <w:bCs/>
          <w:lang w:eastAsia="ar-SA"/>
        </w:rPr>
        <w:t>Цветок здоровья</w:t>
      </w:r>
      <w:r>
        <w:rPr>
          <w:rFonts w:eastAsia="Calibri"/>
          <w:lang w:eastAsia="ar-SA"/>
        </w:rPr>
        <w:t>» - является формирование следующих универсальных учебных действий (УУД):</w:t>
      </w:r>
    </w:p>
    <w:p w:rsidR="009A1789" w:rsidRDefault="009A1789" w:rsidP="009A1789">
      <w:pPr>
        <w:numPr>
          <w:ilvl w:val="0"/>
          <w:numId w:val="64"/>
        </w:numPr>
        <w:suppressAutoHyphens/>
        <w:spacing w:line="276" w:lineRule="auto"/>
        <w:jc w:val="both"/>
        <w:rPr>
          <w:rFonts w:eastAsia="Calibri"/>
          <w:b/>
          <w:i/>
          <w:lang w:eastAsia="ar-SA"/>
        </w:rPr>
      </w:pPr>
      <w:r>
        <w:rPr>
          <w:rFonts w:eastAsia="Calibri"/>
          <w:b/>
          <w:i/>
          <w:lang w:eastAsia="ar-SA"/>
        </w:rPr>
        <w:t>Регулятивные УУД:</w:t>
      </w:r>
    </w:p>
    <w:p w:rsidR="009A1789" w:rsidRDefault="009A1789" w:rsidP="009A1789">
      <w:pPr>
        <w:numPr>
          <w:ilvl w:val="0"/>
          <w:numId w:val="65"/>
        </w:numPr>
        <w:suppressAutoHyphens/>
        <w:spacing w:line="276" w:lineRule="auto"/>
        <w:jc w:val="both"/>
        <w:rPr>
          <w:rFonts w:eastAsia="Calibri"/>
          <w:lang w:eastAsia="ar-SA"/>
        </w:rPr>
      </w:pPr>
      <w:r>
        <w:rPr>
          <w:rFonts w:eastAsia="Calibri"/>
          <w:lang w:eastAsia="ar-SA"/>
        </w:rPr>
        <w:t>Определять и формулировать цель деятельности на уроке с помощью учителя.</w:t>
      </w:r>
    </w:p>
    <w:p w:rsidR="009A1789" w:rsidRDefault="009A1789" w:rsidP="009A1789">
      <w:pPr>
        <w:numPr>
          <w:ilvl w:val="0"/>
          <w:numId w:val="65"/>
        </w:numPr>
        <w:suppressAutoHyphens/>
        <w:spacing w:line="276" w:lineRule="auto"/>
        <w:jc w:val="both"/>
        <w:rPr>
          <w:rFonts w:eastAsia="Calibri"/>
          <w:lang w:eastAsia="ar-SA"/>
        </w:rPr>
      </w:pPr>
      <w:r>
        <w:rPr>
          <w:rFonts w:eastAsia="Calibri"/>
          <w:lang w:eastAsia="ar-SA"/>
        </w:rPr>
        <w:t>Проговаривать последовательность действий на уроке.</w:t>
      </w:r>
    </w:p>
    <w:p w:rsidR="009A1789" w:rsidRDefault="009A1789" w:rsidP="009A1789">
      <w:pPr>
        <w:numPr>
          <w:ilvl w:val="0"/>
          <w:numId w:val="65"/>
        </w:numPr>
        <w:suppressAutoHyphens/>
        <w:spacing w:line="276" w:lineRule="auto"/>
        <w:jc w:val="both"/>
        <w:rPr>
          <w:rFonts w:eastAsia="Calibri"/>
          <w:lang w:eastAsia="ar-SA"/>
        </w:rPr>
      </w:pPr>
      <w:r>
        <w:rPr>
          <w:rFonts w:eastAsia="Calibri"/>
          <w:lang w:eastAsia="ar-SA"/>
        </w:rPr>
        <w:t>Учить высказывать своё предположение (версию) на основе работы с иллюстрацией, учить работать по предложенному учителем плану.</w:t>
      </w:r>
    </w:p>
    <w:p w:rsidR="009A1789" w:rsidRDefault="009A1789" w:rsidP="009A1789">
      <w:pPr>
        <w:numPr>
          <w:ilvl w:val="0"/>
          <w:numId w:val="65"/>
        </w:numPr>
        <w:suppressAutoHyphens/>
        <w:spacing w:line="276" w:lineRule="auto"/>
        <w:jc w:val="both"/>
        <w:rPr>
          <w:rFonts w:eastAsia="Calibri"/>
          <w:lang w:eastAsia="ar-SA"/>
        </w:rPr>
      </w:pPr>
      <w:r>
        <w:rPr>
          <w:rFonts w:eastAsia="Calibri"/>
          <w:lang w:eastAsia="ar-SA"/>
        </w:rPr>
        <w:t>Средством формирования этих действий служит технология проблемного диалога на этапе изучения нового материала.</w:t>
      </w:r>
    </w:p>
    <w:p w:rsidR="009A1789" w:rsidRDefault="009A1789" w:rsidP="009A1789">
      <w:pPr>
        <w:numPr>
          <w:ilvl w:val="0"/>
          <w:numId w:val="65"/>
        </w:numPr>
        <w:suppressAutoHyphens/>
        <w:spacing w:line="276" w:lineRule="auto"/>
        <w:jc w:val="both"/>
        <w:rPr>
          <w:rFonts w:eastAsia="Calibri"/>
          <w:lang w:eastAsia="ar-SA"/>
        </w:rPr>
      </w:pPr>
      <w:r>
        <w:rPr>
          <w:rFonts w:eastAsia="Calibri"/>
          <w:lang w:eastAsia="ar-SA"/>
        </w:rPr>
        <w:t>Учиться совместно с учителем и другими учениками давать эмоциональную оценку деятельности класса на уроке.</w:t>
      </w:r>
    </w:p>
    <w:p w:rsidR="009A1789" w:rsidRDefault="009A1789" w:rsidP="009A1789">
      <w:pPr>
        <w:numPr>
          <w:ilvl w:val="0"/>
          <w:numId w:val="65"/>
        </w:numPr>
        <w:suppressAutoHyphens/>
        <w:spacing w:line="276" w:lineRule="auto"/>
        <w:jc w:val="both"/>
        <w:rPr>
          <w:rFonts w:eastAsia="Calibri"/>
          <w:lang w:eastAsia="ar-SA"/>
        </w:rPr>
      </w:pPr>
      <w:r>
        <w:rPr>
          <w:rFonts w:eastAsia="Calibri"/>
          <w:lang w:eastAsia="ar-SA"/>
        </w:rPr>
        <w:t>Средством формирования этих действий служит технология оценивания образовательных достижений (учебных успехов).</w:t>
      </w:r>
    </w:p>
    <w:p w:rsidR="009A1789" w:rsidRDefault="009A1789" w:rsidP="009A1789">
      <w:pPr>
        <w:suppressAutoHyphens/>
        <w:spacing w:line="276" w:lineRule="auto"/>
        <w:ind w:left="460" w:hanging="360"/>
        <w:jc w:val="both"/>
        <w:rPr>
          <w:rFonts w:eastAsia="Calibri"/>
          <w:b/>
          <w:i/>
          <w:lang w:eastAsia="ar-SA"/>
        </w:rPr>
      </w:pPr>
      <w:r>
        <w:rPr>
          <w:rFonts w:eastAsia="Calibri"/>
          <w:b/>
          <w:i/>
          <w:lang w:eastAsia="ar-SA"/>
        </w:rPr>
        <w:t>2. Познавательные УУД:</w:t>
      </w:r>
    </w:p>
    <w:p w:rsidR="009A1789" w:rsidRDefault="009A1789" w:rsidP="009A1789">
      <w:pPr>
        <w:numPr>
          <w:ilvl w:val="0"/>
          <w:numId w:val="66"/>
        </w:numPr>
        <w:suppressAutoHyphens/>
        <w:spacing w:line="276" w:lineRule="auto"/>
        <w:jc w:val="both"/>
        <w:rPr>
          <w:rFonts w:eastAsia="Calibri"/>
          <w:lang w:eastAsia="ar-SA"/>
        </w:rPr>
      </w:pPr>
      <w:r>
        <w:rPr>
          <w:rFonts w:eastAsia="Calibri"/>
          <w:lang w:eastAsia="ar-SA"/>
        </w:rPr>
        <w:t>Делать предварительный отбор источников информации: ориентироваться в учебнике (на развороте, в оглавлении, в словаре).</w:t>
      </w:r>
    </w:p>
    <w:p w:rsidR="009A1789" w:rsidRDefault="009A1789" w:rsidP="009A1789">
      <w:pPr>
        <w:numPr>
          <w:ilvl w:val="0"/>
          <w:numId w:val="66"/>
        </w:numPr>
        <w:suppressAutoHyphens/>
        <w:spacing w:line="276" w:lineRule="auto"/>
        <w:jc w:val="both"/>
        <w:rPr>
          <w:rFonts w:eastAsia="Calibri"/>
          <w:lang w:eastAsia="ar-SA"/>
        </w:rPr>
      </w:pPr>
      <w:r>
        <w:rPr>
          <w:rFonts w:eastAsia="Calibri"/>
          <w:lang w:eastAsia="ar-SA"/>
        </w:rPr>
        <w:t>Добывать новые знания: находить ответы на вопросы, используя учебник, свой жизненный опыт и информацию, полученную на уроке.</w:t>
      </w:r>
    </w:p>
    <w:p w:rsidR="009A1789" w:rsidRDefault="009A1789" w:rsidP="009A1789">
      <w:pPr>
        <w:numPr>
          <w:ilvl w:val="0"/>
          <w:numId w:val="66"/>
        </w:numPr>
        <w:suppressAutoHyphens/>
        <w:spacing w:line="276" w:lineRule="auto"/>
        <w:jc w:val="both"/>
        <w:rPr>
          <w:rFonts w:eastAsia="Calibri"/>
          <w:lang w:eastAsia="ar-SA"/>
        </w:rPr>
      </w:pPr>
      <w:r>
        <w:rPr>
          <w:rFonts w:eastAsia="Calibri"/>
          <w:lang w:eastAsia="ar-SA"/>
        </w:rPr>
        <w:t>Перерабатывать полученную информацию: делат</w:t>
      </w:r>
      <w:r>
        <w:rPr>
          <w:rFonts w:eastAsia="Calibri"/>
          <w:b/>
          <w:i/>
          <w:lang w:eastAsia="ar-SA"/>
        </w:rPr>
        <w:t>ь</w:t>
      </w:r>
      <w:r>
        <w:rPr>
          <w:rFonts w:eastAsia="Calibri"/>
          <w:lang w:eastAsia="ar-SA"/>
        </w:rPr>
        <w:t xml:space="preserve"> выводы в результате совместной работы всего класса.</w:t>
      </w:r>
    </w:p>
    <w:p w:rsidR="009A1789" w:rsidRDefault="009A1789" w:rsidP="009A1789">
      <w:pPr>
        <w:numPr>
          <w:ilvl w:val="0"/>
          <w:numId w:val="66"/>
        </w:numPr>
        <w:suppressAutoHyphens/>
        <w:spacing w:line="276" w:lineRule="auto"/>
        <w:jc w:val="both"/>
        <w:rPr>
          <w:rFonts w:eastAsia="Calibri"/>
          <w:lang w:eastAsia="ar-SA"/>
        </w:rPr>
      </w:pPr>
      <w:r>
        <w:rPr>
          <w:rFonts w:eastAsia="Calibri"/>
          <w:lang w:eastAsia="ar-SA"/>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9A1789" w:rsidRDefault="009A1789" w:rsidP="009A1789">
      <w:pPr>
        <w:numPr>
          <w:ilvl w:val="0"/>
          <w:numId w:val="66"/>
        </w:numPr>
        <w:suppressAutoHyphens/>
        <w:spacing w:line="276" w:lineRule="auto"/>
        <w:jc w:val="both"/>
        <w:rPr>
          <w:rFonts w:eastAsia="Calibri"/>
          <w:lang w:eastAsia="ar-SA"/>
        </w:rPr>
      </w:pPr>
      <w:r>
        <w:rPr>
          <w:rFonts w:eastAsia="Calibri"/>
          <w:lang w:eastAsia="ar-SA"/>
        </w:rPr>
        <w:t>Средством формирования этих действий служит учебный материал и задания учебника, ориентированные на линии развития средствами предмета.</w:t>
      </w:r>
    </w:p>
    <w:p w:rsidR="009A1789" w:rsidRDefault="009A1789" w:rsidP="009A1789">
      <w:pPr>
        <w:suppressAutoHyphens/>
        <w:spacing w:line="276" w:lineRule="auto"/>
        <w:jc w:val="both"/>
        <w:rPr>
          <w:rFonts w:eastAsia="Calibri"/>
          <w:lang w:eastAsia="ar-SA"/>
        </w:rPr>
      </w:pPr>
    </w:p>
    <w:p w:rsidR="009A1789" w:rsidRDefault="009A1789" w:rsidP="009A1789">
      <w:pPr>
        <w:suppressAutoHyphens/>
        <w:spacing w:line="276" w:lineRule="auto"/>
        <w:jc w:val="both"/>
        <w:rPr>
          <w:rFonts w:eastAsia="Calibri"/>
          <w:lang w:eastAsia="ar-SA"/>
        </w:rPr>
      </w:pPr>
      <w:r>
        <w:rPr>
          <w:rFonts w:eastAsia="Calibri"/>
          <w:b/>
          <w:i/>
          <w:lang w:eastAsia="ar-SA"/>
        </w:rPr>
        <w:t xml:space="preserve">   3. Коммуникативные УУД</w:t>
      </w:r>
      <w:r>
        <w:rPr>
          <w:rFonts w:eastAsia="Calibri"/>
          <w:i/>
          <w:lang w:eastAsia="ar-SA"/>
        </w:rPr>
        <w:t>:</w:t>
      </w:r>
    </w:p>
    <w:p w:rsidR="009A1789" w:rsidRDefault="009A1789" w:rsidP="009A1789">
      <w:pPr>
        <w:numPr>
          <w:ilvl w:val="0"/>
          <w:numId w:val="67"/>
        </w:numPr>
        <w:suppressAutoHyphens/>
        <w:spacing w:line="276" w:lineRule="auto"/>
        <w:jc w:val="both"/>
        <w:rPr>
          <w:rFonts w:eastAsia="Calibri"/>
          <w:lang w:eastAsia="ar-SA"/>
        </w:rPr>
      </w:pPr>
      <w:r>
        <w:rPr>
          <w:rFonts w:eastAsia="Calibri"/>
          <w:lang w:eastAsia="ar-SA"/>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9A1789" w:rsidRDefault="009A1789" w:rsidP="009A1789">
      <w:pPr>
        <w:numPr>
          <w:ilvl w:val="0"/>
          <w:numId w:val="67"/>
        </w:numPr>
        <w:suppressAutoHyphens/>
        <w:spacing w:line="276" w:lineRule="auto"/>
        <w:jc w:val="both"/>
        <w:rPr>
          <w:rFonts w:eastAsia="Calibri"/>
          <w:lang w:eastAsia="ar-SA"/>
        </w:rPr>
      </w:pPr>
      <w:r>
        <w:rPr>
          <w:rFonts w:eastAsia="Calibri"/>
          <w:lang w:eastAsia="ar-SA"/>
        </w:rPr>
        <w:t>Слушать</w:t>
      </w:r>
      <w:r>
        <w:rPr>
          <w:rFonts w:eastAsia="Calibri"/>
          <w:i/>
          <w:lang w:eastAsia="ar-SA"/>
        </w:rPr>
        <w:t xml:space="preserve"> </w:t>
      </w:r>
      <w:r>
        <w:rPr>
          <w:rFonts w:eastAsia="Calibri"/>
          <w:lang w:eastAsia="ar-SA"/>
        </w:rPr>
        <w:t>и</w:t>
      </w:r>
      <w:r>
        <w:rPr>
          <w:rFonts w:eastAsia="Calibri"/>
          <w:i/>
          <w:lang w:eastAsia="ar-SA"/>
        </w:rPr>
        <w:t xml:space="preserve"> </w:t>
      </w:r>
      <w:r>
        <w:rPr>
          <w:rFonts w:eastAsia="Calibri"/>
          <w:lang w:eastAsia="ar-SA"/>
        </w:rPr>
        <w:t>понимать речь других.</w:t>
      </w:r>
    </w:p>
    <w:p w:rsidR="009A1789" w:rsidRDefault="009A1789" w:rsidP="009A1789">
      <w:pPr>
        <w:numPr>
          <w:ilvl w:val="0"/>
          <w:numId w:val="67"/>
        </w:numPr>
        <w:suppressAutoHyphens/>
        <w:spacing w:line="276" w:lineRule="auto"/>
        <w:jc w:val="both"/>
        <w:rPr>
          <w:rFonts w:eastAsia="Calibri"/>
          <w:lang w:eastAsia="ar-SA"/>
        </w:rPr>
      </w:pPr>
      <w:r>
        <w:rPr>
          <w:rFonts w:eastAsia="Calibri"/>
          <w:lang w:eastAsia="ar-SA"/>
        </w:rPr>
        <w:t>Средством формирования этих действий служит технология проблемного диалога (побуждающий и подводящий диалог).</w:t>
      </w:r>
    </w:p>
    <w:p w:rsidR="009A1789" w:rsidRDefault="009A1789" w:rsidP="009A1789">
      <w:pPr>
        <w:numPr>
          <w:ilvl w:val="0"/>
          <w:numId w:val="67"/>
        </w:numPr>
        <w:suppressAutoHyphens/>
        <w:spacing w:line="276" w:lineRule="auto"/>
        <w:jc w:val="both"/>
        <w:rPr>
          <w:rFonts w:eastAsia="Calibri"/>
          <w:lang w:eastAsia="ar-SA"/>
        </w:rPr>
      </w:pPr>
      <w:r>
        <w:rPr>
          <w:rFonts w:eastAsia="Calibri"/>
          <w:lang w:eastAsia="ar-SA"/>
        </w:rPr>
        <w:t>Совместно договариваться о правилах общения и поведения в школе и следовать им.</w:t>
      </w:r>
    </w:p>
    <w:p w:rsidR="009A1789" w:rsidRDefault="009A1789" w:rsidP="009A1789">
      <w:pPr>
        <w:numPr>
          <w:ilvl w:val="0"/>
          <w:numId w:val="67"/>
        </w:numPr>
        <w:suppressAutoHyphens/>
        <w:spacing w:line="276" w:lineRule="auto"/>
        <w:jc w:val="both"/>
        <w:rPr>
          <w:rFonts w:eastAsia="Calibri"/>
          <w:lang w:eastAsia="ar-SA"/>
        </w:rPr>
      </w:pPr>
      <w:r>
        <w:rPr>
          <w:rFonts w:eastAsia="Calibri"/>
          <w:lang w:eastAsia="ar-SA"/>
        </w:rPr>
        <w:t>Учиться выполнять различные роли в группе (лидера, исполнителя, критика).</w:t>
      </w:r>
    </w:p>
    <w:p w:rsidR="009A1789" w:rsidRDefault="009A1789" w:rsidP="009A1789">
      <w:pPr>
        <w:numPr>
          <w:ilvl w:val="0"/>
          <w:numId w:val="68"/>
        </w:numPr>
        <w:suppressAutoHyphens/>
        <w:spacing w:line="276" w:lineRule="auto"/>
        <w:jc w:val="both"/>
        <w:rPr>
          <w:rFonts w:eastAsia="Calibri"/>
          <w:lang w:eastAsia="ar-SA"/>
        </w:rPr>
      </w:pPr>
      <w:r>
        <w:rPr>
          <w:rFonts w:eastAsia="Calibri"/>
          <w:lang w:eastAsia="ar-SA"/>
        </w:rPr>
        <w:t xml:space="preserve">Средством формирования этих действий служит организация работы в парах и малых группах </w:t>
      </w:r>
    </w:p>
    <w:p w:rsidR="009A1789" w:rsidRDefault="009A1789" w:rsidP="009A1789">
      <w:pPr>
        <w:suppressAutoHyphens/>
        <w:spacing w:line="276" w:lineRule="auto"/>
        <w:ind w:firstLine="851"/>
        <w:jc w:val="both"/>
        <w:rPr>
          <w:rFonts w:eastAsia="Calibri"/>
          <w:b/>
          <w:i/>
          <w:lang w:eastAsia="ar-SA"/>
        </w:rPr>
      </w:pPr>
      <w:r>
        <w:rPr>
          <w:rFonts w:eastAsia="Calibri"/>
          <w:b/>
          <w:i/>
          <w:lang w:eastAsia="ar-SA"/>
        </w:rPr>
        <w:t>Оздоровительные результаты программы внеурочной деятельности:</w:t>
      </w:r>
    </w:p>
    <w:p w:rsidR="009A1789" w:rsidRDefault="009A1789" w:rsidP="009A1789">
      <w:pPr>
        <w:numPr>
          <w:ilvl w:val="0"/>
          <w:numId w:val="69"/>
        </w:numPr>
        <w:suppressAutoHyphens/>
        <w:spacing w:line="276" w:lineRule="auto"/>
        <w:jc w:val="both"/>
        <w:rPr>
          <w:rFonts w:eastAsia="Calibri"/>
          <w:lang w:eastAsia="ar-SA"/>
        </w:rPr>
      </w:pPr>
      <w:r>
        <w:rPr>
          <w:rFonts w:eastAsia="Calibri"/>
          <w:lang w:eastAsia="ar-SA"/>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9A1789" w:rsidRDefault="009A1789" w:rsidP="009A1789">
      <w:pPr>
        <w:numPr>
          <w:ilvl w:val="0"/>
          <w:numId w:val="69"/>
        </w:numPr>
        <w:suppressAutoHyphens/>
        <w:spacing w:line="276" w:lineRule="auto"/>
        <w:jc w:val="both"/>
        <w:rPr>
          <w:rFonts w:eastAsia="Calibri"/>
          <w:lang w:eastAsia="ar-SA"/>
        </w:rPr>
      </w:pPr>
      <w:r>
        <w:rPr>
          <w:rFonts w:eastAsia="Calibri"/>
          <w:lang w:eastAsia="ar-SA"/>
        </w:rPr>
        <w:t>социальная адаптация детей, расширение сферы общения, приобретение опыта взаимодействия с окружающим миром.</w:t>
      </w:r>
    </w:p>
    <w:p w:rsidR="009A1789" w:rsidRDefault="009A1789" w:rsidP="009A1789">
      <w:pPr>
        <w:spacing w:line="276" w:lineRule="auto"/>
        <w:ind w:left="66" w:firstLine="785"/>
        <w:jc w:val="both"/>
        <w:rPr>
          <w:rFonts w:eastAsia="Calibri"/>
          <w:lang w:eastAsia="ar-SA"/>
        </w:rPr>
      </w:pPr>
      <w:r>
        <w:rPr>
          <w:rFonts w:eastAsia="Calibri"/>
          <w:lang w:eastAsia="ar-SA"/>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9A1789" w:rsidRDefault="009A1789" w:rsidP="009A1789">
      <w:pPr>
        <w:jc w:val="both"/>
        <w:rPr>
          <w:b/>
          <w:sz w:val="32"/>
          <w:szCs w:val="32"/>
        </w:rPr>
      </w:pPr>
    </w:p>
    <w:p w:rsidR="009A1789" w:rsidRDefault="009A1789" w:rsidP="009A1789">
      <w:pPr>
        <w:jc w:val="center"/>
        <w:rPr>
          <w:b/>
        </w:rPr>
      </w:pPr>
      <w:r>
        <w:rPr>
          <w:b/>
        </w:rPr>
        <w:t>Тематическое планирование</w:t>
      </w:r>
    </w:p>
    <w:tbl>
      <w:tblPr>
        <w:tblStyle w:val="afff"/>
        <w:tblW w:w="0" w:type="auto"/>
        <w:tblLook w:val="04A0"/>
      </w:tblPr>
      <w:tblGrid>
        <w:gridCol w:w="534"/>
        <w:gridCol w:w="6945"/>
        <w:gridCol w:w="2092"/>
      </w:tblGrid>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pPr>
              <w:rPr>
                <w:b/>
              </w:rPr>
            </w:pPr>
            <w:r>
              <w:rPr>
                <w:b/>
              </w:rPr>
              <w:t>№</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jc w:val="center"/>
              <w:rPr>
                <w:b/>
              </w:rPr>
            </w:pPr>
            <w:r>
              <w:rPr>
                <w:b/>
              </w:rPr>
              <w:t>Тема</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pPr>
              <w:jc w:val="center"/>
              <w:rPr>
                <w:b/>
              </w:rPr>
            </w:pPr>
            <w:r>
              <w:rPr>
                <w:b/>
              </w:rPr>
              <w:t>Количество часов</w:t>
            </w:r>
          </w:p>
        </w:tc>
      </w:tr>
      <w:tr w:rsidR="009A1789" w:rsidTr="009A1789">
        <w:tc>
          <w:tcPr>
            <w:tcW w:w="9571" w:type="dxa"/>
            <w:gridSpan w:val="3"/>
            <w:tcBorders>
              <w:top w:val="single" w:sz="4" w:space="0" w:color="auto"/>
              <w:left w:val="single" w:sz="4" w:space="0" w:color="auto"/>
              <w:bottom w:val="single" w:sz="4" w:space="0" w:color="auto"/>
              <w:right w:val="single" w:sz="4" w:space="0" w:color="auto"/>
            </w:tcBorders>
            <w:hideMark/>
          </w:tcPr>
          <w:p w:rsidR="009A1789" w:rsidRDefault="009A1789">
            <w:r>
              <w:rPr>
                <w:rFonts w:eastAsia="Calibri"/>
                <w:b/>
                <w:i/>
                <w:lang w:eastAsia="ar-SA"/>
              </w:rPr>
              <w:t xml:space="preserve">Раздел 1  </w:t>
            </w:r>
            <w:r>
              <w:rPr>
                <w:rFonts w:eastAsia="Calibri"/>
                <w:b/>
                <w:bCs/>
                <w:i/>
                <w:lang w:eastAsia="ar-SA"/>
              </w:rPr>
              <w:t>Введение  «Вот мы и в школе».</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Чего не надо бояться? Как воспитывать уверенность и бесстрашие.</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Личная гигиена. Как нужно одеваться?</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3.</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lang w:eastAsia="ar-SA"/>
              </w:rPr>
            </w:pPr>
            <w:r>
              <w:rPr>
                <w:rFonts w:eastAsia="Calibri"/>
                <w:lang w:eastAsia="ar-SA"/>
              </w:rPr>
              <w:t>Надо уметь сдерживать себя. Все ли желания выполнимы?</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4.</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 xml:space="preserve">«Остров здоровья»  </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9571" w:type="dxa"/>
            <w:gridSpan w:val="3"/>
            <w:tcBorders>
              <w:top w:val="single" w:sz="4" w:space="0" w:color="auto"/>
              <w:left w:val="single" w:sz="4" w:space="0" w:color="auto"/>
              <w:bottom w:val="single" w:sz="4" w:space="0" w:color="auto"/>
              <w:right w:val="single" w:sz="4" w:space="0" w:color="auto"/>
            </w:tcBorders>
            <w:hideMark/>
          </w:tcPr>
          <w:p w:rsidR="009A1789" w:rsidRDefault="009A1789">
            <w:r>
              <w:rPr>
                <w:rFonts w:eastAsia="Calibri"/>
                <w:b/>
                <w:i/>
                <w:lang w:eastAsia="ar-SA"/>
              </w:rPr>
              <w:t>Раздел 2 Питание и здоровье</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5.</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Игра «Смак»</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6.</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Правильное питание – залог физического и психологического здоровья</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7.</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i/>
                <w:lang w:eastAsia="ar-SA"/>
              </w:rPr>
              <w:t xml:space="preserve"> </w:t>
            </w:r>
            <w:r>
              <w:rPr>
                <w:rFonts w:eastAsia="Calibri"/>
                <w:iCs/>
                <w:lang w:eastAsia="ar-SA"/>
              </w:rPr>
              <w:t>Вредные микробы.</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8.</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lang w:eastAsia="ar-SA"/>
              </w:rPr>
            </w:pPr>
            <w:r>
              <w:rPr>
                <w:rFonts w:eastAsia="Calibri"/>
                <w:lang w:eastAsia="ar-SA"/>
              </w:rPr>
              <w:t>Что такое здоровая пища и как её приготовить</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9.</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Cs/>
                <w:lang w:eastAsia="ar-SA"/>
              </w:rPr>
            </w:pPr>
            <w:r>
              <w:rPr>
                <w:rFonts w:eastAsia="Calibri"/>
                <w:iCs/>
                <w:lang w:eastAsia="ar-SA"/>
              </w:rPr>
              <w:t>«Чудесный сундучок»</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9571" w:type="dxa"/>
            <w:gridSpan w:val="3"/>
            <w:tcBorders>
              <w:top w:val="single" w:sz="4" w:space="0" w:color="auto"/>
              <w:left w:val="single" w:sz="4" w:space="0" w:color="auto"/>
              <w:bottom w:val="single" w:sz="4" w:space="0" w:color="auto"/>
              <w:right w:val="single" w:sz="4" w:space="0" w:color="auto"/>
            </w:tcBorders>
            <w:hideMark/>
          </w:tcPr>
          <w:p w:rsidR="009A1789" w:rsidRDefault="009A1789">
            <w:r>
              <w:rPr>
                <w:rFonts w:eastAsia="Calibri"/>
                <w:b/>
                <w:i/>
                <w:lang w:eastAsia="ar-SA"/>
              </w:rPr>
              <w:t>Раздел 3. Моё здоровье в моих руках</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10.</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Труд и здоровье</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11.</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b/>
                <w:i/>
                <w:lang w:eastAsia="ar-SA"/>
              </w:rPr>
            </w:pPr>
            <w:r>
              <w:rPr>
                <w:rFonts w:eastAsia="Calibri"/>
                <w:lang w:eastAsia="ar-SA"/>
              </w:rPr>
              <w:t>Мои спортивные достижения</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12.</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b/>
                <w:i/>
                <w:lang w:eastAsia="ar-SA"/>
              </w:rPr>
            </w:pPr>
            <w:r>
              <w:rPr>
                <w:rFonts w:eastAsia="Calibri"/>
                <w:lang w:eastAsia="ar-SA"/>
              </w:rPr>
              <w:t>Хочу остаться здоровым</w:t>
            </w:r>
            <w:r>
              <w:rPr>
                <w:rFonts w:eastAsia="Calibri"/>
                <w:i/>
                <w:lang w:eastAsia="ar-SA"/>
              </w:rPr>
              <w:t>.</w:t>
            </w:r>
            <w:r>
              <w:rPr>
                <w:rFonts w:eastAsia="Calibri"/>
                <w:lang w:eastAsia="ar-SA"/>
              </w:rPr>
              <w:t xml:space="preserve"> Экскурсия на ледовый каток</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13.</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Солнце, воздух и вода наши лучшие друзья. Разновидности подвижных игр.</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14.</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Нехорошие слова. Недобрые шутки.</w:t>
            </w:r>
          </w:p>
          <w:p w:rsidR="009A1789" w:rsidRDefault="009A1789">
            <w:pPr>
              <w:rPr>
                <w:rFonts w:eastAsia="Calibri"/>
                <w:b/>
                <w: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15.</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b/>
                <w:i/>
                <w:lang w:eastAsia="ar-SA"/>
              </w:rPr>
            </w:pPr>
            <w:r>
              <w:rPr>
                <w:rFonts w:eastAsia="Calibri"/>
                <w:lang w:eastAsia="ar-SA"/>
              </w:rPr>
              <w:t>Экскурсия в спортивную школу г. Дигоры</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16.</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b/>
                <w:i/>
                <w:lang w:eastAsia="ar-SA"/>
              </w:rPr>
            </w:pPr>
            <w:r>
              <w:rPr>
                <w:rFonts w:eastAsia="Calibri"/>
                <w:lang w:eastAsia="ar-SA"/>
              </w:rPr>
              <w:t>«Моё здоровье в моих руках»</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9571" w:type="dxa"/>
            <w:gridSpan w:val="3"/>
            <w:tcBorders>
              <w:top w:val="single" w:sz="4" w:space="0" w:color="auto"/>
              <w:left w:val="single" w:sz="4" w:space="0" w:color="auto"/>
              <w:bottom w:val="single" w:sz="4" w:space="0" w:color="auto"/>
              <w:right w:val="single" w:sz="4" w:space="0" w:color="auto"/>
            </w:tcBorders>
            <w:hideMark/>
          </w:tcPr>
          <w:p w:rsidR="009A1789" w:rsidRDefault="009A1789">
            <w:r>
              <w:rPr>
                <w:rFonts w:eastAsia="Calibri"/>
                <w:b/>
                <w:i/>
                <w:lang w:eastAsia="ar-SA"/>
              </w:rPr>
              <w:t>Раздел 4. Я в школе и дома</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17.</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Cs/>
                <w:lang w:eastAsia="ar-SA"/>
              </w:rPr>
            </w:pPr>
            <w:r>
              <w:rPr>
                <w:rFonts w:eastAsia="Calibri"/>
                <w:lang w:eastAsia="ar-SA"/>
              </w:rPr>
              <w:t>Не грызи ногти, не ковыряй в носу. Как отучить себя от вредных привычек?</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18.</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Что делать, если не хочется в школу? Чем заняться после школы? «Помоги себе сам»(Организация досуга)</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19.</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Спектакль С. Преображенский «Капризка»</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20</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Как выбрать друзей? Кто может считаться настоящим другом? Ассоциограмма «Я среди друзей»</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21.</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lang w:eastAsia="ar-SA"/>
              </w:rPr>
            </w:pPr>
            <w:r>
              <w:rPr>
                <w:rFonts w:eastAsia="Calibri"/>
                <w:lang w:eastAsia="ar-SA"/>
              </w:rPr>
              <w:t>Как помочь родителям? Как доставить родителям радость?</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22.</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rPr>
                <w:rFonts w:eastAsia="Calibri"/>
                <w:lang w:eastAsia="ar-SA"/>
              </w:rPr>
            </w:pPr>
            <w:r>
              <w:rPr>
                <w:rFonts w:eastAsia="Calibri"/>
                <w:lang w:eastAsia="ar-SA"/>
              </w:rPr>
              <w:t xml:space="preserve">« Спасатели , вперёд!» Игра. </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9571" w:type="dxa"/>
            <w:gridSpan w:val="3"/>
            <w:tcBorders>
              <w:top w:val="single" w:sz="4" w:space="0" w:color="auto"/>
              <w:left w:val="single" w:sz="4" w:space="0" w:color="auto"/>
              <w:bottom w:val="single" w:sz="4" w:space="0" w:color="auto"/>
              <w:right w:val="single" w:sz="4" w:space="0" w:color="auto"/>
            </w:tcBorders>
            <w:hideMark/>
          </w:tcPr>
          <w:p w:rsidR="009A1789" w:rsidRDefault="009A1789">
            <w:r>
              <w:rPr>
                <w:rFonts w:eastAsia="Calibri"/>
                <w:b/>
                <w:i/>
                <w:lang w:eastAsia="ar-SA"/>
              </w:rPr>
              <w:t>Раздел 5. Чтоб забыть про докторов</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23.</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Наши маленькие секреты» Встреча с действующими спортсменами города, мастерами, ветеранами спорта.</w:t>
            </w:r>
            <w:r>
              <w:rPr>
                <w:rFonts w:eastAsia="Calibri"/>
                <w:i/>
                <w:lang w:eastAsia="ar-SA"/>
              </w:rPr>
              <w:t xml:space="preserve"> </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24.</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Движение это жизнь. «Весёлые старты» в рамках фестиваля «Спорт, здоровье, творчество»</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25.</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День здоровья «Дальше, быстрее, выше»</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26.</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lang w:eastAsia="ar-SA"/>
              </w:rPr>
            </w:pPr>
            <w:r>
              <w:rPr>
                <w:rFonts w:eastAsia="Calibri"/>
                <w:lang w:eastAsia="ar-SA"/>
              </w:rPr>
              <w:t>«Разговор о правильном питании»</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9571" w:type="dxa"/>
            <w:gridSpan w:val="3"/>
            <w:tcBorders>
              <w:top w:val="single" w:sz="4" w:space="0" w:color="auto"/>
              <w:left w:val="single" w:sz="4" w:space="0" w:color="auto"/>
              <w:bottom w:val="single" w:sz="4" w:space="0" w:color="auto"/>
              <w:right w:val="single" w:sz="4" w:space="0" w:color="auto"/>
            </w:tcBorders>
            <w:hideMark/>
          </w:tcPr>
          <w:p w:rsidR="009A1789" w:rsidRDefault="009A1789">
            <w:r>
              <w:rPr>
                <w:rFonts w:eastAsia="Calibri"/>
                <w:b/>
                <w:i/>
                <w:lang w:eastAsia="ar-SA"/>
              </w:rPr>
              <w:t>Раздел 6. Я и моё ближайшее окружение</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27.</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rPr>
                <w:rFonts w:eastAsia="Calibri"/>
                <w:lang w:eastAsia="ar-SA"/>
              </w:rPr>
            </w:pPr>
            <w:r>
              <w:rPr>
                <w:rFonts w:eastAsia="Calibri"/>
                <w:lang w:eastAsia="ar-SA"/>
              </w:rPr>
              <w:t>Мир моих увлечений  Моя лестница успеха.</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28.</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i/>
                <w:lang w:eastAsia="ar-SA"/>
              </w:rPr>
            </w:pPr>
            <w:r>
              <w:rPr>
                <w:rFonts w:eastAsia="Calibri"/>
                <w:lang w:eastAsia="ar-SA"/>
              </w:rPr>
              <w:t>Как помочь больным и беспомощным? Дискуссия «Давай поговорим»</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tcPr>
          <w:p w:rsidR="009A1789" w:rsidRDefault="009A1789"/>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29.</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i/>
                <w:lang w:eastAsia="ar-SA"/>
              </w:rPr>
              <w:t>«</w:t>
            </w:r>
            <w:r>
              <w:rPr>
                <w:rFonts w:eastAsia="Calibri"/>
                <w:lang w:eastAsia="ar-SA"/>
              </w:rPr>
              <w:t>Друзья спорта» (агитбригада), презентация.</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30.</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u w:val="single"/>
                <w:lang w:eastAsia="ar-SA"/>
              </w:rPr>
            </w:pPr>
            <w:r>
              <w:rPr>
                <w:rFonts w:eastAsia="Calibri"/>
                <w:u w:val="single"/>
                <w:lang w:eastAsia="ar-SA"/>
              </w:rPr>
              <w:t>В мире интересного. Экскурсия на водную станцию. Отчёт по экскурсии в виде творческих работ.</w:t>
            </w:r>
          </w:p>
          <w:p w:rsidR="009A1789" w:rsidRDefault="009A1789">
            <w:pPr>
              <w:rPr>
                <w:rFonts w:eastAsia="Calibri"/>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9571" w:type="dxa"/>
            <w:gridSpan w:val="3"/>
            <w:tcBorders>
              <w:top w:val="single" w:sz="4" w:space="0" w:color="auto"/>
              <w:left w:val="single" w:sz="4" w:space="0" w:color="auto"/>
              <w:bottom w:val="single" w:sz="4" w:space="0" w:color="auto"/>
              <w:right w:val="single" w:sz="4" w:space="0" w:color="auto"/>
            </w:tcBorders>
            <w:hideMark/>
          </w:tcPr>
          <w:p w:rsidR="009A1789" w:rsidRDefault="009A1789">
            <w:r>
              <w:rPr>
                <w:rFonts w:eastAsia="Calibri"/>
                <w:b/>
                <w:i/>
                <w:lang w:eastAsia="ar-SA"/>
              </w:rPr>
              <w:t xml:space="preserve">Раздел 7. «Вот и стали мы на год  взрослей» </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31.</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suppressAutoHyphens/>
              <w:rPr>
                <w:rFonts w:eastAsia="Calibri"/>
                <w:u w:val="single"/>
                <w:lang w:eastAsia="ar-SA"/>
              </w:rPr>
            </w:pPr>
            <w:r>
              <w:rPr>
                <w:rFonts w:eastAsia="Calibri"/>
                <w:lang w:eastAsia="ar-SA"/>
              </w:rPr>
              <w:t>Я и опасность.</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32.</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suppressAutoHyphens/>
              <w:rPr>
                <w:rFonts w:eastAsia="Calibri"/>
                <w:u w:val="single"/>
                <w:lang w:eastAsia="ar-SA"/>
              </w:rPr>
            </w:pPr>
            <w:r>
              <w:rPr>
                <w:rFonts w:eastAsia="Calibri"/>
                <w:lang w:eastAsia="ar-SA"/>
              </w:rPr>
              <w:t>Лесная аптека на службе человека</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33.</w:t>
            </w:r>
          </w:p>
        </w:tc>
        <w:tc>
          <w:tcPr>
            <w:tcW w:w="6945" w:type="dxa"/>
            <w:tcBorders>
              <w:top w:val="single" w:sz="4" w:space="0" w:color="auto"/>
              <w:left w:val="single" w:sz="4" w:space="0" w:color="auto"/>
              <w:bottom w:val="single" w:sz="4" w:space="0" w:color="auto"/>
              <w:right w:val="single" w:sz="4" w:space="0" w:color="auto"/>
            </w:tcBorders>
            <w:hideMark/>
          </w:tcPr>
          <w:p w:rsidR="009A1789" w:rsidRDefault="009A1789">
            <w:pPr>
              <w:suppressAutoHyphens/>
              <w:rPr>
                <w:rFonts w:eastAsia="Calibri"/>
                <w:u w:val="single"/>
                <w:lang w:eastAsia="ar-SA"/>
              </w:rPr>
            </w:pPr>
            <w:r>
              <w:rPr>
                <w:rFonts w:eastAsia="Calibri"/>
                <w:lang w:eastAsia="ar-SA"/>
              </w:rPr>
              <w:t>Игра «Не зная броду, не суйся в воду»</w:t>
            </w: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r w:rsidR="009A1789" w:rsidTr="009A1789">
        <w:tc>
          <w:tcPr>
            <w:tcW w:w="534" w:type="dxa"/>
            <w:tcBorders>
              <w:top w:val="single" w:sz="4" w:space="0" w:color="auto"/>
              <w:left w:val="single" w:sz="4" w:space="0" w:color="auto"/>
              <w:bottom w:val="single" w:sz="4" w:space="0" w:color="auto"/>
              <w:right w:val="single" w:sz="4" w:space="0" w:color="auto"/>
            </w:tcBorders>
            <w:hideMark/>
          </w:tcPr>
          <w:p w:rsidR="009A1789" w:rsidRDefault="009A1789">
            <w:r>
              <w:t>34.</w:t>
            </w:r>
          </w:p>
        </w:tc>
        <w:tc>
          <w:tcPr>
            <w:tcW w:w="6945" w:type="dxa"/>
            <w:tcBorders>
              <w:top w:val="single" w:sz="4" w:space="0" w:color="auto"/>
              <w:left w:val="single" w:sz="4" w:space="0" w:color="auto"/>
              <w:bottom w:val="single" w:sz="4" w:space="0" w:color="auto"/>
              <w:right w:val="single" w:sz="4" w:space="0" w:color="auto"/>
            </w:tcBorders>
          </w:tcPr>
          <w:p w:rsidR="009A1789" w:rsidRDefault="009A1789">
            <w:pPr>
              <w:suppressAutoHyphens/>
              <w:rPr>
                <w:rFonts w:eastAsia="Calibri"/>
                <w:lang w:eastAsia="ar-SA"/>
              </w:rPr>
            </w:pPr>
            <w:r>
              <w:rPr>
                <w:rFonts w:eastAsia="Calibri"/>
                <w:lang w:eastAsia="ar-SA"/>
              </w:rPr>
              <w:t xml:space="preserve">Наши маленькие открытия. Растим «Цветок здоровья» </w:t>
            </w:r>
          </w:p>
          <w:p w:rsidR="009A1789" w:rsidRDefault="009A1789">
            <w:pPr>
              <w:suppressAutoHyphens/>
              <w:rPr>
                <w:rFonts w:eastAsia="Calibri"/>
                <w:u w:val="single"/>
                <w:lang w:eastAsia="ar-SA"/>
              </w:rPr>
            </w:pPr>
          </w:p>
        </w:tc>
        <w:tc>
          <w:tcPr>
            <w:tcW w:w="2092" w:type="dxa"/>
            <w:tcBorders>
              <w:top w:val="single" w:sz="4" w:space="0" w:color="auto"/>
              <w:left w:val="single" w:sz="4" w:space="0" w:color="auto"/>
              <w:bottom w:val="single" w:sz="4" w:space="0" w:color="auto"/>
              <w:right w:val="single" w:sz="4" w:space="0" w:color="auto"/>
            </w:tcBorders>
            <w:hideMark/>
          </w:tcPr>
          <w:p w:rsidR="009A1789" w:rsidRDefault="009A1789">
            <w:r>
              <w:t>1</w:t>
            </w:r>
          </w:p>
        </w:tc>
      </w:tr>
    </w:tbl>
    <w:p w:rsidR="009A1789" w:rsidRDefault="009A1789" w:rsidP="009A1789"/>
    <w:p w:rsidR="009A1789" w:rsidRDefault="009A1789" w:rsidP="009A1789">
      <w:pPr>
        <w:jc w:val="center"/>
        <w:rPr>
          <w:rFonts w:eastAsia="Calibri"/>
          <w:b/>
          <w:lang w:eastAsia="ar-SA"/>
        </w:rPr>
      </w:pPr>
      <w:r>
        <w:rPr>
          <w:rFonts w:eastAsia="Calibri"/>
          <w:b/>
          <w:lang w:eastAsia="ar-SA"/>
        </w:rPr>
        <w:t>Литература для учителя:</w:t>
      </w:r>
    </w:p>
    <w:p w:rsidR="009A1789" w:rsidRDefault="009A1789" w:rsidP="009A1789">
      <w:pPr>
        <w:numPr>
          <w:ilvl w:val="0"/>
          <w:numId w:val="70"/>
        </w:numPr>
        <w:jc w:val="both"/>
        <w:rPr>
          <w:rFonts w:eastAsia="Calibri"/>
          <w:lang w:eastAsia="ar-SA"/>
        </w:rPr>
      </w:pPr>
      <w:r>
        <w:rPr>
          <w:rFonts w:eastAsia="Calibri"/>
          <w:lang w:eastAsia="ar-SA"/>
        </w:rPr>
        <w:t>Соловова Н.А. Здоровьесберегающая деятельность педагога: формы, методы, средства. – Самара, ГОУ СИПКРО, 2007 – 140с.</w:t>
      </w:r>
    </w:p>
    <w:p w:rsidR="009A1789" w:rsidRDefault="009A1789" w:rsidP="009A1789">
      <w:pPr>
        <w:numPr>
          <w:ilvl w:val="0"/>
          <w:numId w:val="70"/>
        </w:numPr>
        <w:jc w:val="both"/>
        <w:rPr>
          <w:rFonts w:eastAsia="Calibri"/>
          <w:lang w:eastAsia="ar-SA"/>
        </w:rPr>
      </w:pPr>
      <w:r>
        <w:rPr>
          <w:rFonts w:eastAsia="Calibri"/>
          <w:lang w:eastAsia="ar-SA"/>
        </w:rPr>
        <w:t>Рагимова О.А.. Пути оздоровления младших школьников. // Начальная школа – 2009 – № 1 – С. 72-74.</w:t>
      </w:r>
    </w:p>
    <w:p w:rsidR="009A1789" w:rsidRDefault="009A1789" w:rsidP="009A1789">
      <w:pPr>
        <w:numPr>
          <w:ilvl w:val="0"/>
          <w:numId w:val="70"/>
        </w:numPr>
        <w:jc w:val="both"/>
        <w:rPr>
          <w:rFonts w:eastAsia="Calibri"/>
          <w:lang w:eastAsia="ar-SA"/>
        </w:rPr>
      </w:pPr>
      <w:r>
        <w:rPr>
          <w:rFonts w:eastAsia="Calibri"/>
          <w:lang w:eastAsia="ar-SA"/>
        </w:rPr>
        <w:t>Егорова О.Е. Содружество семьи и школы – залог успеха в воспитании здорового образа жизни. // Начальная школа – 2009 – № 1 – С. 74-76.</w:t>
      </w:r>
    </w:p>
    <w:p w:rsidR="009A1789" w:rsidRDefault="009A1789" w:rsidP="009A1789">
      <w:pPr>
        <w:numPr>
          <w:ilvl w:val="0"/>
          <w:numId w:val="70"/>
        </w:numPr>
        <w:jc w:val="both"/>
        <w:rPr>
          <w:rFonts w:eastAsia="Calibri"/>
          <w:lang w:eastAsia="ar-SA"/>
        </w:rPr>
      </w:pPr>
      <w:r>
        <w:rPr>
          <w:rFonts w:eastAsia="Calibri"/>
          <w:lang w:eastAsia="ar-SA"/>
        </w:rPr>
        <w:t>Шепелева С.З. Наша тропинка здоровья. // Начальная школа – 2009 – № 1 – С. 79- 82.</w:t>
      </w:r>
    </w:p>
    <w:p w:rsidR="009A1789" w:rsidRDefault="009A1789" w:rsidP="009A1789">
      <w:pPr>
        <w:numPr>
          <w:ilvl w:val="0"/>
          <w:numId w:val="70"/>
        </w:numPr>
        <w:jc w:val="both"/>
        <w:rPr>
          <w:rFonts w:eastAsia="Calibri"/>
          <w:lang w:eastAsia="ar-SA"/>
        </w:rPr>
      </w:pPr>
      <w:r>
        <w:rPr>
          <w:rFonts w:eastAsia="Calibri"/>
          <w:lang w:eastAsia="ar-SA"/>
        </w:rPr>
        <w:t>Дереклеева, Н.И. Двигательные игры, тренинги и уроки здоровья: 1-5 классы. – М.: ВАКО, 2007 г. - /Мастерская учителя.</w:t>
      </w:r>
    </w:p>
    <w:p w:rsidR="009A1789" w:rsidRDefault="009A1789" w:rsidP="009A1789">
      <w:pPr>
        <w:numPr>
          <w:ilvl w:val="0"/>
          <w:numId w:val="70"/>
        </w:numPr>
        <w:jc w:val="both"/>
        <w:rPr>
          <w:rFonts w:eastAsia="Calibri"/>
          <w:lang w:eastAsia="ar-SA"/>
        </w:rPr>
      </w:pPr>
      <w:r>
        <w:rPr>
          <w:rFonts w:eastAsia="Calibri"/>
          <w:lang w:eastAsia="ar-SA"/>
        </w:rPr>
        <w:t>Дереклеева, Н.И. Справочник классного руководителя: 1-4 классы / Под ред. И.С. Артюховой. – М.: ВАКО, 2007 г., - 167 с. (Педагогика. Психология. Управление.)</w:t>
      </w:r>
    </w:p>
    <w:p w:rsidR="009A1789" w:rsidRDefault="009A1789" w:rsidP="009A1789">
      <w:pPr>
        <w:numPr>
          <w:ilvl w:val="0"/>
          <w:numId w:val="70"/>
        </w:numPr>
        <w:jc w:val="both"/>
        <w:rPr>
          <w:rFonts w:eastAsia="Calibri"/>
          <w:lang w:eastAsia="ar-SA"/>
        </w:rPr>
      </w:pPr>
      <w:r>
        <w:rPr>
          <w:rFonts w:eastAsia="Calibri"/>
          <w:lang w:eastAsia="ar-SA"/>
        </w:rPr>
        <w:t>Ковалько, В.И. Школа физкультминуток (1-11 классы): Практические разработки физкультминуток, гимнастических комплексов, подвижных игр для младших школьников. – М.: ВАКО, 2007 г. – / Мастерская учителя.</w:t>
      </w:r>
    </w:p>
    <w:p w:rsidR="009A1789" w:rsidRDefault="009A1789" w:rsidP="009A1789">
      <w:pPr>
        <w:numPr>
          <w:ilvl w:val="0"/>
          <w:numId w:val="70"/>
        </w:numPr>
        <w:jc w:val="both"/>
        <w:rPr>
          <w:rFonts w:eastAsia="Calibri"/>
          <w:lang w:eastAsia="ar-SA"/>
        </w:rPr>
      </w:pPr>
      <w:r>
        <w:rPr>
          <w:rFonts w:eastAsia="Calibri"/>
          <w:lang w:eastAsia="ar-SA"/>
        </w:rPr>
        <w:t>Обухова Л.А., Лемяскина Н.А. «Школа докторов природы», - М:ВАКО, 2011г. – 286 с - /Мастерская учителя.</w:t>
      </w:r>
    </w:p>
    <w:p w:rsidR="009A1789" w:rsidRDefault="009A1789" w:rsidP="009A1789">
      <w:pPr>
        <w:numPr>
          <w:ilvl w:val="0"/>
          <w:numId w:val="70"/>
        </w:numPr>
        <w:jc w:val="both"/>
        <w:rPr>
          <w:rFonts w:eastAsia="Calibri"/>
          <w:lang w:eastAsia="ar-SA"/>
        </w:rPr>
      </w:pPr>
      <w:r>
        <w:rPr>
          <w:rFonts w:eastAsia="Calibri"/>
          <w:lang w:eastAsia="ar-SA"/>
        </w:rPr>
        <w:t>Николаева И.П., Колесов Д.Н. Уроки профилактики наркомании в школе. – М.,2003.</w:t>
      </w:r>
    </w:p>
    <w:p w:rsidR="009A1789" w:rsidRDefault="009A1789" w:rsidP="009A1789">
      <w:pPr>
        <w:numPr>
          <w:ilvl w:val="0"/>
          <w:numId w:val="70"/>
        </w:numPr>
        <w:jc w:val="both"/>
        <w:rPr>
          <w:rFonts w:eastAsia="Calibri"/>
          <w:lang w:eastAsia="ar-SA"/>
        </w:rPr>
      </w:pPr>
      <w:r>
        <w:rPr>
          <w:rFonts w:eastAsia="Calibri"/>
          <w:lang w:eastAsia="ar-SA"/>
        </w:rPr>
        <w:t>Невдахина, З.И. Дополнительное образование: сборник авторских программ / ред.-сост. З.И. Невдахина. - Вып. 3.- М.: Народное образование; Ставрополь: Ставропольсервисшкола, 2007. – 134 с.</w:t>
      </w:r>
    </w:p>
    <w:p w:rsidR="009A1789" w:rsidRDefault="009A1789" w:rsidP="009A1789">
      <w:pPr>
        <w:numPr>
          <w:ilvl w:val="0"/>
          <w:numId w:val="70"/>
        </w:numPr>
        <w:jc w:val="both"/>
        <w:rPr>
          <w:rFonts w:eastAsia="Calibri"/>
          <w:lang w:eastAsia="ar-SA"/>
        </w:rPr>
      </w:pPr>
      <w:r>
        <w:rPr>
          <w:rFonts w:eastAsia="Calibri"/>
          <w:lang w:eastAsia="ar-SA"/>
        </w:rPr>
        <w:t>Патрикеев, А.Ю.  Подвижные игры.1-4 класса. М.:Вако, 2007. - 176с. - / Мозаика детского отдыха.</w:t>
      </w:r>
    </w:p>
    <w:p w:rsidR="009A1789" w:rsidRDefault="009A1789" w:rsidP="009A1789">
      <w:pPr>
        <w:numPr>
          <w:ilvl w:val="0"/>
          <w:numId w:val="70"/>
        </w:numPr>
        <w:jc w:val="both"/>
        <w:rPr>
          <w:rFonts w:eastAsia="Calibri"/>
          <w:lang w:eastAsia="ar-SA"/>
        </w:rPr>
      </w:pPr>
      <w:r>
        <w:rPr>
          <w:rFonts w:eastAsia="Calibri"/>
          <w:lang w:eastAsia="ar-SA"/>
        </w:rPr>
        <w:t xml:space="preserve"> Горячева Е.А. Воспитание чувства ответственности за своё здоровье.  // Начальная школа – 2009 – № 6 – С. 89-92.</w:t>
      </w:r>
    </w:p>
    <w:p w:rsidR="009A1789" w:rsidRDefault="009A1789" w:rsidP="009A1789">
      <w:pPr>
        <w:numPr>
          <w:ilvl w:val="0"/>
          <w:numId w:val="70"/>
        </w:numPr>
        <w:jc w:val="both"/>
        <w:rPr>
          <w:rFonts w:eastAsia="Calibri"/>
          <w:lang w:eastAsia="ar-SA"/>
        </w:rPr>
      </w:pPr>
      <w:r>
        <w:rPr>
          <w:rFonts w:eastAsia="Calibri"/>
          <w:lang w:eastAsia="ar-SA"/>
        </w:rPr>
        <w:t xml:space="preserve"> Марданова Е.У. Здоровое питание. // Начальная школа – 2009 – № 5 – С. 66-68.</w:t>
      </w:r>
    </w:p>
    <w:p w:rsidR="009A1789" w:rsidRDefault="009A1789" w:rsidP="009A1789">
      <w:pPr>
        <w:rPr>
          <w:rFonts w:eastAsia="Calibri"/>
          <w:u w:val="single"/>
          <w:lang w:eastAsia="ar-SA"/>
        </w:rPr>
      </w:pPr>
    </w:p>
    <w:p w:rsidR="009A1789" w:rsidRDefault="009A1789" w:rsidP="009A1789">
      <w:pPr>
        <w:tabs>
          <w:tab w:val="left" w:pos="1170"/>
        </w:tabs>
        <w:rPr>
          <w:b/>
          <w:sz w:val="32"/>
          <w:szCs w:val="32"/>
        </w:rPr>
      </w:pPr>
    </w:p>
    <w:p w:rsidR="009A1789" w:rsidRDefault="009A1789" w:rsidP="009A1789"/>
    <w:p w:rsidR="009A1789" w:rsidRDefault="009A1789" w:rsidP="009A1789"/>
    <w:p w:rsidR="005A4D19" w:rsidRDefault="005A4D19" w:rsidP="009A1789"/>
    <w:p w:rsidR="005A4D19" w:rsidRDefault="005A4D19" w:rsidP="009A1789"/>
    <w:p w:rsidR="005A4D19" w:rsidRDefault="005A4D19" w:rsidP="009A1789"/>
    <w:p w:rsidR="005A4D19" w:rsidRDefault="005A4D19" w:rsidP="009A1789"/>
    <w:p w:rsidR="005A4D19" w:rsidRDefault="005A4D19" w:rsidP="009A1789"/>
    <w:p w:rsidR="005A4D19" w:rsidRDefault="005A4D19" w:rsidP="009A1789"/>
    <w:p w:rsidR="009A1789" w:rsidRDefault="009A1789" w:rsidP="009A1789"/>
    <w:p w:rsidR="009A1789" w:rsidRDefault="009A1789" w:rsidP="004961B2">
      <w:pPr>
        <w:pStyle w:val="a"/>
      </w:pPr>
      <w:r>
        <w:rPr>
          <w:kern w:val="24"/>
        </w:rPr>
        <w:t>Муниципальное казенное общеобразовательное учреждение</w:t>
      </w:r>
    </w:p>
    <w:p w:rsidR="009A1789" w:rsidRDefault="009A1789" w:rsidP="004961B2">
      <w:pPr>
        <w:pStyle w:val="a"/>
        <w:rPr>
          <w:kern w:val="24"/>
        </w:rPr>
      </w:pPr>
      <w:r>
        <w:rPr>
          <w:kern w:val="24"/>
        </w:rPr>
        <w:t xml:space="preserve">             средняя общеобразовательная школа с. Карман</w:t>
      </w: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pPr>
    </w:p>
    <w:tbl>
      <w:tblPr>
        <w:tblW w:w="11484" w:type="dxa"/>
        <w:tblInd w:w="-1132" w:type="dxa"/>
        <w:tblLayout w:type="fixed"/>
        <w:tblCellMar>
          <w:left w:w="0" w:type="dxa"/>
          <w:right w:w="0" w:type="dxa"/>
        </w:tblCellMar>
        <w:tblLook w:val="0600"/>
      </w:tblPr>
      <w:tblGrid>
        <w:gridCol w:w="4253"/>
        <w:gridCol w:w="3120"/>
        <w:gridCol w:w="4111"/>
      </w:tblGrid>
      <w:tr w:rsidR="009A1789" w:rsidTr="009A1789">
        <w:trPr>
          <w:trHeight w:val="2160"/>
        </w:trPr>
        <w:tc>
          <w:tcPr>
            <w:tcW w:w="4253" w:type="dxa"/>
            <w:tcMar>
              <w:top w:w="72" w:type="dxa"/>
              <w:left w:w="144" w:type="dxa"/>
              <w:bottom w:w="72" w:type="dxa"/>
              <w:right w:w="144" w:type="dxa"/>
            </w:tcMar>
            <w:hideMark/>
          </w:tcPr>
          <w:p w:rsidR="009A1789" w:rsidRDefault="009A1789">
            <w:pPr>
              <w:kinsoku w:val="0"/>
              <w:overflowPunct w:val="0"/>
              <w:textAlignment w:val="baseline"/>
              <w:rPr>
                <w:rFonts w:ascii="Arial" w:hAnsi="Arial" w:cs="Arial"/>
                <w:sz w:val="36"/>
                <w:szCs w:val="36"/>
              </w:rPr>
            </w:pPr>
            <w:r>
              <w:rPr>
                <w:color w:val="000000"/>
                <w:kern w:val="24"/>
              </w:rPr>
              <w:t>Программа рассмотрена на заседании  МО учителей русского языка и русской литературы; осетинского языка и осетинской литературы</w:t>
            </w:r>
          </w:p>
          <w:p w:rsidR="009A1789" w:rsidRDefault="009A1789">
            <w:pPr>
              <w:kinsoku w:val="0"/>
              <w:overflowPunct w:val="0"/>
              <w:ind w:left="432" w:hanging="435"/>
              <w:textAlignment w:val="baseline"/>
              <w:rPr>
                <w:rFonts w:ascii="Arial" w:hAnsi="Arial" w:cs="Arial"/>
                <w:sz w:val="36"/>
                <w:szCs w:val="36"/>
              </w:rPr>
            </w:pPr>
            <w:r>
              <w:rPr>
                <w:color w:val="000000"/>
                <w:kern w:val="24"/>
              </w:rPr>
              <w:t xml:space="preserve">Протокол № ___от </w:t>
            </w:r>
            <w:r>
              <w:rPr>
                <w:rFonts w:ascii="Arial" w:hAnsi="Arial"/>
                <w:color w:val="000000"/>
                <w:kern w:val="24"/>
              </w:rPr>
              <w:t>«</w:t>
            </w:r>
            <w:r>
              <w:rPr>
                <w:color w:val="000000"/>
                <w:kern w:val="24"/>
              </w:rPr>
              <w:t>__</w:t>
            </w:r>
            <w:r>
              <w:rPr>
                <w:rFonts w:ascii="Arial" w:hAnsi="Arial"/>
                <w:color w:val="000000"/>
                <w:kern w:val="24"/>
              </w:rPr>
              <w:t>»</w:t>
            </w:r>
            <w:r>
              <w:rPr>
                <w:color w:val="000000"/>
                <w:kern w:val="24"/>
              </w:rPr>
              <w:t>_____2019 г .</w:t>
            </w:r>
          </w:p>
          <w:p w:rsidR="009A1789" w:rsidRDefault="009A1789">
            <w:pPr>
              <w:kinsoku w:val="0"/>
              <w:overflowPunct w:val="0"/>
              <w:ind w:left="432" w:hanging="432"/>
              <w:textAlignment w:val="baseline"/>
              <w:rPr>
                <w:rFonts w:ascii="Arial" w:hAnsi="Arial" w:cs="Arial"/>
                <w:sz w:val="36"/>
                <w:szCs w:val="36"/>
              </w:rPr>
            </w:pPr>
            <w:r>
              <w:rPr>
                <w:color w:val="000000"/>
                <w:kern w:val="24"/>
              </w:rPr>
              <w:t>Руководитель  МО</w:t>
            </w:r>
          </w:p>
          <w:p w:rsidR="009A1789" w:rsidRDefault="009A1789">
            <w:pPr>
              <w:kinsoku w:val="0"/>
              <w:overflowPunct w:val="0"/>
              <w:ind w:left="432" w:hanging="432"/>
              <w:textAlignment w:val="baseline"/>
              <w:rPr>
                <w:rFonts w:ascii="Arial" w:hAnsi="Arial" w:cs="Arial"/>
                <w:sz w:val="36"/>
                <w:szCs w:val="36"/>
              </w:rPr>
            </w:pPr>
            <w:r>
              <w:rPr>
                <w:color w:val="000000"/>
                <w:kern w:val="24"/>
              </w:rPr>
              <w:t>________________/______________/</w:t>
            </w:r>
          </w:p>
          <w:p w:rsidR="009A1789" w:rsidRDefault="009A1789">
            <w:pPr>
              <w:kinsoku w:val="0"/>
              <w:overflowPunct w:val="0"/>
              <w:ind w:left="432" w:hanging="432"/>
              <w:textAlignment w:val="baseline"/>
              <w:rPr>
                <w:rFonts w:ascii="Arial" w:hAnsi="Arial" w:cs="Arial"/>
                <w:sz w:val="36"/>
                <w:szCs w:val="36"/>
              </w:rPr>
            </w:pPr>
            <w:r>
              <w:rPr>
                <w:color w:val="1F497D" w:themeColor="text2"/>
                <w:kern w:val="24"/>
              </w:rPr>
              <w:t xml:space="preserve"> </w:t>
            </w:r>
          </w:p>
        </w:tc>
        <w:tc>
          <w:tcPr>
            <w:tcW w:w="3119" w:type="dxa"/>
            <w:tcMar>
              <w:top w:w="72" w:type="dxa"/>
              <w:left w:w="144" w:type="dxa"/>
              <w:bottom w:w="72" w:type="dxa"/>
              <w:right w:w="144" w:type="dxa"/>
            </w:tcMar>
            <w:hideMark/>
          </w:tcPr>
          <w:p w:rsidR="009A1789" w:rsidRDefault="009A1789">
            <w:pPr>
              <w:kinsoku w:val="0"/>
              <w:overflowPunct w:val="0"/>
              <w:ind w:left="432" w:hanging="432"/>
              <w:textAlignment w:val="baseline"/>
              <w:rPr>
                <w:rFonts w:ascii="Arial" w:hAnsi="Arial" w:cs="Arial"/>
                <w:sz w:val="36"/>
                <w:szCs w:val="36"/>
              </w:rPr>
            </w:pPr>
            <w:r>
              <w:rPr>
                <w:color w:val="000000"/>
                <w:kern w:val="24"/>
              </w:rPr>
              <w:t>Согласовано</w:t>
            </w:r>
          </w:p>
          <w:p w:rsidR="009A1789" w:rsidRDefault="009A1789">
            <w:pPr>
              <w:kinsoku w:val="0"/>
              <w:overflowPunct w:val="0"/>
              <w:ind w:left="432" w:hanging="432"/>
              <w:textAlignment w:val="baseline"/>
              <w:rPr>
                <w:rFonts w:ascii="Arial" w:hAnsi="Arial" w:cs="Arial"/>
                <w:sz w:val="36"/>
                <w:szCs w:val="36"/>
              </w:rPr>
            </w:pPr>
            <w:r>
              <w:rPr>
                <w:rFonts w:ascii="Arial" w:hAnsi="Arial"/>
                <w:color w:val="000000"/>
                <w:kern w:val="24"/>
              </w:rPr>
              <w:t>«</w:t>
            </w:r>
            <w:r>
              <w:rPr>
                <w:color w:val="000000"/>
                <w:kern w:val="24"/>
              </w:rPr>
              <w:t>___</w:t>
            </w:r>
            <w:r>
              <w:rPr>
                <w:rFonts w:ascii="Arial" w:hAnsi="Arial"/>
                <w:color w:val="000000"/>
                <w:kern w:val="24"/>
              </w:rPr>
              <w:t>»</w:t>
            </w:r>
            <w:r>
              <w:rPr>
                <w:color w:val="000000"/>
                <w:kern w:val="24"/>
              </w:rPr>
              <w:t>________2019 г.</w:t>
            </w:r>
          </w:p>
          <w:p w:rsidR="009A1789" w:rsidRDefault="009A1789">
            <w:pPr>
              <w:kinsoku w:val="0"/>
              <w:overflowPunct w:val="0"/>
              <w:ind w:left="432" w:hanging="432"/>
              <w:textAlignment w:val="baseline"/>
              <w:rPr>
                <w:rFonts w:ascii="Arial" w:hAnsi="Arial" w:cs="Arial"/>
                <w:sz w:val="36"/>
                <w:szCs w:val="36"/>
              </w:rPr>
            </w:pPr>
            <w:r>
              <w:rPr>
                <w:color w:val="000000"/>
                <w:kern w:val="24"/>
              </w:rPr>
              <w:t>Зам. директора по УВР</w:t>
            </w:r>
          </w:p>
          <w:p w:rsidR="009A1789" w:rsidRDefault="009A1789">
            <w:pPr>
              <w:kinsoku w:val="0"/>
              <w:overflowPunct w:val="0"/>
              <w:ind w:left="432" w:hanging="432"/>
              <w:textAlignment w:val="baseline"/>
              <w:rPr>
                <w:rFonts w:ascii="Arial" w:hAnsi="Arial" w:cs="Arial"/>
                <w:sz w:val="36"/>
                <w:szCs w:val="36"/>
              </w:rPr>
            </w:pPr>
            <w:r>
              <w:rPr>
                <w:color w:val="000000"/>
                <w:kern w:val="24"/>
              </w:rPr>
              <w:t>________/Царакова А.А./</w:t>
            </w:r>
          </w:p>
        </w:tc>
        <w:tc>
          <w:tcPr>
            <w:tcW w:w="4110" w:type="dxa"/>
            <w:tcMar>
              <w:top w:w="72" w:type="dxa"/>
              <w:left w:w="144" w:type="dxa"/>
              <w:bottom w:w="72" w:type="dxa"/>
              <w:right w:w="144" w:type="dxa"/>
            </w:tcMar>
            <w:hideMark/>
          </w:tcPr>
          <w:p w:rsidR="009A1789" w:rsidRDefault="009A1789">
            <w:pPr>
              <w:kinsoku w:val="0"/>
              <w:overflowPunct w:val="0"/>
              <w:ind w:left="432" w:right="1237" w:hanging="432"/>
              <w:textAlignment w:val="baseline"/>
              <w:rPr>
                <w:rFonts w:ascii="Arial" w:hAnsi="Arial" w:cs="Arial"/>
                <w:sz w:val="36"/>
                <w:szCs w:val="36"/>
              </w:rPr>
            </w:pPr>
            <w:r>
              <w:rPr>
                <w:color w:val="000000"/>
                <w:kern w:val="24"/>
              </w:rPr>
              <w:t>Утверждаю</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Директор _______ /Созаева Э.Ю./</w:t>
            </w:r>
          </w:p>
          <w:p w:rsidR="009A1789" w:rsidRDefault="009A1789">
            <w:pPr>
              <w:kinsoku w:val="0"/>
              <w:overflowPunct w:val="0"/>
              <w:ind w:left="432" w:right="281" w:hanging="432"/>
              <w:textAlignment w:val="baseline"/>
              <w:rPr>
                <w:rFonts w:ascii="Arial" w:hAnsi="Arial" w:cs="Arial"/>
                <w:sz w:val="36"/>
                <w:szCs w:val="36"/>
              </w:rPr>
            </w:pPr>
            <w:r>
              <w:rPr>
                <w:rFonts w:ascii="Arial" w:hAnsi="Arial"/>
                <w:color w:val="000000"/>
                <w:kern w:val="24"/>
              </w:rPr>
              <w:t>«</w:t>
            </w:r>
            <w:r>
              <w:rPr>
                <w:color w:val="000000"/>
                <w:kern w:val="24"/>
              </w:rPr>
              <w:t>__</w:t>
            </w:r>
            <w:r>
              <w:rPr>
                <w:rFonts w:ascii="Arial" w:hAnsi="Arial"/>
                <w:color w:val="000000"/>
                <w:kern w:val="24"/>
              </w:rPr>
              <w:t>»</w:t>
            </w:r>
            <w:r>
              <w:rPr>
                <w:color w:val="000000"/>
                <w:kern w:val="24"/>
              </w:rPr>
              <w:t>_____________2019г.</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 xml:space="preserve">              </w:t>
            </w:r>
          </w:p>
        </w:tc>
      </w:tr>
    </w:tbl>
    <w:p w:rsidR="009A1789" w:rsidRDefault="009A1789" w:rsidP="009A1789">
      <w:pPr>
        <w:jc w:val="both"/>
        <w:rPr>
          <w:b/>
          <w:i/>
          <w:sz w:val="32"/>
          <w:szCs w:val="32"/>
          <w:u w:val="single"/>
        </w:rPr>
      </w:pPr>
    </w:p>
    <w:p w:rsidR="009A1789" w:rsidRDefault="009A1789" w:rsidP="009A1789">
      <w:pPr>
        <w:jc w:val="both"/>
        <w:rPr>
          <w:b/>
          <w:i/>
          <w:sz w:val="32"/>
          <w:szCs w:val="32"/>
          <w:u w:val="single"/>
        </w:rPr>
      </w:pPr>
    </w:p>
    <w:p w:rsidR="009A1789" w:rsidRDefault="009A1789" w:rsidP="009A1789">
      <w:pPr>
        <w:shd w:val="clear" w:color="auto" w:fill="FFFFFF"/>
        <w:spacing w:after="150"/>
        <w:jc w:val="center"/>
        <w:rPr>
          <w:b/>
          <w:color w:val="333333"/>
          <w:sz w:val="48"/>
          <w:szCs w:val="28"/>
        </w:rPr>
      </w:pPr>
      <w:r>
        <w:rPr>
          <w:b/>
          <w:color w:val="333333"/>
          <w:sz w:val="48"/>
          <w:szCs w:val="28"/>
        </w:rPr>
        <w:t>Образовательная программа</w:t>
      </w:r>
    </w:p>
    <w:p w:rsidR="009A1789" w:rsidRDefault="009A1789" w:rsidP="009A1789">
      <w:pPr>
        <w:shd w:val="clear" w:color="auto" w:fill="FFFFFF"/>
        <w:spacing w:after="150"/>
        <w:jc w:val="center"/>
        <w:rPr>
          <w:b/>
          <w:color w:val="333333"/>
          <w:sz w:val="48"/>
          <w:szCs w:val="28"/>
        </w:rPr>
      </w:pPr>
      <w:r>
        <w:rPr>
          <w:b/>
          <w:color w:val="333333"/>
          <w:sz w:val="48"/>
          <w:szCs w:val="28"/>
        </w:rPr>
        <w:t>внеурочной деятельности</w:t>
      </w:r>
    </w:p>
    <w:p w:rsidR="009A1789" w:rsidRDefault="009A1789" w:rsidP="009A1789">
      <w:pPr>
        <w:jc w:val="center"/>
        <w:rPr>
          <w:b/>
          <w:sz w:val="32"/>
        </w:rPr>
      </w:pPr>
      <w:r>
        <w:rPr>
          <w:b/>
          <w:sz w:val="44"/>
          <w:szCs w:val="32"/>
        </w:rPr>
        <w:t>научно – познавательного направления</w:t>
      </w:r>
    </w:p>
    <w:p w:rsidR="009A1789" w:rsidRDefault="009A1789" w:rsidP="009A1789">
      <w:pPr>
        <w:spacing w:line="360" w:lineRule="auto"/>
        <w:ind w:firstLine="709"/>
        <w:jc w:val="center"/>
        <w:rPr>
          <w:b/>
          <w:sz w:val="44"/>
          <w:szCs w:val="32"/>
        </w:rPr>
      </w:pPr>
      <w:r>
        <w:rPr>
          <w:b/>
          <w:sz w:val="44"/>
          <w:szCs w:val="32"/>
        </w:rPr>
        <w:t>«В мире книг»</w:t>
      </w:r>
    </w:p>
    <w:p w:rsidR="009A1789" w:rsidRDefault="009A1789" w:rsidP="009A1789">
      <w:pPr>
        <w:jc w:val="center"/>
        <w:rPr>
          <w:b/>
          <w:sz w:val="52"/>
          <w:szCs w:val="32"/>
        </w:rPr>
      </w:pPr>
      <w:r>
        <w:rPr>
          <w:b/>
          <w:sz w:val="52"/>
          <w:szCs w:val="32"/>
        </w:rPr>
        <w:t>1 класс</w:t>
      </w:r>
    </w:p>
    <w:p w:rsidR="009A1789" w:rsidRDefault="009A1789" w:rsidP="009A1789">
      <w:pPr>
        <w:jc w:val="center"/>
        <w:rPr>
          <w:sz w:val="32"/>
        </w:rPr>
      </w:pPr>
    </w:p>
    <w:p w:rsidR="009A1789" w:rsidRDefault="009A1789" w:rsidP="005A4D19">
      <w:pPr>
        <w:spacing w:line="360" w:lineRule="auto"/>
        <w:rPr>
          <w:b/>
        </w:rPr>
      </w:pPr>
    </w:p>
    <w:p w:rsidR="009A1789" w:rsidRDefault="009A1789" w:rsidP="009A1789">
      <w:pPr>
        <w:spacing w:line="360" w:lineRule="auto"/>
        <w:ind w:firstLine="709"/>
        <w:jc w:val="center"/>
        <w:rPr>
          <w:b/>
        </w:rPr>
      </w:pPr>
    </w:p>
    <w:p w:rsidR="005A4D19" w:rsidRDefault="005A4D19" w:rsidP="009A1789">
      <w:pPr>
        <w:spacing w:line="360" w:lineRule="auto"/>
        <w:ind w:firstLine="709"/>
        <w:jc w:val="center"/>
        <w:rPr>
          <w:b/>
        </w:rPr>
      </w:pPr>
    </w:p>
    <w:p w:rsidR="009A1789" w:rsidRDefault="009A1789" w:rsidP="009A1789">
      <w:pPr>
        <w:spacing w:line="360" w:lineRule="auto"/>
        <w:ind w:firstLine="709"/>
        <w:jc w:val="center"/>
        <w:rPr>
          <w:b/>
        </w:rPr>
      </w:pPr>
      <w:r>
        <w:rPr>
          <w:b/>
        </w:rPr>
        <w:t>Пояснительная записка</w:t>
      </w:r>
    </w:p>
    <w:p w:rsidR="009A1789" w:rsidRDefault="009A1789" w:rsidP="009A1789">
      <w:pPr>
        <w:spacing w:line="360" w:lineRule="auto"/>
        <w:ind w:firstLine="709"/>
        <w:jc w:val="both"/>
      </w:pPr>
      <w:r>
        <w:t>Программа «В мире книг»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 - читателя. Занятия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w:t>
      </w:r>
    </w:p>
    <w:p w:rsidR="009A1789" w:rsidRDefault="009A1789" w:rsidP="009A1789">
      <w:pPr>
        <w:spacing w:line="360" w:lineRule="auto"/>
        <w:jc w:val="both"/>
      </w:pPr>
      <w:r>
        <w:rPr>
          <w:b/>
        </w:rPr>
        <w:t xml:space="preserve">Цель: </w:t>
      </w:r>
      <w:r>
        <w:t xml:space="preserve"> создание  условий для развития читательских умений и интереса к чтению книг;</w:t>
      </w:r>
    </w:p>
    <w:p w:rsidR="009A1789" w:rsidRDefault="009A1789" w:rsidP="009A1789">
      <w:pPr>
        <w:spacing w:line="360" w:lineRule="auto"/>
        <w:jc w:val="both"/>
      </w:pPr>
      <w:r>
        <w:rPr>
          <w:b/>
        </w:rPr>
        <w:t>Задачи:</w:t>
      </w:r>
      <w:r>
        <w:t xml:space="preserve"> </w:t>
      </w:r>
    </w:p>
    <w:p w:rsidR="009A1789" w:rsidRDefault="009A1789" w:rsidP="009A1789">
      <w:pPr>
        <w:spacing w:line="360" w:lineRule="auto"/>
        <w:ind w:firstLine="709"/>
        <w:jc w:val="both"/>
      </w:pPr>
      <w:r>
        <w:t>-  расширение литературно-образовательного пространства учащихся начальных классов;</w:t>
      </w:r>
    </w:p>
    <w:p w:rsidR="009A1789" w:rsidRDefault="009A1789" w:rsidP="009A1789">
      <w:pPr>
        <w:spacing w:line="360" w:lineRule="auto"/>
        <w:ind w:firstLine="709"/>
        <w:jc w:val="both"/>
      </w:pPr>
      <w:r>
        <w:t xml:space="preserve">- формирование личностных, коммуникативных, познавательных и регулятивных учебных умений. </w:t>
      </w:r>
    </w:p>
    <w:p w:rsidR="009A1789" w:rsidRDefault="009A1789" w:rsidP="009A1789">
      <w:pPr>
        <w:spacing w:line="360" w:lineRule="auto"/>
        <w:ind w:firstLine="709"/>
        <w:jc w:val="both"/>
      </w:pPr>
      <w:r>
        <w:t xml:space="preserve">Преемственность программы с основным курсом литературного чтения позволяет от класса к классу проводить системную работу по интеллектуальному развитию и обогащению читательского опыта младшего школьника. </w:t>
      </w:r>
    </w:p>
    <w:p w:rsidR="009A1789" w:rsidRDefault="009A1789" w:rsidP="009A1789">
      <w:pPr>
        <w:spacing w:line="360" w:lineRule="auto"/>
      </w:pPr>
      <w:r>
        <w:rPr>
          <w:b/>
        </w:rPr>
        <w:t>Формы работы</w:t>
      </w:r>
      <w:r>
        <w:t>:</w:t>
      </w:r>
    </w:p>
    <w:p w:rsidR="009A1789" w:rsidRDefault="009A1789" w:rsidP="009A1789">
      <w:pPr>
        <w:spacing w:line="360" w:lineRule="auto"/>
        <w:jc w:val="both"/>
      </w:pPr>
      <w:r>
        <w:t>- литературные игры;</w:t>
      </w:r>
    </w:p>
    <w:p w:rsidR="009A1789" w:rsidRDefault="009A1789" w:rsidP="009A1789">
      <w:pPr>
        <w:spacing w:line="360" w:lineRule="auto"/>
        <w:jc w:val="both"/>
      </w:pPr>
      <w:r>
        <w:t>- конкурсы-кроссворды;</w:t>
      </w:r>
    </w:p>
    <w:p w:rsidR="009A1789" w:rsidRDefault="009A1789" w:rsidP="009A1789">
      <w:pPr>
        <w:spacing w:line="360" w:lineRule="auto"/>
        <w:jc w:val="both"/>
      </w:pPr>
      <w:r>
        <w:t>- библиотечные уроки,</w:t>
      </w:r>
    </w:p>
    <w:p w:rsidR="009A1789" w:rsidRDefault="009A1789" w:rsidP="009A1789">
      <w:pPr>
        <w:spacing w:line="360" w:lineRule="auto"/>
        <w:jc w:val="both"/>
      </w:pPr>
      <w:r>
        <w:t>-  путешествия по страницам книг;</w:t>
      </w:r>
    </w:p>
    <w:p w:rsidR="009A1789" w:rsidRDefault="009A1789" w:rsidP="009A1789">
      <w:pPr>
        <w:spacing w:line="360" w:lineRule="auto"/>
        <w:jc w:val="both"/>
      </w:pPr>
      <w:r>
        <w:t xml:space="preserve"> - проекты;</w:t>
      </w:r>
    </w:p>
    <w:p w:rsidR="009A1789" w:rsidRDefault="009A1789" w:rsidP="009A1789">
      <w:pPr>
        <w:spacing w:line="360" w:lineRule="auto"/>
        <w:jc w:val="both"/>
      </w:pPr>
      <w:r>
        <w:t>- уроки-спектакли.</w:t>
      </w:r>
    </w:p>
    <w:p w:rsidR="009A1789" w:rsidRDefault="009A1789" w:rsidP="009A1789">
      <w:pPr>
        <w:spacing w:line="360" w:lineRule="auto"/>
        <w:ind w:firstLine="709"/>
        <w:jc w:val="both"/>
      </w:pPr>
      <w:r>
        <w:t>На занятиях предполагается практическая работа с разными типами книг, детскими периодическими и электронными изданиями.</w:t>
      </w:r>
    </w:p>
    <w:p w:rsidR="009A1789" w:rsidRDefault="009A1789" w:rsidP="009A1789">
      <w:pPr>
        <w:spacing w:line="360" w:lineRule="auto"/>
        <w:jc w:val="both"/>
        <w:rPr>
          <w:b/>
          <w:i/>
        </w:rPr>
      </w:pPr>
      <w:r>
        <w:rPr>
          <w:b/>
        </w:rPr>
        <w:t>Планируемые УУД:</w:t>
      </w:r>
    </w:p>
    <w:p w:rsidR="009A1789" w:rsidRDefault="009A1789" w:rsidP="009A1789">
      <w:pPr>
        <w:spacing w:line="360" w:lineRule="auto"/>
        <w:jc w:val="both"/>
      </w:pPr>
      <w:r>
        <w:t>— осознавать значимость чтения для личного развития;</w:t>
      </w:r>
    </w:p>
    <w:p w:rsidR="009A1789" w:rsidRDefault="009A1789" w:rsidP="009A1789">
      <w:pPr>
        <w:spacing w:line="360" w:lineRule="auto"/>
        <w:jc w:val="both"/>
      </w:pPr>
      <w:r>
        <w:t>— формировать потребность в систематическом чтении;</w:t>
      </w:r>
    </w:p>
    <w:p w:rsidR="009A1789" w:rsidRDefault="009A1789" w:rsidP="009A1789">
      <w:pPr>
        <w:spacing w:line="360" w:lineRule="auto"/>
        <w:jc w:val="both"/>
      </w:pPr>
      <w:r>
        <w:t>— использовать разные виды чтения (ознакомительное, изучающее,</w:t>
      </w:r>
    </w:p>
    <w:p w:rsidR="009A1789" w:rsidRDefault="009A1789" w:rsidP="009A1789">
      <w:pPr>
        <w:spacing w:line="360" w:lineRule="auto"/>
        <w:jc w:val="both"/>
      </w:pPr>
      <w:r>
        <w:t>выборочное, поисковое);</w:t>
      </w:r>
    </w:p>
    <w:p w:rsidR="009A1789" w:rsidRDefault="009A1789" w:rsidP="009A1789">
      <w:pPr>
        <w:spacing w:line="360" w:lineRule="auto"/>
        <w:jc w:val="both"/>
      </w:pPr>
      <w:r>
        <w:t>— уметь самостоятельно выбирать интересующую литературу;</w:t>
      </w:r>
    </w:p>
    <w:p w:rsidR="009A1789" w:rsidRDefault="009A1789" w:rsidP="009A1789">
      <w:pPr>
        <w:spacing w:line="360" w:lineRule="auto"/>
        <w:jc w:val="both"/>
      </w:pPr>
      <w:r>
        <w:t>— пользоваться справочными источниками для понимания и получения дополнительной информации.</w:t>
      </w:r>
    </w:p>
    <w:p w:rsidR="009A1789" w:rsidRDefault="009A1789" w:rsidP="009A1789">
      <w:pPr>
        <w:spacing w:line="360" w:lineRule="auto"/>
        <w:jc w:val="both"/>
      </w:pPr>
      <w:r>
        <w:t>— уметь работать с книгой, пользуясь алгоритмом учебных действий;</w:t>
      </w:r>
    </w:p>
    <w:p w:rsidR="009A1789" w:rsidRDefault="009A1789" w:rsidP="009A1789">
      <w:pPr>
        <w:spacing w:line="360" w:lineRule="auto"/>
        <w:jc w:val="both"/>
      </w:pPr>
      <w:r>
        <w:t>— уметь самостоятельно работать с новым произведением;</w:t>
      </w:r>
    </w:p>
    <w:p w:rsidR="009A1789" w:rsidRDefault="009A1789" w:rsidP="009A1789">
      <w:pPr>
        <w:spacing w:line="360" w:lineRule="auto"/>
        <w:jc w:val="both"/>
      </w:pPr>
      <w:r>
        <w:t>— уметь работать в парах и группах, участвовать в проектной деятельности, литературных играх;</w:t>
      </w:r>
    </w:p>
    <w:p w:rsidR="009A1789" w:rsidRDefault="009A1789" w:rsidP="009A1789">
      <w:pPr>
        <w:spacing w:line="360" w:lineRule="auto"/>
        <w:jc w:val="both"/>
      </w:pPr>
      <w:r>
        <w:t>— уметь определять свою роль в общей работе и оценивать свои результаты.</w:t>
      </w:r>
    </w:p>
    <w:p w:rsidR="009A1789" w:rsidRDefault="009A1789" w:rsidP="009A1789">
      <w:pPr>
        <w:spacing w:line="360" w:lineRule="auto"/>
        <w:jc w:val="both"/>
      </w:pPr>
      <w:r>
        <w:t>— прогнозировать содержание книги до чтения, используя информацию из аппарата книги;</w:t>
      </w:r>
    </w:p>
    <w:p w:rsidR="009A1789" w:rsidRDefault="009A1789" w:rsidP="009A1789">
      <w:pPr>
        <w:spacing w:line="360" w:lineRule="auto"/>
        <w:jc w:val="both"/>
      </w:pPr>
      <w:r>
        <w:t>— отбирать книги по теме, жанру и авторской принадлежности;</w:t>
      </w:r>
    </w:p>
    <w:p w:rsidR="009A1789" w:rsidRDefault="009A1789" w:rsidP="009A1789">
      <w:pPr>
        <w:spacing w:line="360" w:lineRule="auto"/>
        <w:jc w:val="both"/>
      </w:pPr>
      <w:r>
        <w:t>— ориентироваться в мире книг (работа с каталогом, с открытым библиотечным фондом);</w:t>
      </w:r>
    </w:p>
    <w:p w:rsidR="009A1789" w:rsidRDefault="009A1789" w:rsidP="009A1789">
      <w:pPr>
        <w:spacing w:line="360" w:lineRule="auto"/>
        <w:jc w:val="both"/>
      </w:pPr>
      <w:r>
        <w:t>— составлять краткие аннотации к прочитанным книгам;</w:t>
      </w:r>
    </w:p>
    <w:p w:rsidR="009A1789" w:rsidRDefault="009A1789" w:rsidP="009A1789">
      <w:pPr>
        <w:spacing w:line="360" w:lineRule="auto"/>
        <w:jc w:val="both"/>
      </w:pPr>
      <w:r>
        <w:t>— пользоваться словарями, справочниками, энциклопедиями.</w:t>
      </w:r>
    </w:p>
    <w:p w:rsidR="009A1789" w:rsidRDefault="009A1789" w:rsidP="009A1789">
      <w:pPr>
        <w:spacing w:line="360" w:lineRule="auto"/>
        <w:jc w:val="both"/>
      </w:pPr>
      <w:r>
        <w:t>— участвовать в беседе о прочитанной книге, выражать своё мнение</w:t>
      </w:r>
    </w:p>
    <w:p w:rsidR="009A1789" w:rsidRDefault="009A1789" w:rsidP="009A1789">
      <w:pPr>
        <w:spacing w:line="360" w:lineRule="auto"/>
        <w:jc w:val="both"/>
      </w:pPr>
      <w:r>
        <w:t>и аргументировать свою точку зрения;</w:t>
      </w:r>
    </w:p>
    <w:p w:rsidR="009A1789" w:rsidRDefault="009A1789" w:rsidP="009A1789">
      <w:pPr>
        <w:spacing w:line="360" w:lineRule="auto"/>
        <w:jc w:val="both"/>
      </w:pPr>
      <w:r>
        <w:t>— оценивать поведение героев с точки зрения морали, формировать</w:t>
      </w:r>
    </w:p>
    <w:p w:rsidR="009A1789" w:rsidRDefault="009A1789" w:rsidP="009A1789">
      <w:pPr>
        <w:spacing w:line="360" w:lineRule="auto"/>
        <w:jc w:val="both"/>
      </w:pPr>
      <w:r>
        <w:t>свою этическую позицию;</w:t>
      </w:r>
    </w:p>
    <w:p w:rsidR="009A1789" w:rsidRDefault="009A1789" w:rsidP="009A1789">
      <w:pPr>
        <w:spacing w:line="360" w:lineRule="auto"/>
        <w:jc w:val="both"/>
      </w:pPr>
      <w:r>
        <w:t>— высказывать своё суждение об оформлении и структуре книги;</w:t>
      </w:r>
    </w:p>
    <w:p w:rsidR="009A1789" w:rsidRDefault="009A1789" w:rsidP="009A1789">
      <w:pPr>
        <w:spacing w:line="360" w:lineRule="auto"/>
        <w:jc w:val="both"/>
      </w:pPr>
      <w:r>
        <w:t>— участвовать в конкурсах чтецов и рассказчиков;</w:t>
      </w:r>
    </w:p>
    <w:p w:rsidR="009A1789" w:rsidRDefault="009A1789" w:rsidP="009A1789">
      <w:pPr>
        <w:spacing w:line="360" w:lineRule="auto"/>
        <w:jc w:val="both"/>
      </w:pPr>
      <w:r>
        <w:t>— соблюдать правила общения и поведения в школе, библиотеке,</w:t>
      </w:r>
    </w:p>
    <w:p w:rsidR="009A1789" w:rsidRDefault="009A1789" w:rsidP="009A1789">
      <w:pPr>
        <w:spacing w:line="360" w:lineRule="auto"/>
        <w:jc w:val="both"/>
      </w:pPr>
      <w:r>
        <w:t>дома.</w:t>
      </w:r>
    </w:p>
    <w:p w:rsidR="009A1789" w:rsidRDefault="005A4D19" w:rsidP="005A4D19">
      <w:pPr>
        <w:spacing w:line="360" w:lineRule="auto"/>
        <w:ind w:firstLine="709"/>
        <w:rPr>
          <w:b/>
        </w:rPr>
      </w:pPr>
      <w:r>
        <w:rPr>
          <w:b/>
        </w:rPr>
        <w:t xml:space="preserve">                                    </w:t>
      </w:r>
      <w:r w:rsidR="009A1789">
        <w:rPr>
          <w:b/>
        </w:rPr>
        <w:t>Тематическое планирование</w:t>
      </w:r>
    </w:p>
    <w:p w:rsidR="009A1789" w:rsidRDefault="005A4D19" w:rsidP="005A4D19">
      <w:pPr>
        <w:spacing w:line="360" w:lineRule="auto"/>
        <w:ind w:firstLine="709"/>
        <w:rPr>
          <w:b/>
        </w:rPr>
      </w:pPr>
      <w:r>
        <w:rPr>
          <w:b/>
        </w:rPr>
        <w:t xml:space="preserve">                                                </w:t>
      </w:r>
      <w:r w:rsidR="009A1789">
        <w:rPr>
          <w:b/>
        </w:rPr>
        <w:t>1 класс (31 ч)</w:t>
      </w:r>
    </w:p>
    <w:tbl>
      <w:tblPr>
        <w:tblStyle w:val="1e"/>
        <w:tblW w:w="0" w:type="auto"/>
        <w:tblLook w:val="04A0"/>
      </w:tblPr>
      <w:tblGrid>
        <w:gridCol w:w="959"/>
        <w:gridCol w:w="6946"/>
        <w:gridCol w:w="1665"/>
      </w:tblGrid>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Тема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Количество часов</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rPr>
                <w:b/>
              </w:rPr>
            </w:pPr>
            <w:r>
              <w:t>Учебные книги первоклассника. Правила работы с книгой.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Художественные книги. Большеформатная книга в типовом оформлении (книга-произведение).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Экскурсия в школьную библиотеку. Правила поведения в библиотеке.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Книги о Родине и природе.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5</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Элементы книги. Книга-произведение и книга-сборник.</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Книги-сборники писателей-классиков о детях.</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Книги современных писателей о детях.</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Потешки, шутки и считалки. Книги-сборники «Весёлые потешки», «Скороговорки и считалки».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9</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Загадки о животных. Игра «Загадай загадку».</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Творческая работа «Сочини загадку». Литературные игры «Посчитайся», «Отгадай загадку».</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По страницам книг В. Сутеева (книги-сборники, книги-произведения).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В. Сутеев — автор и оформитель книг для детей.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Литературная игра «По страницам сказок В. Сутеева».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Народные сказки (цепочки). Инсценирование знакомых сказок.</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15</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Книга-сказка. Большеформатные книги с одним произведением.</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Библиотечный урок. Книги-сказки о лисе.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Книга сказок (сборники сказочных историй). А.Н. Толстой «Приключения Буратино».</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По страницам книги А.Н. Толстого «Приключения Буратино». Книга историй и приключений героев-кукол. Инсценирование отдельных историй.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19</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Книги С. Маршака. Выставка книг.</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Книги-сборники произведений К. Чуковского.</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Е. Чарушин — писатель и иллюстратор своих книг.</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Книга Ш. Перро «Красная шапочка» в разных изданиях.</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Книга Дж. Харриса «Сказки дядюшки Римуса».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В гостях у сказки.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25</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Стихотворения для детей. Книги-сборники.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Конкурс чтецов стихотворений детских поэтов.</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Дети — герои книг детских писателей.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Литературная игра «Вопросы и ответы».</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29</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Книги В. Бианки, Г. Скребицкого</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Книга Н. Некрасова «Дедушка Мазай и зайцы».</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По страницам любимых книг. Выставка книг.</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bl>
    <w:p w:rsidR="009A1789" w:rsidRDefault="009A1789" w:rsidP="009A1789">
      <w:pPr>
        <w:spacing w:line="360" w:lineRule="auto"/>
        <w:jc w:val="both"/>
        <w:rPr>
          <w:b/>
        </w:rPr>
      </w:pPr>
    </w:p>
    <w:p w:rsidR="009A1789" w:rsidRDefault="009A1789" w:rsidP="009A1789">
      <w:pPr>
        <w:spacing w:line="360" w:lineRule="auto"/>
        <w:jc w:val="both"/>
        <w:rPr>
          <w:b/>
        </w:rPr>
      </w:pPr>
      <w:r>
        <w:rPr>
          <w:b/>
        </w:rPr>
        <w:t xml:space="preserve">Содержание </w:t>
      </w:r>
    </w:p>
    <w:p w:rsidR="009A1789" w:rsidRDefault="009A1789" w:rsidP="009A1789">
      <w:pPr>
        <w:spacing w:line="360" w:lineRule="auto"/>
        <w:jc w:val="both"/>
        <w:rPr>
          <w:b/>
        </w:rPr>
      </w:pPr>
      <w:r>
        <w:rPr>
          <w:b/>
        </w:rPr>
        <w:t>Здравствуй, книга (2 ч)</w:t>
      </w:r>
    </w:p>
    <w:p w:rsidR="009A1789" w:rsidRDefault="009A1789" w:rsidP="009A1789">
      <w:pPr>
        <w:spacing w:line="360" w:lineRule="auto"/>
        <w:jc w:val="both"/>
      </w:pPr>
      <w:r>
        <w:t>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w:t>
      </w:r>
    </w:p>
    <w:p w:rsidR="009A1789" w:rsidRDefault="009A1789" w:rsidP="009A1789">
      <w:pPr>
        <w:spacing w:line="360" w:lineRule="auto"/>
        <w:jc w:val="both"/>
      </w:pPr>
      <w:r>
        <w:t>Книга-произведение (большеформатная, в типовом оформлении).</w:t>
      </w:r>
    </w:p>
    <w:p w:rsidR="009A1789" w:rsidRDefault="009A1789" w:rsidP="009A1789">
      <w:pPr>
        <w:spacing w:line="360" w:lineRule="auto"/>
        <w:jc w:val="both"/>
      </w:pPr>
      <w:r>
        <w:t>Обложка книги: информация о книге (название книги), иллюстрация</w:t>
      </w:r>
    </w:p>
    <w:p w:rsidR="009A1789" w:rsidRDefault="009A1789" w:rsidP="009A1789">
      <w:pPr>
        <w:spacing w:line="360" w:lineRule="auto"/>
        <w:jc w:val="both"/>
      </w:pPr>
      <w:r>
        <w:t>(определение темы и жанра). Классификация книг по темам и жанрам</w:t>
      </w:r>
    </w:p>
    <w:p w:rsidR="009A1789" w:rsidRDefault="009A1789" w:rsidP="009A1789">
      <w:pPr>
        <w:spacing w:line="360" w:lineRule="auto"/>
        <w:jc w:val="both"/>
      </w:pPr>
      <w:r>
        <w:t>(работа в группах).</w:t>
      </w:r>
    </w:p>
    <w:p w:rsidR="009A1789" w:rsidRDefault="009A1789" w:rsidP="009A1789">
      <w:pPr>
        <w:spacing w:line="360" w:lineRule="auto"/>
        <w:jc w:val="both"/>
      </w:pPr>
      <w:r>
        <w:t>Домашняя библиотека, классная библиотека, школьная библиотека.</w:t>
      </w:r>
    </w:p>
    <w:p w:rsidR="009A1789" w:rsidRDefault="009A1789" w:rsidP="009A1789">
      <w:pPr>
        <w:spacing w:line="360" w:lineRule="auto"/>
        <w:jc w:val="both"/>
      </w:pPr>
      <w:r>
        <w:t>Правила поведения в библиотеке.</w:t>
      </w:r>
    </w:p>
    <w:p w:rsidR="009A1789" w:rsidRDefault="009A1789" w:rsidP="009A1789">
      <w:pPr>
        <w:spacing w:line="360" w:lineRule="auto"/>
        <w:jc w:val="both"/>
        <w:rPr>
          <w:b/>
        </w:rPr>
      </w:pPr>
      <w:r>
        <w:rPr>
          <w:b/>
        </w:rPr>
        <w:t>Книги о Родине и родной природе (2 ч)</w:t>
      </w:r>
    </w:p>
    <w:p w:rsidR="009A1789" w:rsidRDefault="009A1789" w:rsidP="009A1789">
      <w:pPr>
        <w:tabs>
          <w:tab w:val="left" w:pos="709"/>
        </w:tabs>
        <w:spacing w:line="360" w:lineRule="auto"/>
        <w:jc w:val="both"/>
      </w:pPr>
      <w:r>
        <w:t>Книги о Родине и родной природе детских писателей (книга-произведение и книга-сборник).</w:t>
      </w:r>
    </w:p>
    <w:p w:rsidR="009A1789" w:rsidRDefault="009A1789" w:rsidP="009A1789">
      <w:pPr>
        <w:spacing w:line="360" w:lineRule="auto"/>
        <w:jc w:val="both"/>
      </w:pPr>
      <w:r>
        <w:t>Структура книги, справочный аппарат книги.</w:t>
      </w:r>
    </w:p>
    <w:p w:rsidR="009A1789" w:rsidRDefault="009A1789" w:rsidP="009A1789">
      <w:pPr>
        <w:spacing w:line="360" w:lineRule="auto"/>
        <w:jc w:val="both"/>
      </w:pPr>
      <w:r>
        <w:t>Читальный зал: культура самостоятельной работы с выбранной книгой (рассматривание, чтение или слушание).</w:t>
      </w:r>
    </w:p>
    <w:p w:rsidR="009A1789" w:rsidRDefault="009A1789" w:rsidP="009A1789">
      <w:pPr>
        <w:spacing w:line="360" w:lineRule="auto"/>
        <w:jc w:val="both"/>
        <w:rPr>
          <w:b/>
        </w:rPr>
      </w:pPr>
      <w:r>
        <w:rPr>
          <w:b/>
        </w:rPr>
        <w:t>Писатели детям (3 ч)</w:t>
      </w:r>
    </w:p>
    <w:p w:rsidR="009A1789" w:rsidRDefault="009A1789" w:rsidP="009A1789">
      <w:pPr>
        <w:spacing w:line="360" w:lineRule="auto"/>
        <w:jc w:val="both"/>
      </w:pPr>
      <w:r>
        <w:t>Книги детских писателей-классиков (А. Барто, К. Чуковский, С. Маршак, Я. Аким, Л.Пантелеев).</w:t>
      </w:r>
    </w:p>
    <w:p w:rsidR="009A1789" w:rsidRDefault="009A1789" w:rsidP="009A1789">
      <w:pPr>
        <w:spacing w:line="360" w:lineRule="auto"/>
        <w:jc w:val="both"/>
      </w:pPr>
      <w:r>
        <w:t>Детские книги с рассказами современных писателей (М. Пляцковский, С. Георгиев, М. Дружинина, С. Степанов и др.).</w:t>
      </w:r>
    </w:p>
    <w:p w:rsidR="009A1789" w:rsidRDefault="009A1789" w:rsidP="009A1789">
      <w:pPr>
        <w:spacing w:line="360" w:lineRule="auto"/>
        <w:jc w:val="both"/>
      </w:pPr>
      <w:r>
        <w:t>Выставка книг детских писателей. Слушание и рассматривание одной из детских книг. Художники-иллюстраторы детских книг.</w:t>
      </w:r>
    </w:p>
    <w:p w:rsidR="009A1789" w:rsidRDefault="009A1789" w:rsidP="009A1789">
      <w:pPr>
        <w:spacing w:line="360" w:lineRule="auto"/>
        <w:jc w:val="both"/>
      </w:pPr>
      <w:r>
        <w:t>Инсценирование картин-эпизодов из выбранной книги.</w:t>
      </w:r>
    </w:p>
    <w:p w:rsidR="009A1789" w:rsidRDefault="009A1789" w:rsidP="009A1789">
      <w:pPr>
        <w:spacing w:line="360" w:lineRule="auto"/>
        <w:jc w:val="both"/>
        <w:rPr>
          <w:b/>
        </w:rPr>
      </w:pPr>
      <w:r>
        <w:rPr>
          <w:b/>
        </w:rPr>
        <w:t>Народная мудрость. Книги-сборники (2 ч)</w:t>
      </w:r>
    </w:p>
    <w:p w:rsidR="009A1789" w:rsidRDefault="009A1789" w:rsidP="009A1789">
      <w:pPr>
        <w:spacing w:line="360" w:lineRule="auto"/>
        <w:jc w:val="both"/>
      </w:pPr>
      <w:r>
        <w:t>Книги-сборники малых жанров фольклора. Особенности детских книг с фольклорными произведениями для детей (оформление, тексты).</w:t>
      </w:r>
    </w:p>
    <w:p w:rsidR="009A1789" w:rsidRDefault="009A1789" w:rsidP="009A1789">
      <w:pPr>
        <w:spacing w:line="360" w:lineRule="auto"/>
        <w:jc w:val="both"/>
      </w:pPr>
      <w:r>
        <w:t>Игры «Посчитайся», «Отгадай загадку».</w:t>
      </w:r>
    </w:p>
    <w:p w:rsidR="009A1789" w:rsidRDefault="009A1789" w:rsidP="009A1789">
      <w:pPr>
        <w:spacing w:line="360" w:lineRule="auto"/>
        <w:jc w:val="both"/>
      </w:pPr>
      <w:r>
        <w:t>Творческая работа «Сочини загадку».</w:t>
      </w:r>
    </w:p>
    <w:p w:rsidR="009A1789" w:rsidRDefault="009A1789" w:rsidP="009A1789">
      <w:pPr>
        <w:spacing w:line="360" w:lineRule="auto"/>
        <w:jc w:val="both"/>
        <w:rPr>
          <w:b/>
        </w:rPr>
      </w:pPr>
      <w:r>
        <w:rPr>
          <w:b/>
        </w:rPr>
        <w:t>По страницам книг В. Сутеева (3 ч)</w:t>
      </w:r>
    </w:p>
    <w:p w:rsidR="009A1789" w:rsidRDefault="009A1789" w:rsidP="009A1789">
      <w:pPr>
        <w:spacing w:line="360" w:lineRule="auto"/>
        <w:jc w:val="both"/>
      </w:pPr>
      <w:r>
        <w:t>Книги В. Сутеева (книги-сборники, книги-произведения). Структура книги-сборника.</w:t>
      </w:r>
    </w:p>
    <w:p w:rsidR="009A1789" w:rsidRDefault="009A1789" w:rsidP="009A1789">
      <w:pPr>
        <w:spacing w:line="360" w:lineRule="auto"/>
        <w:jc w:val="both"/>
      </w:pPr>
      <w:r>
        <w:t>В. Сутеев — автор и художник-оформитель.</w:t>
      </w:r>
    </w:p>
    <w:p w:rsidR="009A1789" w:rsidRDefault="009A1789" w:rsidP="009A1789">
      <w:pPr>
        <w:spacing w:line="360" w:lineRule="auto"/>
        <w:jc w:val="both"/>
      </w:pPr>
      <w:r>
        <w:t>Игра «По страницам сказок В. Сутеева».</w:t>
      </w:r>
    </w:p>
    <w:p w:rsidR="009A1789" w:rsidRDefault="009A1789" w:rsidP="009A1789">
      <w:pPr>
        <w:spacing w:line="360" w:lineRule="auto"/>
        <w:jc w:val="both"/>
      </w:pPr>
      <w:r>
        <w:t>Библиографическая справка (информация) об авторе в структуре книги-сборника. Самостоятельная поисковая работа в группах.</w:t>
      </w:r>
    </w:p>
    <w:p w:rsidR="009A1789" w:rsidRDefault="009A1789" w:rsidP="009A1789">
      <w:pPr>
        <w:spacing w:line="360" w:lineRule="auto"/>
        <w:jc w:val="both"/>
        <w:rPr>
          <w:b/>
        </w:rPr>
      </w:pPr>
      <w:r>
        <w:rPr>
          <w:b/>
        </w:rPr>
        <w:t>Сказки народов мира (3 ч)</w:t>
      </w:r>
    </w:p>
    <w:p w:rsidR="009A1789" w:rsidRDefault="009A1789" w:rsidP="009A1789">
      <w:pPr>
        <w:spacing w:line="360" w:lineRule="auto"/>
        <w:jc w:val="both"/>
      </w:pPr>
      <w:r>
        <w:t>Книги-сборники «Русские народные сказки». Книги-произведения.</w:t>
      </w:r>
    </w:p>
    <w:p w:rsidR="009A1789" w:rsidRDefault="009A1789" w:rsidP="009A1789">
      <w:pPr>
        <w:spacing w:line="360" w:lineRule="auto"/>
        <w:jc w:val="both"/>
      </w:pPr>
      <w:r>
        <w:t>Сказки народов России и народов мира. Оформление выставки книг.</w:t>
      </w:r>
    </w:p>
    <w:p w:rsidR="009A1789" w:rsidRDefault="009A1789" w:rsidP="009A1789">
      <w:pPr>
        <w:spacing w:line="360" w:lineRule="auto"/>
        <w:jc w:val="both"/>
      </w:pPr>
      <w:r>
        <w:t>Подготовка проведения конкурса «Герои народных сказок», инсценирование.Домики-сказки (коллективная проектная деятельность).</w:t>
      </w:r>
    </w:p>
    <w:p w:rsidR="009A1789" w:rsidRDefault="009A1789" w:rsidP="009A1789">
      <w:pPr>
        <w:spacing w:line="360" w:lineRule="auto"/>
        <w:jc w:val="both"/>
        <w:rPr>
          <w:b/>
        </w:rPr>
      </w:pPr>
      <w:r>
        <w:rPr>
          <w:b/>
        </w:rPr>
        <w:t>Книги русских писателей-сказочников (3 ч)</w:t>
      </w:r>
    </w:p>
    <w:p w:rsidR="009A1789" w:rsidRDefault="009A1789" w:rsidP="009A1789">
      <w:pPr>
        <w:spacing w:line="360" w:lineRule="auto"/>
        <w:jc w:val="both"/>
      </w:pPr>
      <w:r>
        <w:t>Сборник сказочных историй А.Н. Толстого «Приключения Буратино».</w:t>
      </w:r>
    </w:p>
    <w:p w:rsidR="009A1789" w:rsidRDefault="009A1789" w:rsidP="009A1789">
      <w:pPr>
        <w:spacing w:line="360" w:lineRule="auto"/>
        <w:jc w:val="both"/>
      </w:pPr>
      <w:r>
        <w:t>Слушание и чтение историй из книги А.Н. Толстого «Приключения Буратино».</w:t>
      </w:r>
    </w:p>
    <w:p w:rsidR="009A1789" w:rsidRDefault="009A1789" w:rsidP="009A1789">
      <w:pPr>
        <w:spacing w:line="360" w:lineRule="auto"/>
        <w:jc w:val="both"/>
      </w:pPr>
      <w:r>
        <w:t>Инсценирование отдельных историй.</w:t>
      </w:r>
    </w:p>
    <w:p w:rsidR="009A1789" w:rsidRDefault="009A1789" w:rsidP="009A1789">
      <w:pPr>
        <w:spacing w:line="360" w:lineRule="auto"/>
        <w:jc w:val="both"/>
      </w:pPr>
      <w:r>
        <w:t>Творческая работа «Встреча с Буратино» (работа в группах).</w:t>
      </w:r>
    </w:p>
    <w:p w:rsidR="009A1789" w:rsidRDefault="009A1789" w:rsidP="009A1789">
      <w:pPr>
        <w:spacing w:line="360" w:lineRule="auto"/>
        <w:jc w:val="both"/>
        <w:rPr>
          <w:b/>
        </w:rPr>
      </w:pPr>
      <w:r>
        <w:rPr>
          <w:b/>
        </w:rPr>
        <w:t>Детские</w:t>
      </w:r>
      <w:r>
        <w:t xml:space="preserve"> </w:t>
      </w:r>
      <w:r>
        <w:rPr>
          <w:b/>
        </w:rPr>
        <w:t>писатели (3 ч)</w:t>
      </w:r>
    </w:p>
    <w:p w:rsidR="009A1789" w:rsidRDefault="009A1789" w:rsidP="009A1789">
      <w:pPr>
        <w:spacing w:line="360" w:lineRule="auto"/>
        <w:jc w:val="both"/>
      </w:pPr>
      <w:r>
        <w:t>Книги С. Маршака для детей. Сказки, стихотворения, загадки.</w:t>
      </w:r>
    </w:p>
    <w:p w:rsidR="009A1789" w:rsidRDefault="009A1789" w:rsidP="009A1789">
      <w:pPr>
        <w:spacing w:line="360" w:lineRule="auto"/>
        <w:jc w:val="both"/>
      </w:pPr>
      <w:r>
        <w:t>К. Чуковский детям: книги-произведения, книги-сборники.</w:t>
      </w:r>
    </w:p>
    <w:p w:rsidR="009A1789" w:rsidRDefault="009A1789" w:rsidP="009A1789">
      <w:pPr>
        <w:spacing w:line="360" w:lineRule="auto"/>
        <w:jc w:val="both"/>
      </w:pPr>
      <w:r>
        <w:t>Книги Е. Чарушина для детей. Герои книг Е. Чарушина.</w:t>
      </w:r>
    </w:p>
    <w:p w:rsidR="009A1789" w:rsidRDefault="009A1789" w:rsidP="009A1789">
      <w:pPr>
        <w:spacing w:line="360" w:lineRule="auto"/>
        <w:jc w:val="both"/>
      </w:pPr>
      <w:r>
        <w:t>Книги-сборники произведений современных детских писателей.</w:t>
      </w:r>
    </w:p>
    <w:p w:rsidR="009A1789" w:rsidRDefault="009A1789" w:rsidP="009A1789">
      <w:pPr>
        <w:spacing w:line="360" w:lineRule="auto"/>
        <w:jc w:val="both"/>
      </w:pPr>
      <w:r>
        <w:t>Детские журналы «Мурзилка», «Зёрнышко». Произведения детских писателей на страницах журналов.</w:t>
      </w:r>
    </w:p>
    <w:p w:rsidR="009A1789" w:rsidRDefault="009A1789" w:rsidP="009A1789">
      <w:pPr>
        <w:spacing w:line="360" w:lineRule="auto"/>
        <w:jc w:val="both"/>
        <w:rPr>
          <w:b/>
        </w:rPr>
      </w:pPr>
      <w:r>
        <w:rPr>
          <w:b/>
        </w:rPr>
        <w:t>Сказки зарубежных писателей (3 ч)</w:t>
      </w:r>
    </w:p>
    <w:p w:rsidR="009A1789" w:rsidRDefault="009A1789" w:rsidP="009A1789">
      <w:pPr>
        <w:spacing w:line="360" w:lineRule="auto"/>
        <w:jc w:val="both"/>
      </w:pPr>
      <w:r>
        <w:t>Книги сказок Ш. Перро. Книга-произведение. Книга Ш. Перро</w:t>
      </w:r>
    </w:p>
    <w:p w:rsidR="009A1789" w:rsidRDefault="009A1789" w:rsidP="009A1789">
      <w:pPr>
        <w:spacing w:line="360" w:lineRule="auto"/>
        <w:jc w:val="both"/>
      </w:pPr>
      <w:r>
        <w:t>«Красная шапочка» в разных изданиях.</w:t>
      </w:r>
    </w:p>
    <w:p w:rsidR="009A1789" w:rsidRDefault="009A1789" w:rsidP="009A1789">
      <w:pPr>
        <w:spacing w:line="360" w:lineRule="auto"/>
        <w:jc w:val="both"/>
      </w:pPr>
      <w:r>
        <w:t>Автор, переводчик, оформитель. Справочный аппарат книги.</w:t>
      </w:r>
    </w:p>
    <w:p w:rsidR="009A1789" w:rsidRDefault="009A1789" w:rsidP="009A1789">
      <w:pPr>
        <w:spacing w:line="360" w:lineRule="auto"/>
        <w:jc w:val="both"/>
      </w:pPr>
      <w:r>
        <w:t>Книга Дж. Харриса «Сказки дядюшки Римуса». Книга-сборник историй. Герои книги. Слушание и чтение отдельных историй.</w:t>
      </w:r>
    </w:p>
    <w:p w:rsidR="009A1789" w:rsidRDefault="009A1789" w:rsidP="009A1789">
      <w:pPr>
        <w:spacing w:line="360" w:lineRule="auto"/>
        <w:jc w:val="both"/>
      </w:pPr>
      <w:r>
        <w:t>Инсценирование отдельных картин-эпизодов из выбранной книги.</w:t>
      </w:r>
    </w:p>
    <w:p w:rsidR="009A1789" w:rsidRDefault="009A1789" w:rsidP="009A1789">
      <w:pPr>
        <w:spacing w:line="360" w:lineRule="auto"/>
        <w:jc w:val="both"/>
        <w:rPr>
          <w:b/>
        </w:rPr>
      </w:pPr>
      <w:r>
        <w:rPr>
          <w:b/>
        </w:rPr>
        <w:t>Книги-сборники стихотворений для детей (2 ч)</w:t>
      </w:r>
    </w:p>
    <w:p w:rsidR="009A1789" w:rsidRDefault="009A1789" w:rsidP="009A1789">
      <w:pPr>
        <w:spacing w:line="360" w:lineRule="auto"/>
        <w:jc w:val="both"/>
      </w:pPr>
      <w:r>
        <w:t>Стихотворения о детях и для детей. Книги-сборники А. Барто, В. Бе-</w:t>
      </w:r>
    </w:p>
    <w:p w:rsidR="009A1789" w:rsidRDefault="009A1789" w:rsidP="009A1789">
      <w:pPr>
        <w:spacing w:line="360" w:lineRule="auto"/>
        <w:jc w:val="both"/>
      </w:pPr>
      <w:r>
        <w:t>рестова, С. Михалкова.</w:t>
      </w:r>
    </w:p>
    <w:p w:rsidR="009A1789" w:rsidRDefault="009A1789" w:rsidP="009A1789">
      <w:pPr>
        <w:spacing w:line="360" w:lineRule="auto"/>
        <w:jc w:val="both"/>
      </w:pPr>
      <w:r>
        <w:t>Поиск нужного произведения в книге-сборнике по содержанию. Игра «Кто быстрее найдёт произведение в книге?».</w:t>
      </w:r>
    </w:p>
    <w:p w:rsidR="009A1789" w:rsidRDefault="009A1789" w:rsidP="009A1789">
      <w:pPr>
        <w:spacing w:line="360" w:lineRule="auto"/>
        <w:jc w:val="both"/>
      </w:pPr>
      <w:r>
        <w:t>Конкурс «Слушаем и читаем стихи детских поэтов».</w:t>
      </w:r>
    </w:p>
    <w:p w:rsidR="009A1789" w:rsidRDefault="009A1789" w:rsidP="009A1789">
      <w:pPr>
        <w:spacing w:line="360" w:lineRule="auto"/>
        <w:jc w:val="both"/>
      </w:pPr>
      <w:r>
        <w:t>Литературная игра «Послушай и назови».</w:t>
      </w:r>
    </w:p>
    <w:p w:rsidR="009A1789" w:rsidRDefault="009A1789" w:rsidP="009A1789">
      <w:pPr>
        <w:spacing w:line="360" w:lineRule="auto"/>
        <w:jc w:val="both"/>
        <w:rPr>
          <w:b/>
        </w:rPr>
      </w:pPr>
      <w:r>
        <w:rPr>
          <w:b/>
        </w:rPr>
        <w:t>Дети — герои книг (3 ч)</w:t>
      </w:r>
    </w:p>
    <w:p w:rsidR="009A1789" w:rsidRDefault="009A1789" w:rsidP="009A1789">
      <w:pPr>
        <w:spacing w:line="360" w:lineRule="auto"/>
        <w:jc w:val="both"/>
      </w:pPr>
      <w:r>
        <w:t>Дети — герои сказок. Русские народные сказки: «Сестрица Алёнушка</w:t>
      </w:r>
    </w:p>
    <w:p w:rsidR="009A1789" w:rsidRDefault="009A1789" w:rsidP="009A1789">
      <w:pPr>
        <w:spacing w:line="360" w:lineRule="auto"/>
        <w:jc w:val="both"/>
      </w:pPr>
      <w:r>
        <w:t xml:space="preserve"> и братец Иванушка», «Терёшечка»; сказка А.Н. Толстого «Приключения Буратино», </w:t>
      </w:r>
    </w:p>
    <w:p w:rsidR="009A1789" w:rsidRDefault="009A1789" w:rsidP="009A1789">
      <w:pPr>
        <w:spacing w:line="360" w:lineRule="auto"/>
        <w:jc w:val="both"/>
      </w:pPr>
      <w:r>
        <w:t>Ш. Перро «Красная шапочка».</w:t>
      </w:r>
    </w:p>
    <w:p w:rsidR="009A1789" w:rsidRDefault="009A1789" w:rsidP="009A1789">
      <w:pPr>
        <w:spacing w:line="360" w:lineRule="auto"/>
        <w:jc w:val="both"/>
      </w:pPr>
      <w:r>
        <w:t>Парад героев сказок.</w:t>
      </w:r>
    </w:p>
    <w:p w:rsidR="009A1789" w:rsidRDefault="009A1789" w:rsidP="009A1789">
      <w:pPr>
        <w:spacing w:line="360" w:lineRule="auto"/>
        <w:jc w:val="both"/>
      </w:pPr>
      <w:r>
        <w:t>Дети — герои рассказов (В. Осеева «Мушка», Е. Пермяк «Первая рыбка», В. Осеева «Совесть», Н. Носов «Мишкина каша», В. Драгунский «Денискины рассказы»). Игра «Диалоги героев».</w:t>
      </w:r>
    </w:p>
    <w:p w:rsidR="009A1789" w:rsidRDefault="009A1789" w:rsidP="009A1789">
      <w:pPr>
        <w:spacing w:line="360" w:lineRule="auto"/>
        <w:jc w:val="both"/>
      </w:pPr>
      <w:r>
        <w:t>Дети — герои стихотворений (А. Барто «В школу», С. Михалков «Фома», Е. Благинина «Тюлюлюй», Я. Аким «Жадина»). Конкурс юмористических стихов.</w:t>
      </w:r>
    </w:p>
    <w:p w:rsidR="009A1789" w:rsidRDefault="009A1789" w:rsidP="009A1789">
      <w:pPr>
        <w:spacing w:line="360" w:lineRule="auto"/>
        <w:jc w:val="both"/>
        <w:rPr>
          <w:b/>
        </w:rPr>
      </w:pPr>
      <w:r>
        <w:rPr>
          <w:b/>
        </w:rPr>
        <w:t>Книги о животных (3 ч)</w:t>
      </w:r>
    </w:p>
    <w:p w:rsidR="009A1789" w:rsidRDefault="009A1789" w:rsidP="009A1789">
      <w:pPr>
        <w:spacing w:line="360" w:lineRule="auto"/>
        <w:jc w:val="both"/>
      </w:pPr>
      <w:r>
        <w:t>Книги-сборники о животных.</w:t>
      </w:r>
    </w:p>
    <w:p w:rsidR="009A1789" w:rsidRDefault="009A1789" w:rsidP="009A1789">
      <w:pPr>
        <w:spacing w:line="360" w:lineRule="auto"/>
        <w:jc w:val="both"/>
      </w:pPr>
      <w:r>
        <w:t>Н. Некрасов «Дедушка Мазай и зайцы»: слушание, рассматривание.</w:t>
      </w:r>
    </w:p>
    <w:p w:rsidR="009A1789" w:rsidRDefault="009A1789" w:rsidP="009A1789">
      <w:pPr>
        <w:spacing w:line="360" w:lineRule="auto"/>
        <w:jc w:val="both"/>
      </w:pPr>
      <w:r>
        <w:t>Обсуждение произведения и главного героя — дедушки Мазая.</w:t>
      </w:r>
    </w:p>
    <w:p w:rsidR="009A1789" w:rsidRDefault="009A1789" w:rsidP="009A1789">
      <w:pPr>
        <w:spacing w:line="360" w:lineRule="auto"/>
        <w:jc w:val="both"/>
      </w:pPr>
      <w:r>
        <w:t>Книга В. Чаплиной «Питомцы зоопарка» и книга-сборник И. Акимушкина «Жизнь животных» (работа в группах).</w:t>
      </w:r>
    </w:p>
    <w:p w:rsidR="009A1789" w:rsidRDefault="009A1789" w:rsidP="009A1789">
      <w:pPr>
        <w:spacing w:line="360" w:lineRule="auto"/>
        <w:jc w:val="both"/>
      </w:pPr>
      <w:r>
        <w:t>Час читателя: самостоятельное чтение произведений о животных из детских журналов. Работа в группах.</w:t>
      </w:r>
    </w:p>
    <w:p w:rsidR="009A1789" w:rsidRDefault="009A1789" w:rsidP="009A1789">
      <w:pPr>
        <w:spacing w:line="360" w:lineRule="auto"/>
        <w:jc w:val="both"/>
      </w:pPr>
      <w:r>
        <w:t>Творческая работа: сочинение рассказа «Мой маленький друг».</w:t>
      </w:r>
    </w:p>
    <w:p w:rsidR="009A1789" w:rsidRDefault="009A1789" w:rsidP="009A1789">
      <w:pPr>
        <w:spacing w:line="360" w:lineRule="auto"/>
        <w:jc w:val="both"/>
        <w:rPr>
          <w:b/>
        </w:rPr>
      </w:pPr>
      <w:r>
        <w:rPr>
          <w:b/>
        </w:rPr>
        <w:t>Планируемые  УУД:</w:t>
      </w:r>
    </w:p>
    <w:p w:rsidR="009A1789" w:rsidRDefault="009A1789" w:rsidP="009A1789">
      <w:pPr>
        <w:spacing w:line="360" w:lineRule="auto"/>
        <w:jc w:val="both"/>
      </w:pPr>
      <w:r>
        <w:t>— находить книгу в открытом библиотечном фонде;</w:t>
      </w:r>
    </w:p>
    <w:p w:rsidR="009A1789" w:rsidRDefault="009A1789" w:rsidP="009A1789">
      <w:pPr>
        <w:spacing w:line="360" w:lineRule="auto"/>
        <w:jc w:val="both"/>
      </w:pPr>
      <w:r>
        <w:t>— выбирать нужную книгу по теме, жанру и авторской принадлежности;</w:t>
      </w:r>
    </w:p>
    <w:p w:rsidR="009A1789" w:rsidRDefault="009A1789" w:rsidP="009A1789">
      <w:pPr>
        <w:spacing w:line="360" w:lineRule="auto"/>
        <w:jc w:val="both"/>
      </w:pPr>
      <w:r>
        <w:t>— сравнивать книги одного автора разных лет издания по оформлению;</w:t>
      </w:r>
    </w:p>
    <w:p w:rsidR="009A1789" w:rsidRDefault="009A1789" w:rsidP="009A1789">
      <w:pPr>
        <w:spacing w:line="360" w:lineRule="auto"/>
        <w:jc w:val="both"/>
      </w:pPr>
      <w:r>
        <w:t>— формулировать и высказывать своё впечатление о прочитанной книге и героях;</w:t>
      </w:r>
    </w:p>
    <w:p w:rsidR="009A1789" w:rsidRDefault="009A1789" w:rsidP="009A1789">
      <w:pPr>
        <w:spacing w:line="360" w:lineRule="auto"/>
        <w:jc w:val="both"/>
      </w:pPr>
      <w:r>
        <w:t>— характеризовать книгу, определять тему и жанр, выбирать книгу на заданную тему;</w:t>
      </w:r>
    </w:p>
    <w:p w:rsidR="009A1789" w:rsidRDefault="009A1789" w:rsidP="009A1789">
      <w:pPr>
        <w:spacing w:line="360" w:lineRule="auto"/>
        <w:jc w:val="both"/>
      </w:pPr>
      <w:r>
        <w:t>— сравнивать книгу-сборник с книгой-произведением;</w:t>
      </w:r>
    </w:p>
    <w:p w:rsidR="009A1789" w:rsidRDefault="009A1789" w:rsidP="009A1789">
      <w:pPr>
        <w:spacing w:line="360" w:lineRule="auto"/>
        <w:jc w:val="both"/>
      </w:pPr>
      <w:r>
        <w:t>— слушать и читать книгу, понимать прочитанное;</w:t>
      </w:r>
    </w:p>
    <w:p w:rsidR="009A1789" w:rsidRDefault="009A1789" w:rsidP="009A1789">
      <w:pPr>
        <w:spacing w:line="360" w:lineRule="auto"/>
        <w:jc w:val="both"/>
      </w:pPr>
      <w:r>
        <w:t>— пользоваться аппаратом книги;</w:t>
      </w:r>
    </w:p>
    <w:p w:rsidR="009A1789" w:rsidRDefault="009A1789" w:rsidP="009A1789">
      <w:pPr>
        <w:spacing w:line="360" w:lineRule="auto"/>
        <w:jc w:val="both"/>
      </w:pPr>
      <w:r>
        <w:t>— овладевать правилами поведения в общественных местах (библиотеке);</w:t>
      </w:r>
    </w:p>
    <w:p w:rsidR="009A1789" w:rsidRDefault="009A1789" w:rsidP="009A1789">
      <w:pPr>
        <w:spacing w:line="360" w:lineRule="auto"/>
        <w:jc w:val="both"/>
      </w:pPr>
      <w:r>
        <w:t>— систематизировать по темам детские книги в домашней библиотеке.</w:t>
      </w:r>
    </w:p>
    <w:p w:rsidR="009A1789" w:rsidRDefault="009A1789" w:rsidP="009A1789">
      <w:pPr>
        <w:spacing w:line="360" w:lineRule="auto"/>
        <w:ind w:left="-567"/>
        <w:jc w:val="both"/>
      </w:pPr>
    </w:p>
    <w:p w:rsidR="009A1789" w:rsidRDefault="009A1789" w:rsidP="009A1789">
      <w:pPr>
        <w:spacing w:line="360" w:lineRule="auto"/>
        <w:ind w:left="-567"/>
        <w:jc w:val="both"/>
      </w:pPr>
    </w:p>
    <w:p w:rsidR="009A1789" w:rsidRDefault="009A1789" w:rsidP="009A1789">
      <w:pPr>
        <w:spacing w:line="360" w:lineRule="auto"/>
        <w:ind w:left="-567"/>
        <w:jc w:val="both"/>
      </w:pPr>
    </w:p>
    <w:p w:rsidR="009A1789" w:rsidRDefault="009A1789" w:rsidP="009A1789">
      <w:pPr>
        <w:spacing w:line="360" w:lineRule="auto"/>
        <w:ind w:left="-567"/>
        <w:jc w:val="both"/>
      </w:pPr>
    </w:p>
    <w:p w:rsidR="009A1789" w:rsidRDefault="009A1789" w:rsidP="009A1789">
      <w:pPr>
        <w:spacing w:line="360" w:lineRule="auto"/>
        <w:ind w:left="-567"/>
        <w:jc w:val="both"/>
      </w:pPr>
    </w:p>
    <w:p w:rsidR="009A1789" w:rsidRDefault="009A1789" w:rsidP="009A1789">
      <w:pPr>
        <w:spacing w:line="360" w:lineRule="auto"/>
        <w:ind w:left="-567"/>
        <w:jc w:val="both"/>
      </w:pPr>
    </w:p>
    <w:p w:rsidR="009A1789" w:rsidRDefault="009A1789" w:rsidP="009A1789">
      <w:pPr>
        <w:spacing w:line="360" w:lineRule="auto"/>
        <w:ind w:left="-567"/>
        <w:jc w:val="both"/>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color w:val="auto"/>
        </w:rPr>
      </w:pPr>
      <w:r>
        <w:rPr>
          <w:kern w:val="24"/>
        </w:rPr>
        <w:t>Муниципальное казенное общеобразовательное учреждение</w:t>
      </w:r>
    </w:p>
    <w:p w:rsidR="009A1789" w:rsidRDefault="009A1789" w:rsidP="004961B2">
      <w:pPr>
        <w:pStyle w:val="a"/>
        <w:rPr>
          <w:kern w:val="24"/>
        </w:rPr>
      </w:pPr>
      <w:r>
        <w:rPr>
          <w:kern w:val="24"/>
        </w:rPr>
        <w:t xml:space="preserve">             средняя общеобразовательная школа с. Карман</w:t>
      </w: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pPr>
    </w:p>
    <w:tbl>
      <w:tblPr>
        <w:tblW w:w="11484" w:type="dxa"/>
        <w:tblInd w:w="-1132" w:type="dxa"/>
        <w:tblLayout w:type="fixed"/>
        <w:tblCellMar>
          <w:left w:w="0" w:type="dxa"/>
          <w:right w:w="0" w:type="dxa"/>
        </w:tblCellMar>
        <w:tblLook w:val="0600"/>
      </w:tblPr>
      <w:tblGrid>
        <w:gridCol w:w="4253"/>
        <w:gridCol w:w="3120"/>
        <w:gridCol w:w="4111"/>
      </w:tblGrid>
      <w:tr w:rsidR="009A1789" w:rsidTr="009A1789">
        <w:trPr>
          <w:trHeight w:val="2160"/>
        </w:trPr>
        <w:tc>
          <w:tcPr>
            <w:tcW w:w="4253" w:type="dxa"/>
            <w:tcMar>
              <w:top w:w="72" w:type="dxa"/>
              <w:left w:w="144" w:type="dxa"/>
              <w:bottom w:w="72" w:type="dxa"/>
              <w:right w:w="144" w:type="dxa"/>
            </w:tcMar>
            <w:hideMark/>
          </w:tcPr>
          <w:p w:rsidR="009A1789" w:rsidRDefault="009A1789">
            <w:pPr>
              <w:kinsoku w:val="0"/>
              <w:overflowPunct w:val="0"/>
              <w:textAlignment w:val="baseline"/>
              <w:rPr>
                <w:rFonts w:ascii="Arial" w:hAnsi="Arial" w:cs="Arial"/>
                <w:sz w:val="36"/>
                <w:szCs w:val="36"/>
              </w:rPr>
            </w:pPr>
            <w:r>
              <w:rPr>
                <w:color w:val="000000"/>
                <w:kern w:val="24"/>
              </w:rPr>
              <w:t>Программа рассмотрена на заседании  МО учителей истории и обществознания</w:t>
            </w:r>
          </w:p>
          <w:p w:rsidR="009A1789" w:rsidRDefault="009A1789">
            <w:pPr>
              <w:kinsoku w:val="0"/>
              <w:overflowPunct w:val="0"/>
              <w:ind w:left="432" w:hanging="435"/>
              <w:textAlignment w:val="baseline"/>
              <w:rPr>
                <w:rFonts w:ascii="Arial" w:hAnsi="Arial" w:cs="Arial"/>
                <w:sz w:val="36"/>
                <w:szCs w:val="36"/>
              </w:rPr>
            </w:pPr>
            <w:r>
              <w:rPr>
                <w:color w:val="000000"/>
                <w:kern w:val="24"/>
              </w:rPr>
              <w:t xml:space="preserve">Протокол № ___от </w:t>
            </w:r>
            <w:r>
              <w:rPr>
                <w:rFonts w:ascii="Arial" w:hAnsi="Arial"/>
                <w:color w:val="000000"/>
                <w:kern w:val="24"/>
              </w:rPr>
              <w:t>«</w:t>
            </w:r>
            <w:r>
              <w:rPr>
                <w:color w:val="000000"/>
                <w:kern w:val="24"/>
              </w:rPr>
              <w:t>__</w:t>
            </w:r>
            <w:r>
              <w:rPr>
                <w:rFonts w:ascii="Arial" w:hAnsi="Arial"/>
                <w:color w:val="000000"/>
                <w:kern w:val="24"/>
              </w:rPr>
              <w:t>»</w:t>
            </w:r>
            <w:r>
              <w:rPr>
                <w:color w:val="000000"/>
                <w:kern w:val="24"/>
              </w:rPr>
              <w:t>_____2019 г .</w:t>
            </w:r>
          </w:p>
          <w:p w:rsidR="009A1789" w:rsidRDefault="009A1789">
            <w:pPr>
              <w:kinsoku w:val="0"/>
              <w:overflowPunct w:val="0"/>
              <w:ind w:left="432" w:hanging="432"/>
              <w:textAlignment w:val="baseline"/>
              <w:rPr>
                <w:rFonts w:ascii="Arial" w:hAnsi="Arial" w:cs="Arial"/>
                <w:sz w:val="36"/>
                <w:szCs w:val="36"/>
              </w:rPr>
            </w:pPr>
            <w:r>
              <w:rPr>
                <w:color w:val="000000"/>
                <w:kern w:val="24"/>
              </w:rPr>
              <w:t>Руководитель  МО</w:t>
            </w:r>
          </w:p>
          <w:p w:rsidR="009A1789" w:rsidRDefault="009A1789">
            <w:pPr>
              <w:kinsoku w:val="0"/>
              <w:overflowPunct w:val="0"/>
              <w:ind w:left="432" w:hanging="432"/>
              <w:textAlignment w:val="baseline"/>
              <w:rPr>
                <w:rFonts w:ascii="Arial" w:hAnsi="Arial" w:cs="Arial"/>
                <w:sz w:val="36"/>
                <w:szCs w:val="36"/>
              </w:rPr>
            </w:pPr>
            <w:r>
              <w:rPr>
                <w:color w:val="000000"/>
                <w:kern w:val="24"/>
              </w:rPr>
              <w:t>________________/______________/</w:t>
            </w:r>
          </w:p>
          <w:p w:rsidR="009A1789" w:rsidRDefault="009A1789">
            <w:pPr>
              <w:kinsoku w:val="0"/>
              <w:overflowPunct w:val="0"/>
              <w:ind w:left="432" w:hanging="432"/>
              <w:textAlignment w:val="baseline"/>
              <w:rPr>
                <w:rFonts w:ascii="Arial" w:hAnsi="Arial" w:cs="Arial"/>
                <w:sz w:val="36"/>
                <w:szCs w:val="36"/>
              </w:rPr>
            </w:pPr>
            <w:r>
              <w:rPr>
                <w:color w:val="1F497D" w:themeColor="text2"/>
                <w:kern w:val="24"/>
              </w:rPr>
              <w:t xml:space="preserve"> </w:t>
            </w:r>
          </w:p>
        </w:tc>
        <w:tc>
          <w:tcPr>
            <w:tcW w:w="3119" w:type="dxa"/>
            <w:tcMar>
              <w:top w:w="72" w:type="dxa"/>
              <w:left w:w="144" w:type="dxa"/>
              <w:bottom w:w="72" w:type="dxa"/>
              <w:right w:w="144" w:type="dxa"/>
            </w:tcMar>
            <w:hideMark/>
          </w:tcPr>
          <w:p w:rsidR="009A1789" w:rsidRDefault="009A1789">
            <w:pPr>
              <w:kinsoku w:val="0"/>
              <w:overflowPunct w:val="0"/>
              <w:ind w:left="432" w:hanging="432"/>
              <w:textAlignment w:val="baseline"/>
              <w:rPr>
                <w:rFonts w:ascii="Arial" w:hAnsi="Arial" w:cs="Arial"/>
                <w:sz w:val="36"/>
                <w:szCs w:val="36"/>
              </w:rPr>
            </w:pPr>
            <w:r>
              <w:rPr>
                <w:color w:val="000000"/>
                <w:kern w:val="24"/>
              </w:rPr>
              <w:t>Согласовано</w:t>
            </w:r>
          </w:p>
          <w:p w:rsidR="009A1789" w:rsidRDefault="009A1789">
            <w:pPr>
              <w:kinsoku w:val="0"/>
              <w:overflowPunct w:val="0"/>
              <w:ind w:left="432" w:hanging="432"/>
              <w:textAlignment w:val="baseline"/>
              <w:rPr>
                <w:rFonts w:ascii="Arial" w:hAnsi="Arial" w:cs="Arial"/>
                <w:sz w:val="36"/>
                <w:szCs w:val="36"/>
              </w:rPr>
            </w:pPr>
            <w:r>
              <w:rPr>
                <w:rFonts w:ascii="Arial" w:hAnsi="Arial"/>
                <w:color w:val="000000"/>
                <w:kern w:val="24"/>
              </w:rPr>
              <w:t>«</w:t>
            </w:r>
            <w:r>
              <w:rPr>
                <w:color w:val="000000"/>
                <w:kern w:val="24"/>
              </w:rPr>
              <w:t>___</w:t>
            </w:r>
            <w:r>
              <w:rPr>
                <w:rFonts w:ascii="Arial" w:hAnsi="Arial"/>
                <w:color w:val="000000"/>
                <w:kern w:val="24"/>
              </w:rPr>
              <w:t>»</w:t>
            </w:r>
            <w:r>
              <w:rPr>
                <w:color w:val="000000"/>
                <w:kern w:val="24"/>
              </w:rPr>
              <w:t>________2019 г.</w:t>
            </w:r>
          </w:p>
          <w:p w:rsidR="009A1789" w:rsidRDefault="009A1789">
            <w:pPr>
              <w:kinsoku w:val="0"/>
              <w:overflowPunct w:val="0"/>
              <w:ind w:left="432" w:hanging="432"/>
              <w:textAlignment w:val="baseline"/>
              <w:rPr>
                <w:rFonts w:ascii="Arial" w:hAnsi="Arial" w:cs="Arial"/>
                <w:sz w:val="36"/>
                <w:szCs w:val="36"/>
              </w:rPr>
            </w:pPr>
            <w:r>
              <w:rPr>
                <w:color w:val="000000"/>
                <w:kern w:val="24"/>
              </w:rPr>
              <w:t>Зам. директора по УВР</w:t>
            </w:r>
          </w:p>
          <w:p w:rsidR="009A1789" w:rsidRDefault="009A1789">
            <w:pPr>
              <w:kinsoku w:val="0"/>
              <w:overflowPunct w:val="0"/>
              <w:ind w:left="432" w:hanging="432"/>
              <w:textAlignment w:val="baseline"/>
              <w:rPr>
                <w:color w:val="000000"/>
                <w:kern w:val="24"/>
              </w:rPr>
            </w:pPr>
            <w:r>
              <w:rPr>
                <w:color w:val="000000"/>
                <w:kern w:val="24"/>
              </w:rPr>
              <w:t>________/Царакова А.А./</w:t>
            </w:r>
          </w:p>
        </w:tc>
        <w:tc>
          <w:tcPr>
            <w:tcW w:w="4110" w:type="dxa"/>
            <w:tcMar>
              <w:top w:w="72" w:type="dxa"/>
              <w:left w:w="144" w:type="dxa"/>
              <w:bottom w:w="72" w:type="dxa"/>
              <w:right w:w="144" w:type="dxa"/>
            </w:tcMar>
            <w:hideMark/>
          </w:tcPr>
          <w:p w:rsidR="009A1789" w:rsidRDefault="009A1789">
            <w:pPr>
              <w:kinsoku w:val="0"/>
              <w:overflowPunct w:val="0"/>
              <w:ind w:left="432" w:right="1237" w:hanging="432"/>
              <w:textAlignment w:val="baseline"/>
              <w:rPr>
                <w:rFonts w:ascii="Arial" w:hAnsi="Arial" w:cs="Arial"/>
                <w:sz w:val="36"/>
                <w:szCs w:val="36"/>
              </w:rPr>
            </w:pPr>
            <w:r>
              <w:rPr>
                <w:color w:val="000000"/>
                <w:kern w:val="24"/>
              </w:rPr>
              <w:t>Утверждаю</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Директор _______ /Созаева Э.Ю./</w:t>
            </w:r>
          </w:p>
          <w:p w:rsidR="009A1789" w:rsidRDefault="009A1789">
            <w:pPr>
              <w:kinsoku w:val="0"/>
              <w:overflowPunct w:val="0"/>
              <w:ind w:left="432" w:right="281" w:hanging="432"/>
              <w:textAlignment w:val="baseline"/>
              <w:rPr>
                <w:rFonts w:ascii="Arial" w:hAnsi="Arial" w:cs="Arial"/>
                <w:sz w:val="36"/>
                <w:szCs w:val="36"/>
              </w:rPr>
            </w:pPr>
            <w:r>
              <w:rPr>
                <w:rFonts w:ascii="Arial" w:hAnsi="Arial"/>
                <w:color w:val="000000"/>
                <w:kern w:val="24"/>
              </w:rPr>
              <w:t>«</w:t>
            </w:r>
            <w:r>
              <w:rPr>
                <w:color w:val="000000"/>
                <w:kern w:val="24"/>
              </w:rPr>
              <w:t>__</w:t>
            </w:r>
            <w:r>
              <w:rPr>
                <w:rFonts w:ascii="Arial" w:hAnsi="Arial"/>
                <w:color w:val="000000"/>
                <w:kern w:val="24"/>
              </w:rPr>
              <w:t>»</w:t>
            </w:r>
            <w:r>
              <w:rPr>
                <w:color w:val="000000"/>
                <w:kern w:val="24"/>
              </w:rPr>
              <w:t>_____________2019г.</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 xml:space="preserve">              </w:t>
            </w:r>
          </w:p>
        </w:tc>
      </w:tr>
    </w:tbl>
    <w:p w:rsidR="009A1789" w:rsidRDefault="009A1789" w:rsidP="009A1789">
      <w:pPr>
        <w:ind w:left="-851"/>
      </w:pPr>
    </w:p>
    <w:p w:rsidR="009A1789" w:rsidRDefault="009A1789" w:rsidP="009A1789">
      <w:pPr>
        <w:jc w:val="both"/>
        <w:rPr>
          <w:b/>
          <w:i/>
          <w:sz w:val="32"/>
          <w:szCs w:val="32"/>
          <w:u w:val="single"/>
        </w:rPr>
      </w:pPr>
    </w:p>
    <w:p w:rsidR="009A1789" w:rsidRDefault="009A1789" w:rsidP="009A1789">
      <w:pPr>
        <w:jc w:val="both"/>
        <w:rPr>
          <w:b/>
          <w:i/>
          <w:sz w:val="32"/>
          <w:szCs w:val="32"/>
          <w:u w:val="single"/>
        </w:rPr>
      </w:pPr>
    </w:p>
    <w:p w:rsidR="009A1789" w:rsidRDefault="009A1789" w:rsidP="009A1789">
      <w:pPr>
        <w:shd w:val="clear" w:color="auto" w:fill="FFFFFF"/>
        <w:spacing w:after="150"/>
        <w:jc w:val="center"/>
        <w:rPr>
          <w:b/>
          <w:color w:val="333333"/>
          <w:sz w:val="48"/>
          <w:szCs w:val="28"/>
        </w:rPr>
      </w:pPr>
      <w:r>
        <w:rPr>
          <w:b/>
          <w:color w:val="333333"/>
          <w:sz w:val="48"/>
          <w:szCs w:val="28"/>
        </w:rPr>
        <w:t>Образовательная программа</w:t>
      </w:r>
    </w:p>
    <w:p w:rsidR="009A1789" w:rsidRDefault="009A1789" w:rsidP="009A1789">
      <w:pPr>
        <w:shd w:val="clear" w:color="auto" w:fill="FFFFFF"/>
        <w:spacing w:after="150"/>
        <w:jc w:val="center"/>
        <w:rPr>
          <w:b/>
          <w:color w:val="333333"/>
          <w:sz w:val="48"/>
          <w:szCs w:val="28"/>
        </w:rPr>
      </w:pPr>
      <w:r>
        <w:rPr>
          <w:b/>
          <w:color w:val="333333"/>
          <w:sz w:val="48"/>
          <w:szCs w:val="28"/>
        </w:rPr>
        <w:t xml:space="preserve">внеурочной деятельности </w:t>
      </w:r>
      <w:r>
        <w:rPr>
          <w:b/>
          <w:sz w:val="48"/>
          <w:szCs w:val="48"/>
        </w:rPr>
        <w:t>гражданско патриотического направления</w:t>
      </w:r>
    </w:p>
    <w:p w:rsidR="009A1789" w:rsidRDefault="009A1789" w:rsidP="009A1789">
      <w:pPr>
        <w:jc w:val="center"/>
        <w:rPr>
          <w:b/>
          <w:sz w:val="40"/>
        </w:rPr>
      </w:pPr>
      <w:r>
        <w:rPr>
          <w:b/>
          <w:sz w:val="40"/>
        </w:rPr>
        <w:t xml:space="preserve">«Я – гражданин России» </w:t>
      </w:r>
    </w:p>
    <w:p w:rsidR="009A1789" w:rsidRDefault="009A1789" w:rsidP="009A1789">
      <w:pPr>
        <w:jc w:val="center"/>
        <w:rPr>
          <w:b/>
          <w:sz w:val="48"/>
          <w:szCs w:val="32"/>
        </w:rPr>
      </w:pPr>
      <w:r>
        <w:rPr>
          <w:b/>
          <w:sz w:val="48"/>
          <w:szCs w:val="32"/>
        </w:rPr>
        <w:t>2 класс</w:t>
      </w:r>
    </w:p>
    <w:p w:rsidR="009A1789" w:rsidRDefault="009A1789" w:rsidP="009A1789">
      <w:pPr>
        <w:spacing w:line="360" w:lineRule="auto"/>
        <w:ind w:left="-567"/>
        <w:jc w:val="center"/>
      </w:pPr>
    </w:p>
    <w:p w:rsidR="009A1789" w:rsidRDefault="009A1789" w:rsidP="009A1789">
      <w:pPr>
        <w:spacing w:line="360" w:lineRule="auto"/>
        <w:ind w:left="-567"/>
        <w:jc w:val="both"/>
      </w:pPr>
    </w:p>
    <w:p w:rsidR="009A1789" w:rsidRDefault="009A1789" w:rsidP="009A1789">
      <w:pPr>
        <w:spacing w:line="360" w:lineRule="auto"/>
        <w:ind w:firstLine="709"/>
        <w:jc w:val="center"/>
        <w:rPr>
          <w:b/>
        </w:rPr>
      </w:pPr>
    </w:p>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Pr>
        <w:jc w:val="both"/>
        <w:rPr>
          <w:b/>
        </w:rPr>
      </w:pPr>
      <w:r>
        <w:rPr>
          <w:b/>
        </w:rPr>
        <w:t xml:space="preserve">                                                      </w:t>
      </w: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r>
        <w:rPr>
          <w:b/>
        </w:rPr>
        <w:t>Пояснительная записка</w:t>
      </w:r>
    </w:p>
    <w:p w:rsidR="009A1789" w:rsidRDefault="009A1789" w:rsidP="009A1789">
      <w:pPr>
        <w:jc w:val="center"/>
        <w:rPr>
          <w:b/>
        </w:rPr>
      </w:pPr>
    </w:p>
    <w:p w:rsidR="009A1789" w:rsidRDefault="009A1789" w:rsidP="009A1789">
      <w:pPr>
        <w:widowControl w:val="0"/>
        <w:spacing w:line="276" w:lineRule="auto"/>
        <w:ind w:firstLine="709"/>
        <w:jc w:val="both"/>
      </w:pPr>
      <w:r>
        <w:t>ФГОС начального общего образования задает следующий портрет выпускника начальной школы (набор обязательных личностных характеристик):</w:t>
      </w:r>
    </w:p>
    <w:p w:rsidR="009A1789" w:rsidRDefault="009A1789" w:rsidP="009A1789">
      <w:pPr>
        <w:widowControl w:val="0"/>
        <w:numPr>
          <w:ilvl w:val="0"/>
          <w:numId w:val="71"/>
        </w:numPr>
        <w:tabs>
          <w:tab w:val="left" w:pos="1134"/>
        </w:tabs>
        <w:spacing w:line="276" w:lineRule="auto"/>
        <w:ind w:left="0" w:firstLine="709"/>
        <w:jc w:val="both"/>
      </w:pPr>
      <w:r>
        <w:t>любящий свой народ, свой край и свою Родину;</w:t>
      </w:r>
    </w:p>
    <w:p w:rsidR="009A1789" w:rsidRDefault="009A1789" w:rsidP="009A1789">
      <w:pPr>
        <w:widowControl w:val="0"/>
        <w:numPr>
          <w:ilvl w:val="0"/>
          <w:numId w:val="71"/>
        </w:numPr>
        <w:tabs>
          <w:tab w:val="left" w:pos="1134"/>
        </w:tabs>
        <w:spacing w:line="276" w:lineRule="auto"/>
        <w:ind w:left="0" w:firstLine="709"/>
        <w:jc w:val="both"/>
      </w:pPr>
      <w:r>
        <w:t>уважающий и понимающий ценности семьи и общества;</w:t>
      </w:r>
    </w:p>
    <w:p w:rsidR="009A1789" w:rsidRDefault="009A1789" w:rsidP="009A1789">
      <w:pPr>
        <w:widowControl w:val="0"/>
        <w:numPr>
          <w:ilvl w:val="0"/>
          <w:numId w:val="71"/>
        </w:numPr>
        <w:tabs>
          <w:tab w:val="left" w:pos="1134"/>
        </w:tabs>
        <w:spacing w:line="276" w:lineRule="auto"/>
        <w:ind w:left="0" w:firstLine="709"/>
        <w:jc w:val="both"/>
      </w:pPr>
      <w:r>
        <w:t>любознательный, активно и заинтересованно познающий мир;</w:t>
      </w:r>
    </w:p>
    <w:p w:rsidR="009A1789" w:rsidRDefault="009A1789" w:rsidP="009A1789">
      <w:pPr>
        <w:widowControl w:val="0"/>
        <w:numPr>
          <w:ilvl w:val="0"/>
          <w:numId w:val="71"/>
        </w:numPr>
        <w:tabs>
          <w:tab w:val="left" w:pos="1134"/>
        </w:tabs>
        <w:spacing w:line="276" w:lineRule="auto"/>
        <w:ind w:left="0" w:firstLine="709"/>
        <w:jc w:val="both"/>
      </w:pPr>
      <w:r>
        <w:t>владеющий основами умения учиться, способный к организации своей деятельности;</w:t>
      </w:r>
    </w:p>
    <w:p w:rsidR="009A1789" w:rsidRDefault="009A1789" w:rsidP="009A1789">
      <w:pPr>
        <w:widowControl w:val="0"/>
        <w:numPr>
          <w:ilvl w:val="0"/>
          <w:numId w:val="71"/>
        </w:numPr>
        <w:tabs>
          <w:tab w:val="left" w:pos="1134"/>
        </w:tabs>
        <w:spacing w:line="276" w:lineRule="auto"/>
        <w:ind w:left="0" w:firstLine="709"/>
        <w:jc w:val="both"/>
      </w:pPr>
      <w:r>
        <w:t>готовый самостоятельно действовать и отвечать за свои поступки пред семьей и обществом;</w:t>
      </w:r>
    </w:p>
    <w:p w:rsidR="009A1789" w:rsidRDefault="009A1789" w:rsidP="009A1789">
      <w:pPr>
        <w:widowControl w:val="0"/>
        <w:numPr>
          <w:ilvl w:val="0"/>
          <w:numId w:val="71"/>
        </w:numPr>
        <w:tabs>
          <w:tab w:val="left" w:pos="1134"/>
        </w:tabs>
        <w:spacing w:line="276" w:lineRule="auto"/>
        <w:ind w:left="0" w:firstLine="709"/>
        <w:jc w:val="both"/>
      </w:pPr>
      <w:r>
        <w:t>доброжелательный, умеющий слушать и слышать собеседника, обосновывать свою позицию, высказывать свое мнение;</w:t>
      </w:r>
    </w:p>
    <w:p w:rsidR="009A1789" w:rsidRDefault="009A1789" w:rsidP="009A1789">
      <w:pPr>
        <w:widowControl w:val="0"/>
        <w:numPr>
          <w:ilvl w:val="0"/>
          <w:numId w:val="71"/>
        </w:numPr>
        <w:tabs>
          <w:tab w:val="left" w:pos="1134"/>
        </w:tabs>
        <w:spacing w:line="276" w:lineRule="auto"/>
        <w:ind w:left="0" w:firstLine="709"/>
        <w:jc w:val="both"/>
      </w:pPr>
      <w:r>
        <w:t>выполняющий правила здорового и безопасного для себя и окружающих образа жизни.</w:t>
      </w:r>
    </w:p>
    <w:p w:rsidR="009A1789" w:rsidRDefault="009A1789" w:rsidP="009A1789">
      <w:pPr>
        <w:widowControl w:val="0"/>
        <w:tabs>
          <w:tab w:val="left" w:pos="1134"/>
        </w:tabs>
        <w:spacing w:line="276" w:lineRule="auto"/>
        <w:ind w:firstLine="709"/>
        <w:jc w:val="both"/>
      </w:pPr>
      <w:r>
        <w:t>Для достижения этого идеала нами была сконструирована программа внеурочной деятельности учащихся с 1 по 4 классы по гражданско-патриотическому воспитанию (на основе краеведческого материала).</w:t>
      </w:r>
    </w:p>
    <w:p w:rsidR="009A1789" w:rsidRDefault="009A1789" w:rsidP="009A1789">
      <w:pPr>
        <w:widowControl w:val="0"/>
        <w:tabs>
          <w:tab w:val="left" w:pos="1134"/>
        </w:tabs>
        <w:spacing w:line="276" w:lineRule="auto"/>
        <w:ind w:firstLine="709"/>
        <w:jc w:val="both"/>
      </w:pPr>
      <w:r>
        <w:t>Великий русский ученый, гражданин и патриот Д.С. Лихачев писал: «Любовь к родному краю, знание его истории – основа, на которой только и может осуществляться рост духовной культуры всего общества». Каждый народ имеет своё прошлое, настоящее и будущее. Всякое прошлое подготавливает собой настоящее, является неизбежной ступенькой к нему. Во всяком настоящем сохраняются черты прошлого. Вот почему знакомство с прошлым помогает подрастающему поколению понять настоящее и осознать свое предназначение для будущего.</w:t>
      </w:r>
    </w:p>
    <w:p w:rsidR="009A1789" w:rsidRDefault="009A1789" w:rsidP="009A1789">
      <w:pPr>
        <w:spacing w:line="276" w:lineRule="auto"/>
        <w:ind w:firstLine="709"/>
        <w:jc w:val="both"/>
      </w:pPr>
      <w:r>
        <w:t>Сегодня образовательный процесс стал слишком унифицированным: дети мало знают об истории своего города (района), о биологических и экономических ресурсах. Многие не знают даже названия районов собственного города, не говоря уж о городах и районах родного края. Нельзя сделать человека патриотом, не воспитав у него любовь к родному дому, посёлку, городу. Страшно, когда дети растут «Иванами, не помнящими родства».</w:t>
      </w:r>
    </w:p>
    <w:p w:rsidR="009A1789" w:rsidRDefault="009A1789" w:rsidP="009A1789">
      <w:pPr>
        <w:autoSpaceDE w:val="0"/>
        <w:autoSpaceDN w:val="0"/>
        <w:adjustRightInd w:val="0"/>
        <w:spacing w:line="276" w:lineRule="auto"/>
        <w:ind w:firstLine="709"/>
        <w:jc w:val="both"/>
        <w:rPr>
          <w:color w:val="000000"/>
          <w:lang w:bidi="en-US"/>
        </w:rPr>
      </w:pPr>
      <w:r>
        <w:rPr>
          <w:color w:val="000000"/>
          <w:lang w:bidi="en-US"/>
        </w:rPr>
        <w:t>Сконструированная нами программа внеурочной деятельности младших школьников призвана решить эту проблему.</w:t>
      </w:r>
    </w:p>
    <w:p w:rsidR="009A1789" w:rsidRDefault="009A1789" w:rsidP="009A1789">
      <w:pPr>
        <w:autoSpaceDE w:val="0"/>
        <w:autoSpaceDN w:val="0"/>
        <w:adjustRightInd w:val="0"/>
        <w:spacing w:line="276" w:lineRule="auto"/>
        <w:ind w:firstLine="709"/>
        <w:jc w:val="both"/>
        <w:rPr>
          <w:color w:val="000000"/>
          <w:lang w:bidi="en-US"/>
        </w:rPr>
      </w:pPr>
      <w:r>
        <w:rPr>
          <w:color w:val="000000"/>
          <w:lang w:bidi="en-US"/>
        </w:rPr>
        <w:t>За четыре года предполагается в комплексе реализовать следующие направления воспитания младших школьников, формируя у них определенные ценности.</w:t>
      </w:r>
    </w:p>
    <w:p w:rsidR="009A1789" w:rsidRDefault="009A1789" w:rsidP="009A1789">
      <w:pPr>
        <w:autoSpaceDE w:val="0"/>
        <w:autoSpaceDN w:val="0"/>
        <w:adjustRightInd w:val="0"/>
        <w:jc w:val="right"/>
        <w:rPr>
          <w:i/>
          <w:color w:val="000000"/>
          <w:lang w:bidi="en-US"/>
        </w:rPr>
      </w:pPr>
      <w:r>
        <w:rPr>
          <w:i/>
          <w:color w:val="000000"/>
          <w:lang w:bidi="en-US"/>
        </w:rPr>
        <w:t>.</w:t>
      </w:r>
    </w:p>
    <w:p w:rsidR="009A1789" w:rsidRDefault="009A1789" w:rsidP="009A1789">
      <w:pPr>
        <w:autoSpaceDE w:val="0"/>
        <w:autoSpaceDN w:val="0"/>
        <w:adjustRightInd w:val="0"/>
        <w:jc w:val="center"/>
        <w:rPr>
          <w:b/>
          <w:color w:val="000000"/>
          <w:lang w:bidi="en-US"/>
        </w:rPr>
      </w:pPr>
      <w:r>
        <w:rPr>
          <w:b/>
          <w:color w:val="000000"/>
          <w:lang w:bidi="en-US"/>
        </w:rPr>
        <w:t xml:space="preserve">Направления воспитания, реализуемые в программе </w:t>
      </w:r>
    </w:p>
    <w:p w:rsidR="009A1789" w:rsidRDefault="009A1789" w:rsidP="009A1789">
      <w:pPr>
        <w:autoSpaceDE w:val="0"/>
        <w:autoSpaceDN w:val="0"/>
        <w:adjustRightInd w:val="0"/>
        <w:jc w:val="center"/>
        <w:rPr>
          <w:b/>
          <w:color w:val="000000"/>
          <w:lang w:bidi="en-US"/>
        </w:rPr>
      </w:pPr>
      <w:r>
        <w:rPr>
          <w:b/>
          <w:color w:val="000000"/>
          <w:lang w:bidi="en-US"/>
        </w:rPr>
        <w:t>представленные системой ценностей и задачами воспитания</w:t>
      </w:r>
    </w:p>
    <w:p w:rsidR="009A1789" w:rsidRDefault="009A1789" w:rsidP="009A1789">
      <w:pPr>
        <w:autoSpaceDE w:val="0"/>
        <w:autoSpaceDN w:val="0"/>
        <w:adjustRightInd w:val="0"/>
        <w:jc w:val="both"/>
        <w:rPr>
          <w:color w:val="000000"/>
          <w:lang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5"/>
        <w:gridCol w:w="3041"/>
        <w:gridCol w:w="4683"/>
      </w:tblGrid>
      <w:tr w:rsidR="009A1789" w:rsidTr="009A1789">
        <w:tc>
          <w:tcPr>
            <w:tcW w:w="1243" w:type="pct"/>
            <w:tcBorders>
              <w:top w:val="single" w:sz="4" w:space="0" w:color="000000"/>
              <w:left w:val="single" w:sz="4" w:space="0" w:color="000000"/>
              <w:bottom w:val="single" w:sz="4" w:space="0" w:color="000000"/>
              <w:right w:val="single" w:sz="4" w:space="0" w:color="000000"/>
            </w:tcBorders>
            <w:hideMark/>
          </w:tcPr>
          <w:p w:rsidR="009A1789" w:rsidRDefault="009A1789">
            <w:pPr>
              <w:jc w:val="both"/>
              <w:rPr>
                <w:b/>
              </w:rPr>
            </w:pPr>
            <w:r>
              <w:rPr>
                <w:b/>
              </w:rPr>
              <w:t>Направления воспитания</w:t>
            </w:r>
          </w:p>
        </w:tc>
        <w:tc>
          <w:tcPr>
            <w:tcW w:w="1479" w:type="pct"/>
            <w:tcBorders>
              <w:top w:val="single" w:sz="4" w:space="0" w:color="000000"/>
              <w:left w:val="single" w:sz="4" w:space="0" w:color="000000"/>
              <w:bottom w:val="single" w:sz="4" w:space="0" w:color="000000"/>
              <w:right w:val="single" w:sz="4" w:space="0" w:color="000000"/>
            </w:tcBorders>
            <w:hideMark/>
          </w:tcPr>
          <w:p w:rsidR="009A1789" w:rsidRDefault="009A1789">
            <w:pPr>
              <w:jc w:val="both"/>
              <w:rPr>
                <w:b/>
              </w:rPr>
            </w:pPr>
            <w:r>
              <w:rPr>
                <w:b/>
              </w:rPr>
              <w:t xml:space="preserve">          Ценности</w:t>
            </w:r>
          </w:p>
        </w:tc>
        <w:tc>
          <w:tcPr>
            <w:tcW w:w="2278" w:type="pct"/>
            <w:tcBorders>
              <w:top w:val="single" w:sz="4" w:space="0" w:color="000000"/>
              <w:left w:val="single" w:sz="4" w:space="0" w:color="000000"/>
              <w:bottom w:val="single" w:sz="4" w:space="0" w:color="000000"/>
              <w:right w:val="single" w:sz="4" w:space="0" w:color="000000"/>
            </w:tcBorders>
            <w:hideMark/>
          </w:tcPr>
          <w:p w:rsidR="009A1789" w:rsidRDefault="009A1789">
            <w:pPr>
              <w:jc w:val="both"/>
              <w:rPr>
                <w:b/>
              </w:rPr>
            </w:pPr>
            <w:r>
              <w:rPr>
                <w:b/>
              </w:rPr>
              <w:t xml:space="preserve">                              Задачи </w:t>
            </w:r>
          </w:p>
        </w:tc>
      </w:tr>
      <w:tr w:rsidR="009A1789" w:rsidTr="009A1789">
        <w:tc>
          <w:tcPr>
            <w:tcW w:w="1243" w:type="pct"/>
            <w:tcBorders>
              <w:top w:val="single" w:sz="4" w:space="0" w:color="000000"/>
              <w:left w:val="single" w:sz="4" w:space="0" w:color="000000"/>
              <w:bottom w:val="single" w:sz="4" w:space="0" w:color="000000"/>
              <w:right w:val="single" w:sz="4" w:space="0" w:color="000000"/>
            </w:tcBorders>
            <w:hideMark/>
          </w:tcPr>
          <w:p w:rsidR="009A1789" w:rsidRDefault="009A1789">
            <w:pPr>
              <w:tabs>
                <w:tab w:val="num" w:pos="1134"/>
              </w:tabs>
              <w:jc w:val="both"/>
              <w:rPr>
                <w:b/>
              </w:rPr>
            </w:pPr>
            <w:r>
              <w:rPr>
                <w:b/>
              </w:rPr>
              <w:t>Судьба России – моя судьба.</w:t>
            </w:r>
          </w:p>
        </w:tc>
        <w:tc>
          <w:tcPr>
            <w:tcW w:w="1479"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2"/>
              </w:numPr>
              <w:tabs>
                <w:tab w:val="left" w:pos="486"/>
              </w:tabs>
              <w:ind w:left="0" w:firstLine="0"/>
              <w:jc w:val="both"/>
            </w:pPr>
            <w:r>
              <w:t>Любовь к России, к своему народу, к своей малой родине.</w:t>
            </w:r>
          </w:p>
          <w:p w:rsidR="009A1789" w:rsidRDefault="009A1789">
            <w:pPr>
              <w:widowControl w:val="0"/>
              <w:numPr>
                <w:ilvl w:val="0"/>
                <w:numId w:val="72"/>
              </w:numPr>
              <w:tabs>
                <w:tab w:val="left" w:pos="486"/>
              </w:tabs>
              <w:ind w:left="0" w:firstLine="0"/>
              <w:jc w:val="both"/>
            </w:pPr>
            <w:r>
              <w:t>Служение Отечеству.</w:t>
            </w:r>
          </w:p>
          <w:p w:rsidR="009A1789" w:rsidRDefault="009A1789">
            <w:pPr>
              <w:widowControl w:val="0"/>
              <w:numPr>
                <w:ilvl w:val="0"/>
                <w:numId w:val="72"/>
              </w:numPr>
              <w:tabs>
                <w:tab w:val="left" w:pos="486"/>
              </w:tabs>
              <w:ind w:left="0" w:firstLine="0"/>
              <w:jc w:val="both"/>
            </w:pPr>
            <w:r>
              <w:t>Долг перед Отечеством, старшими поколениями и семьей.</w:t>
            </w:r>
          </w:p>
        </w:tc>
        <w:tc>
          <w:tcPr>
            <w:tcW w:w="2278"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2"/>
              </w:numPr>
              <w:tabs>
                <w:tab w:val="left" w:pos="410"/>
              </w:tabs>
              <w:ind w:left="0" w:firstLine="0"/>
              <w:jc w:val="both"/>
            </w:pPr>
            <w:r>
              <w:t>Сформировать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A1789" w:rsidRDefault="009A1789">
            <w:pPr>
              <w:widowControl w:val="0"/>
              <w:numPr>
                <w:ilvl w:val="0"/>
                <w:numId w:val="72"/>
              </w:numPr>
              <w:tabs>
                <w:tab w:val="left" w:pos="410"/>
              </w:tabs>
              <w:ind w:left="0" w:firstLine="0"/>
              <w:jc w:val="both"/>
            </w:pPr>
            <w:r>
              <w:t>Вызвать устойчивый интерес к общественным явлениям, происходящим в стране, в Северной Осетии, в Дигорском  районе, в родном поселке.</w:t>
            </w:r>
          </w:p>
          <w:p w:rsidR="009A1789" w:rsidRDefault="009A1789">
            <w:pPr>
              <w:widowControl w:val="0"/>
              <w:numPr>
                <w:ilvl w:val="0"/>
                <w:numId w:val="72"/>
              </w:numPr>
              <w:tabs>
                <w:tab w:val="left" w:pos="410"/>
              </w:tabs>
              <w:ind w:left="0" w:firstLine="0"/>
              <w:jc w:val="both"/>
            </w:pPr>
            <w:r>
              <w:t>Сформировать понимание необходимости активной роли человека в обществе и, в частности, в социальной и культурной жизни родного поселка.</w:t>
            </w:r>
          </w:p>
          <w:p w:rsidR="009A1789" w:rsidRDefault="009A1789">
            <w:pPr>
              <w:widowControl w:val="0"/>
              <w:numPr>
                <w:ilvl w:val="0"/>
                <w:numId w:val="72"/>
              </w:numPr>
              <w:tabs>
                <w:tab w:val="left" w:pos="410"/>
              </w:tabs>
              <w:ind w:left="0" w:firstLine="0"/>
              <w:jc w:val="both"/>
            </w:pPr>
            <w:r>
              <w:t>Воспитать уважительное отношение к родному осетинскому языку.</w:t>
            </w:r>
          </w:p>
          <w:p w:rsidR="009A1789" w:rsidRDefault="009A1789">
            <w:pPr>
              <w:widowControl w:val="0"/>
              <w:numPr>
                <w:ilvl w:val="0"/>
                <w:numId w:val="72"/>
              </w:numPr>
              <w:tabs>
                <w:tab w:val="left" w:pos="410"/>
              </w:tabs>
              <w:ind w:left="0" w:firstLine="0"/>
              <w:jc w:val="both"/>
            </w:pPr>
            <w:r>
              <w:t>Сформировать представления о народах России, об их общей исторической судьбе, о национальных героях.</w:t>
            </w:r>
          </w:p>
          <w:p w:rsidR="009A1789" w:rsidRDefault="009A1789">
            <w:pPr>
              <w:widowControl w:val="0"/>
              <w:numPr>
                <w:ilvl w:val="0"/>
                <w:numId w:val="72"/>
              </w:numPr>
              <w:tabs>
                <w:tab w:val="left" w:pos="410"/>
              </w:tabs>
              <w:ind w:left="0" w:firstLine="0"/>
              <w:jc w:val="both"/>
            </w:pPr>
            <w:r>
              <w:t>Сформировать представления о героях малой Родины.</w:t>
            </w:r>
          </w:p>
          <w:p w:rsidR="009A1789" w:rsidRDefault="009A1789">
            <w:pPr>
              <w:widowControl w:val="0"/>
              <w:numPr>
                <w:ilvl w:val="0"/>
                <w:numId w:val="72"/>
              </w:numPr>
              <w:tabs>
                <w:tab w:val="left" w:pos="410"/>
              </w:tabs>
              <w:ind w:left="0" w:firstLine="0"/>
              <w:jc w:val="both"/>
            </w:pPr>
            <w:r>
              <w:t xml:space="preserve"> Вызвать интерес и желание участвовать в организации и проведении государственных праздников и важнейших социально-культурных событий в жизни Северной Осетии. </w:t>
            </w:r>
          </w:p>
        </w:tc>
      </w:tr>
      <w:tr w:rsidR="009A1789" w:rsidTr="009A1789">
        <w:tc>
          <w:tcPr>
            <w:tcW w:w="1243" w:type="pct"/>
            <w:tcBorders>
              <w:top w:val="single" w:sz="4" w:space="0" w:color="000000"/>
              <w:left w:val="single" w:sz="4" w:space="0" w:color="000000"/>
              <w:bottom w:val="single" w:sz="4" w:space="0" w:color="000000"/>
              <w:right w:val="single" w:sz="4" w:space="0" w:color="000000"/>
            </w:tcBorders>
            <w:hideMark/>
          </w:tcPr>
          <w:p w:rsidR="009A1789" w:rsidRDefault="009A1789">
            <w:pPr>
              <w:jc w:val="both"/>
              <w:rPr>
                <w:b/>
              </w:rPr>
            </w:pPr>
            <w:r>
              <w:br w:type="page"/>
            </w:r>
            <w:r>
              <w:rPr>
                <w:b/>
              </w:rPr>
              <w:t>Я – гражданин.</w:t>
            </w:r>
          </w:p>
        </w:tc>
        <w:tc>
          <w:tcPr>
            <w:tcW w:w="1479"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2"/>
              </w:numPr>
              <w:tabs>
                <w:tab w:val="left" w:pos="486"/>
              </w:tabs>
              <w:ind w:left="0" w:firstLine="0"/>
              <w:jc w:val="both"/>
            </w:pPr>
            <w:r>
              <w:t>Правовое государство.</w:t>
            </w:r>
          </w:p>
          <w:p w:rsidR="009A1789" w:rsidRDefault="009A1789">
            <w:pPr>
              <w:widowControl w:val="0"/>
              <w:numPr>
                <w:ilvl w:val="0"/>
                <w:numId w:val="72"/>
              </w:numPr>
              <w:tabs>
                <w:tab w:val="left" w:pos="486"/>
              </w:tabs>
              <w:ind w:left="0" w:firstLine="0"/>
              <w:jc w:val="both"/>
            </w:pPr>
            <w:r>
              <w:t>Гражданское общество.</w:t>
            </w:r>
          </w:p>
          <w:p w:rsidR="009A1789" w:rsidRDefault="009A1789">
            <w:pPr>
              <w:widowControl w:val="0"/>
              <w:numPr>
                <w:ilvl w:val="0"/>
                <w:numId w:val="72"/>
              </w:numPr>
              <w:tabs>
                <w:tab w:val="left" w:pos="486"/>
              </w:tabs>
              <w:ind w:left="0" w:firstLine="0"/>
              <w:jc w:val="both"/>
            </w:pPr>
            <w:r>
              <w:t>Закон и правопорядок.</w:t>
            </w:r>
          </w:p>
        </w:tc>
        <w:tc>
          <w:tcPr>
            <w:tcW w:w="2278"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2"/>
              </w:numPr>
              <w:tabs>
                <w:tab w:val="left" w:pos="410"/>
              </w:tabs>
              <w:ind w:left="0" w:firstLine="0"/>
              <w:jc w:val="both"/>
            </w:pPr>
            <w:r>
              <w:t>Сформировать представления о политическом устройстве России, об институтах государства, их роли в жизни общества, о важнейших законах нашей страны. В частности, об исполнительной и законодательной власти на территории Дигорского района, в родном поселке.</w:t>
            </w:r>
          </w:p>
          <w:p w:rsidR="009A1789" w:rsidRDefault="009A1789">
            <w:pPr>
              <w:widowControl w:val="0"/>
              <w:numPr>
                <w:ilvl w:val="0"/>
                <w:numId w:val="72"/>
              </w:numPr>
              <w:tabs>
                <w:tab w:val="left" w:pos="410"/>
              </w:tabs>
              <w:ind w:left="0" w:firstLine="0"/>
              <w:jc w:val="both"/>
            </w:pPr>
            <w:r>
              <w:t>Сформировать представления о правах и об обязанностях гражданина России и о возможностях реализации прав на конкретных примерах общественной жизни Дигорского района и  в родном селе.</w:t>
            </w:r>
          </w:p>
          <w:p w:rsidR="009A1789" w:rsidRDefault="009A1789">
            <w:pPr>
              <w:widowControl w:val="0"/>
              <w:numPr>
                <w:ilvl w:val="0"/>
                <w:numId w:val="72"/>
              </w:numPr>
              <w:tabs>
                <w:tab w:val="left" w:pos="410"/>
              </w:tabs>
              <w:ind w:left="0" w:firstLine="0"/>
              <w:jc w:val="both"/>
            </w:pPr>
            <w:r>
              <w:t>Воспитать умение отвечать за свои поступки, подчиняться правилам поведения в школе, на улице, в населённом пункте и на природе.</w:t>
            </w:r>
          </w:p>
          <w:p w:rsidR="009A1789" w:rsidRDefault="009A1789">
            <w:pPr>
              <w:widowControl w:val="0"/>
              <w:numPr>
                <w:ilvl w:val="0"/>
                <w:numId w:val="72"/>
              </w:numPr>
              <w:tabs>
                <w:tab w:val="left" w:pos="410"/>
              </w:tabs>
              <w:ind w:left="0" w:firstLine="0"/>
              <w:jc w:val="both"/>
            </w:pPr>
            <w:r>
              <w:t>Сформировать осознанное отрицательное отношение к нарушениям порядка в классе, в школе, дома, на улице, к невыполнению человеком своих обязанностей.</w:t>
            </w:r>
          </w:p>
        </w:tc>
      </w:tr>
      <w:tr w:rsidR="009A1789" w:rsidTr="009A1789">
        <w:tc>
          <w:tcPr>
            <w:tcW w:w="1243" w:type="pct"/>
            <w:tcBorders>
              <w:top w:val="single" w:sz="4" w:space="0" w:color="000000"/>
              <w:left w:val="single" w:sz="4" w:space="0" w:color="000000"/>
              <w:bottom w:val="single" w:sz="4" w:space="0" w:color="000000"/>
              <w:right w:val="single" w:sz="4" w:space="0" w:color="000000"/>
            </w:tcBorders>
            <w:hideMark/>
          </w:tcPr>
          <w:p w:rsidR="009A1789" w:rsidRDefault="009A1789">
            <w:pPr>
              <w:jc w:val="both"/>
              <w:rPr>
                <w:b/>
              </w:rPr>
            </w:pPr>
            <w:r>
              <w:rPr>
                <w:b/>
              </w:rPr>
              <w:t>Я и моя семья.</w:t>
            </w:r>
          </w:p>
        </w:tc>
        <w:tc>
          <w:tcPr>
            <w:tcW w:w="1479" w:type="pct"/>
            <w:tcBorders>
              <w:top w:val="single" w:sz="4" w:space="0" w:color="000000"/>
              <w:left w:val="single" w:sz="4" w:space="0" w:color="000000"/>
              <w:bottom w:val="single" w:sz="4" w:space="0" w:color="000000"/>
              <w:right w:val="single" w:sz="4" w:space="0" w:color="000000"/>
            </w:tcBorders>
            <w:hideMark/>
          </w:tcPr>
          <w:p w:rsidR="009A1789" w:rsidRDefault="009A1789">
            <w:pPr>
              <w:numPr>
                <w:ilvl w:val="0"/>
                <w:numId w:val="73"/>
              </w:numPr>
              <w:tabs>
                <w:tab w:val="left" w:pos="455"/>
              </w:tabs>
              <w:ind w:left="0" w:firstLine="0"/>
              <w:jc w:val="both"/>
            </w:pPr>
            <w:r>
              <w:t>Нравственный выбор (смысл жизни; справедливость; милосердие; честь; достоинство; любовь).</w:t>
            </w:r>
          </w:p>
          <w:p w:rsidR="009A1789" w:rsidRDefault="009A1789">
            <w:pPr>
              <w:numPr>
                <w:ilvl w:val="0"/>
                <w:numId w:val="73"/>
              </w:numPr>
              <w:tabs>
                <w:tab w:val="left" w:pos="455"/>
              </w:tabs>
              <w:ind w:left="0" w:firstLine="0"/>
              <w:jc w:val="both"/>
            </w:pPr>
            <w:r>
              <w:t>Почитание родителей.</w:t>
            </w:r>
          </w:p>
          <w:p w:rsidR="009A1789" w:rsidRDefault="009A1789">
            <w:pPr>
              <w:numPr>
                <w:ilvl w:val="0"/>
                <w:numId w:val="73"/>
              </w:numPr>
              <w:tabs>
                <w:tab w:val="left" w:pos="455"/>
              </w:tabs>
              <w:ind w:left="0" w:firstLine="0"/>
              <w:jc w:val="both"/>
            </w:pPr>
            <w:r>
              <w:t>Забота о старших и младших.</w:t>
            </w:r>
          </w:p>
        </w:tc>
        <w:tc>
          <w:tcPr>
            <w:tcW w:w="2278"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2"/>
              </w:numPr>
              <w:tabs>
                <w:tab w:val="left" w:pos="410"/>
                <w:tab w:val="left" w:pos="460"/>
              </w:tabs>
              <w:ind w:left="0" w:firstLine="0"/>
              <w:jc w:val="both"/>
            </w:pPr>
            <w:r>
              <w:t>Сформировать представления о базовых национальных российских ценностях (патриотизм, гражданственность, социальная солидарность, семья, труд и творчество, достижения науки и культуры, природа).</w:t>
            </w:r>
          </w:p>
          <w:p w:rsidR="009A1789" w:rsidRDefault="009A1789">
            <w:pPr>
              <w:widowControl w:val="0"/>
              <w:numPr>
                <w:ilvl w:val="0"/>
                <w:numId w:val="72"/>
              </w:numPr>
              <w:tabs>
                <w:tab w:val="left" w:pos="410"/>
                <w:tab w:val="left" w:pos="460"/>
              </w:tabs>
              <w:ind w:left="0" w:firstLine="0"/>
              <w:jc w:val="both"/>
            </w:pPr>
            <w:r>
              <w:t>Сформировать устойчивое понимание и умения различения хороших и плохих поступков.</w:t>
            </w:r>
          </w:p>
          <w:p w:rsidR="009A1789" w:rsidRDefault="009A1789">
            <w:pPr>
              <w:widowControl w:val="0"/>
              <w:numPr>
                <w:ilvl w:val="0"/>
                <w:numId w:val="72"/>
              </w:numPr>
              <w:tabs>
                <w:tab w:val="left" w:pos="410"/>
                <w:tab w:val="left" w:pos="460"/>
              </w:tabs>
              <w:ind w:left="0" w:firstLine="0"/>
              <w:jc w:val="both"/>
            </w:pPr>
            <w:r>
              <w:t>Сформировать осознанное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A1789" w:rsidRDefault="009A1789">
            <w:pPr>
              <w:widowControl w:val="0"/>
              <w:numPr>
                <w:ilvl w:val="0"/>
                <w:numId w:val="72"/>
              </w:numPr>
              <w:tabs>
                <w:tab w:val="left" w:pos="410"/>
              </w:tabs>
              <w:ind w:left="0" w:firstLine="0"/>
              <w:jc w:val="both"/>
            </w:pPr>
            <w:r>
              <w:t>Воспитать почтительное отношение к родителям, уважительное отношение к старшим, доброжелательное отношение к сверстникам и младшим.</w:t>
            </w:r>
          </w:p>
          <w:p w:rsidR="009A1789" w:rsidRDefault="009A1789">
            <w:pPr>
              <w:widowControl w:val="0"/>
              <w:numPr>
                <w:ilvl w:val="0"/>
                <w:numId w:val="72"/>
              </w:numPr>
              <w:tabs>
                <w:tab w:val="left" w:pos="410"/>
              </w:tabs>
              <w:ind w:left="0" w:firstLine="0"/>
              <w:jc w:val="both"/>
            </w:pPr>
            <w:r>
              <w:t>Способствовать установлению дружеских взаимоотношений в детском коллективе, основанных на взаимопомощи и взаимной поддержке.</w:t>
            </w:r>
          </w:p>
        </w:tc>
      </w:tr>
      <w:tr w:rsidR="009A1789" w:rsidTr="009A1789">
        <w:tc>
          <w:tcPr>
            <w:tcW w:w="1243" w:type="pct"/>
            <w:tcBorders>
              <w:top w:val="single" w:sz="4" w:space="0" w:color="000000"/>
              <w:left w:val="single" w:sz="4" w:space="0" w:color="000000"/>
              <w:bottom w:val="single" w:sz="4" w:space="0" w:color="000000"/>
              <w:right w:val="single" w:sz="4" w:space="0" w:color="000000"/>
            </w:tcBorders>
            <w:hideMark/>
          </w:tcPr>
          <w:p w:rsidR="009A1789" w:rsidRDefault="009A1789">
            <w:pPr>
              <w:jc w:val="both"/>
              <w:rPr>
                <w:b/>
                <w:lang w:val="en-US"/>
              </w:rPr>
            </w:pPr>
            <w:r>
              <w:rPr>
                <w:b/>
              </w:rPr>
              <w:t>Слава людям труда.</w:t>
            </w:r>
          </w:p>
        </w:tc>
        <w:tc>
          <w:tcPr>
            <w:tcW w:w="1479" w:type="pct"/>
            <w:tcBorders>
              <w:top w:val="single" w:sz="4" w:space="0" w:color="000000"/>
              <w:left w:val="single" w:sz="4" w:space="0" w:color="000000"/>
              <w:bottom w:val="single" w:sz="4" w:space="0" w:color="000000"/>
              <w:right w:val="single" w:sz="4" w:space="0" w:color="000000"/>
            </w:tcBorders>
            <w:hideMark/>
          </w:tcPr>
          <w:p w:rsidR="009A1789" w:rsidRDefault="009A1789">
            <w:pPr>
              <w:numPr>
                <w:ilvl w:val="0"/>
                <w:numId w:val="74"/>
              </w:numPr>
              <w:tabs>
                <w:tab w:val="left" w:pos="486"/>
              </w:tabs>
              <w:ind w:left="0" w:firstLine="0"/>
              <w:jc w:val="both"/>
            </w:pPr>
            <w:r>
              <w:t>Трудолюбие и  творчество.</w:t>
            </w:r>
          </w:p>
          <w:p w:rsidR="009A1789" w:rsidRDefault="009A1789">
            <w:pPr>
              <w:numPr>
                <w:ilvl w:val="0"/>
                <w:numId w:val="74"/>
              </w:numPr>
              <w:tabs>
                <w:tab w:val="left" w:pos="486"/>
              </w:tabs>
              <w:ind w:left="0" w:firstLine="0"/>
              <w:jc w:val="both"/>
            </w:pPr>
            <w:r>
              <w:t>Познание и истина.</w:t>
            </w:r>
          </w:p>
          <w:p w:rsidR="009A1789" w:rsidRDefault="009A1789">
            <w:pPr>
              <w:numPr>
                <w:ilvl w:val="0"/>
                <w:numId w:val="74"/>
              </w:numPr>
              <w:tabs>
                <w:tab w:val="left" w:pos="486"/>
              </w:tabs>
              <w:ind w:left="0" w:firstLine="0"/>
              <w:jc w:val="both"/>
            </w:pPr>
            <w:r>
              <w:t>Созидание, целеустремленность и настойчивость в достижении целей.</w:t>
            </w:r>
          </w:p>
          <w:p w:rsidR="009A1789" w:rsidRDefault="009A1789">
            <w:pPr>
              <w:numPr>
                <w:ilvl w:val="0"/>
                <w:numId w:val="74"/>
              </w:numPr>
              <w:tabs>
                <w:tab w:val="left" w:pos="486"/>
              </w:tabs>
              <w:ind w:left="0" w:firstLine="0"/>
              <w:jc w:val="both"/>
            </w:pPr>
            <w:r>
              <w:t>Бережливость.</w:t>
            </w:r>
          </w:p>
          <w:p w:rsidR="009A1789" w:rsidRDefault="009A1789">
            <w:pPr>
              <w:numPr>
                <w:ilvl w:val="0"/>
                <w:numId w:val="74"/>
              </w:numPr>
              <w:tabs>
                <w:tab w:val="left" w:pos="486"/>
              </w:tabs>
              <w:ind w:left="0" w:firstLine="0"/>
              <w:jc w:val="both"/>
            </w:pPr>
            <w:r>
              <w:t>Уважения к людям труда (в любых его формах).</w:t>
            </w:r>
          </w:p>
        </w:tc>
        <w:tc>
          <w:tcPr>
            <w:tcW w:w="2278"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2"/>
              </w:numPr>
              <w:tabs>
                <w:tab w:val="left" w:pos="410"/>
              </w:tabs>
              <w:overflowPunct w:val="0"/>
              <w:autoSpaceDE w:val="0"/>
              <w:autoSpaceDN w:val="0"/>
              <w:adjustRightInd w:val="0"/>
              <w:ind w:left="0" w:firstLine="0"/>
              <w:jc w:val="both"/>
              <w:textAlignment w:val="baseline"/>
              <w:rPr>
                <w:lang w:eastAsia="de-DE"/>
              </w:rPr>
            </w:pPr>
            <w:r>
              <w:rPr>
                <w:lang w:eastAsia="de-DE"/>
              </w:rPr>
              <w:t>Сформировать представления о ведущей роли образования, труда и творчества в жизни человека и общества на конкретных примерах из жизни Дигорского района и родного села.</w:t>
            </w:r>
          </w:p>
          <w:p w:rsidR="009A1789" w:rsidRDefault="009A1789">
            <w:pPr>
              <w:widowControl w:val="0"/>
              <w:numPr>
                <w:ilvl w:val="0"/>
                <w:numId w:val="72"/>
              </w:numPr>
              <w:tabs>
                <w:tab w:val="left" w:pos="410"/>
              </w:tabs>
              <w:overflowPunct w:val="0"/>
              <w:autoSpaceDE w:val="0"/>
              <w:autoSpaceDN w:val="0"/>
              <w:adjustRightInd w:val="0"/>
              <w:ind w:left="0" w:firstLine="0"/>
              <w:jc w:val="both"/>
              <w:textAlignment w:val="baseline"/>
              <w:rPr>
                <w:lang w:eastAsia="de-DE"/>
              </w:rPr>
            </w:pPr>
            <w:r>
              <w:rPr>
                <w:lang w:eastAsia="de-DE"/>
              </w:rPr>
              <w:t>Воспитать уважение к труду и творчеству старших и сверстников (в любых формах проявления).</w:t>
            </w:r>
          </w:p>
          <w:p w:rsidR="009A1789" w:rsidRDefault="009A1789">
            <w:pPr>
              <w:widowControl w:val="0"/>
              <w:numPr>
                <w:ilvl w:val="0"/>
                <w:numId w:val="72"/>
              </w:numPr>
              <w:tabs>
                <w:tab w:val="left" w:pos="410"/>
              </w:tabs>
              <w:overflowPunct w:val="0"/>
              <w:autoSpaceDE w:val="0"/>
              <w:autoSpaceDN w:val="0"/>
              <w:adjustRightInd w:val="0"/>
              <w:ind w:left="0" w:firstLine="0"/>
              <w:jc w:val="both"/>
              <w:textAlignment w:val="baseline"/>
              <w:rPr>
                <w:lang w:eastAsia="de-DE"/>
              </w:rPr>
            </w:pPr>
            <w:r>
              <w:rPr>
                <w:lang w:eastAsia="de-DE"/>
              </w:rPr>
              <w:t>Сформировать устойчивые навыки коллективной работы, в том числе при разработке и реализации социальных и трудовых проектов.</w:t>
            </w:r>
          </w:p>
          <w:p w:rsidR="009A1789" w:rsidRDefault="009A1789">
            <w:pPr>
              <w:widowControl w:val="0"/>
              <w:numPr>
                <w:ilvl w:val="0"/>
                <w:numId w:val="72"/>
              </w:numPr>
              <w:tabs>
                <w:tab w:val="left" w:pos="410"/>
              </w:tabs>
              <w:overflowPunct w:val="0"/>
              <w:autoSpaceDE w:val="0"/>
              <w:autoSpaceDN w:val="0"/>
              <w:adjustRightInd w:val="0"/>
              <w:ind w:left="0" w:firstLine="0"/>
              <w:jc w:val="both"/>
              <w:textAlignment w:val="baseline"/>
              <w:rPr>
                <w:lang w:eastAsia="de-DE"/>
              </w:rPr>
            </w:pPr>
            <w:r>
              <w:rPr>
                <w:lang w:eastAsia="de-DE"/>
              </w:rPr>
              <w:t>Воспитать бережное отношение к результатам своего труда, труда других людей, к школьному имуществу, учебникам и личным вещам.</w:t>
            </w:r>
          </w:p>
          <w:p w:rsidR="009A1789" w:rsidRDefault="009A1789">
            <w:pPr>
              <w:widowControl w:val="0"/>
              <w:numPr>
                <w:ilvl w:val="0"/>
                <w:numId w:val="72"/>
              </w:numPr>
              <w:tabs>
                <w:tab w:val="left" w:pos="410"/>
              </w:tabs>
              <w:overflowPunct w:val="0"/>
              <w:autoSpaceDE w:val="0"/>
              <w:autoSpaceDN w:val="0"/>
              <w:adjustRightInd w:val="0"/>
              <w:ind w:left="0" w:firstLine="0"/>
              <w:jc w:val="both"/>
              <w:textAlignment w:val="baseline"/>
              <w:rPr>
                <w:lang w:eastAsia="de-DE"/>
              </w:rPr>
            </w:pPr>
            <w:r>
              <w:rPr>
                <w:lang w:eastAsia="de-DE"/>
              </w:rPr>
              <w:t>Сформировать устойчивое отрицательное отношение к лени и небрежности в труде и учебе, небережливому отношению к результатам труда людей.</w:t>
            </w:r>
          </w:p>
        </w:tc>
      </w:tr>
      <w:tr w:rsidR="009A1789" w:rsidTr="009A1789">
        <w:tc>
          <w:tcPr>
            <w:tcW w:w="1243" w:type="pct"/>
            <w:tcBorders>
              <w:top w:val="single" w:sz="4" w:space="0" w:color="000000"/>
              <w:left w:val="single" w:sz="4" w:space="0" w:color="000000"/>
              <w:bottom w:val="single" w:sz="4" w:space="0" w:color="000000"/>
              <w:right w:val="single" w:sz="4" w:space="0" w:color="000000"/>
            </w:tcBorders>
            <w:hideMark/>
          </w:tcPr>
          <w:p w:rsidR="009A1789" w:rsidRDefault="009A1789">
            <w:pPr>
              <w:jc w:val="both"/>
              <w:rPr>
                <w:b/>
              </w:rPr>
            </w:pPr>
            <w:r>
              <w:rPr>
                <w:b/>
              </w:rPr>
              <w:t>Мой родной край.</w:t>
            </w:r>
          </w:p>
        </w:tc>
        <w:tc>
          <w:tcPr>
            <w:tcW w:w="1479"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5"/>
              </w:numPr>
              <w:tabs>
                <w:tab w:val="left" w:pos="486"/>
              </w:tabs>
              <w:overflowPunct w:val="0"/>
              <w:autoSpaceDE w:val="0"/>
              <w:autoSpaceDN w:val="0"/>
              <w:adjustRightInd w:val="0"/>
              <w:ind w:left="0" w:firstLine="0"/>
              <w:jc w:val="both"/>
              <w:textAlignment w:val="baseline"/>
              <w:rPr>
                <w:lang w:eastAsia="de-DE"/>
              </w:rPr>
            </w:pPr>
            <w:r>
              <w:rPr>
                <w:lang w:eastAsia="de-DE"/>
              </w:rPr>
              <w:t>Жизнь во всех ее проявлениях.</w:t>
            </w:r>
          </w:p>
          <w:p w:rsidR="009A1789" w:rsidRDefault="009A1789">
            <w:pPr>
              <w:widowControl w:val="0"/>
              <w:numPr>
                <w:ilvl w:val="0"/>
                <w:numId w:val="75"/>
              </w:numPr>
              <w:tabs>
                <w:tab w:val="left" w:pos="486"/>
              </w:tabs>
              <w:overflowPunct w:val="0"/>
              <w:autoSpaceDE w:val="0"/>
              <w:autoSpaceDN w:val="0"/>
              <w:adjustRightInd w:val="0"/>
              <w:ind w:left="0" w:firstLine="0"/>
              <w:jc w:val="both"/>
              <w:textAlignment w:val="baseline"/>
              <w:rPr>
                <w:lang w:eastAsia="de-DE"/>
              </w:rPr>
            </w:pPr>
            <w:r>
              <w:rPr>
                <w:lang w:eastAsia="de-DE"/>
              </w:rPr>
              <w:t>Красота родной земли.</w:t>
            </w:r>
          </w:p>
          <w:p w:rsidR="009A1789" w:rsidRDefault="009A1789">
            <w:pPr>
              <w:widowControl w:val="0"/>
              <w:numPr>
                <w:ilvl w:val="0"/>
                <w:numId w:val="75"/>
              </w:numPr>
              <w:tabs>
                <w:tab w:val="left" w:pos="486"/>
              </w:tabs>
              <w:overflowPunct w:val="0"/>
              <w:autoSpaceDE w:val="0"/>
              <w:autoSpaceDN w:val="0"/>
              <w:adjustRightInd w:val="0"/>
              <w:ind w:left="0" w:firstLine="0"/>
              <w:jc w:val="both"/>
              <w:textAlignment w:val="baseline"/>
              <w:rPr>
                <w:lang w:eastAsia="de-DE"/>
              </w:rPr>
            </w:pPr>
            <w:r>
              <w:rPr>
                <w:lang w:eastAsia="de-DE"/>
              </w:rPr>
              <w:t>Гармонизация окружающей среды.</w:t>
            </w:r>
          </w:p>
        </w:tc>
        <w:tc>
          <w:tcPr>
            <w:tcW w:w="2278" w:type="pct"/>
            <w:tcBorders>
              <w:top w:val="single" w:sz="4" w:space="0" w:color="000000"/>
              <w:left w:val="single" w:sz="4" w:space="0" w:color="000000"/>
              <w:bottom w:val="single" w:sz="4" w:space="0" w:color="000000"/>
              <w:right w:val="single" w:sz="4" w:space="0" w:color="000000"/>
            </w:tcBorders>
            <w:hideMark/>
          </w:tcPr>
          <w:p w:rsidR="009A1789" w:rsidRDefault="009A1789">
            <w:pPr>
              <w:widowControl w:val="0"/>
              <w:numPr>
                <w:ilvl w:val="0"/>
                <w:numId w:val="72"/>
              </w:numPr>
              <w:tabs>
                <w:tab w:val="left" w:pos="513"/>
              </w:tabs>
              <w:overflowPunct w:val="0"/>
              <w:autoSpaceDE w:val="0"/>
              <w:autoSpaceDN w:val="0"/>
              <w:adjustRightInd w:val="0"/>
              <w:ind w:left="0" w:firstLine="0"/>
              <w:jc w:val="both"/>
              <w:textAlignment w:val="baseline"/>
              <w:rPr>
                <w:lang w:eastAsia="de-DE"/>
              </w:rPr>
            </w:pPr>
            <w:r>
              <w:rPr>
                <w:lang w:eastAsia="de-DE"/>
              </w:rPr>
              <w:t>Сформировать устойчивый интерес к природе, природным явлениям и формам жизни, понимание активной и ответственной роли человека в окружающей среде на конкретных примерах из Дигорского района и родного села.</w:t>
            </w:r>
          </w:p>
          <w:p w:rsidR="009A1789" w:rsidRDefault="009A1789">
            <w:pPr>
              <w:widowControl w:val="0"/>
              <w:numPr>
                <w:ilvl w:val="0"/>
                <w:numId w:val="72"/>
              </w:numPr>
              <w:tabs>
                <w:tab w:val="left" w:pos="513"/>
              </w:tabs>
              <w:overflowPunct w:val="0"/>
              <w:autoSpaceDE w:val="0"/>
              <w:autoSpaceDN w:val="0"/>
              <w:adjustRightInd w:val="0"/>
              <w:ind w:left="0" w:firstLine="0"/>
              <w:jc w:val="both"/>
              <w:textAlignment w:val="baseline"/>
              <w:rPr>
                <w:lang w:eastAsia="de-DE"/>
              </w:rPr>
            </w:pPr>
            <w:r>
              <w:rPr>
                <w:lang w:eastAsia="de-DE"/>
              </w:rPr>
              <w:t>Воспитать ценностное отношение к природе и всем формам жизни.</w:t>
            </w:r>
          </w:p>
          <w:p w:rsidR="009A1789" w:rsidRDefault="009A1789">
            <w:pPr>
              <w:widowControl w:val="0"/>
              <w:numPr>
                <w:ilvl w:val="0"/>
                <w:numId w:val="72"/>
              </w:numPr>
              <w:tabs>
                <w:tab w:val="left" w:pos="513"/>
              </w:tabs>
              <w:overflowPunct w:val="0"/>
              <w:autoSpaceDE w:val="0"/>
              <w:autoSpaceDN w:val="0"/>
              <w:adjustRightInd w:val="0"/>
              <w:ind w:left="0" w:firstLine="0"/>
              <w:jc w:val="both"/>
              <w:textAlignment w:val="baseline"/>
              <w:rPr>
                <w:lang w:eastAsia="de-DE"/>
              </w:rPr>
            </w:pPr>
            <w:r>
              <w:rPr>
                <w:lang w:eastAsia="de-DE"/>
              </w:rPr>
              <w:t>Сформировать опыт природоохранительной деятельности и бережного отношения к растениям и животным родного края.</w:t>
            </w:r>
          </w:p>
        </w:tc>
      </w:tr>
    </w:tbl>
    <w:p w:rsidR="009A1789" w:rsidRDefault="009A1789" w:rsidP="009A1789">
      <w:pPr>
        <w:autoSpaceDE w:val="0"/>
        <w:autoSpaceDN w:val="0"/>
        <w:adjustRightInd w:val="0"/>
        <w:jc w:val="both"/>
        <w:rPr>
          <w:color w:val="000000"/>
          <w:lang w:bidi="en-US"/>
        </w:rPr>
      </w:pPr>
    </w:p>
    <w:p w:rsidR="009A1789" w:rsidRDefault="009A1789" w:rsidP="009A1789">
      <w:pPr>
        <w:ind w:firstLine="709"/>
        <w:jc w:val="both"/>
      </w:pPr>
      <w:r>
        <w:t>Информационными источниками</w:t>
      </w:r>
      <w:r>
        <w:rPr>
          <w:b/>
        </w:rPr>
        <w:t xml:space="preserve"> </w:t>
      </w:r>
      <w:r>
        <w:t>внеурочной деятельности младших школьников по программе являются:</w:t>
      </w:r>
    </w:p>
    <w:p w:rsidR="009A1789" w:rsidRDefault="009A1789" w:rsidP="009A1789">
      <w:pPr>
        <w:numPr>
          <w:ilvl w:val="0"/>
          <w:numId w:val="76"/>
        </w:numPr>
        <w:tabs>
          <w:tab w:val="num" w:pos="1134"/>
        </w:tabs>
        <w:ind w:left="0" w:firstLine="709"/>
        <w:jc w:val="both"/>
      </w:pPr>
      <w:r>
        <w:t>произведения отечественной литературы, искусства и кино (в том числе произведения местных авторов);</w:t>
      </w:r>
    </w:p>
    <w:p w:rsidR="009A1789" w:rsidRDefault="009A1789" w:rsidP="009A1789">
      <w:pPr>
        <w:numPr>
          <w:ilvl w:val="0"/>
          <w:numId w:val="76"/>
        </w:numPr>
        <w:tabs>
          <w:tab w:val="num" w:pos="1134"/>
        </w:tabs>
        <w:ind w:left="0" w:firstLine="709"/>
        <w:jc w:val="both"/>
      </w:pPr>
      <w:r>
        <w:t>социально-культурная информация из периодической печати, радио- и телепередач, отражающих актуальные вопросы общественной жизни страны, Северной Осетии и Дигорского района, родного села;</w:t>
      </w:r>
    </w:p>
    <w:p w:rsidR="009A1789" w:rsidRDefault="009A1789" w:rsidP="009A1789">
      <w:pPr>
        <w:numPr>
          <w:ilvl w:val="0"/>
          <w:numId w:val="76"/>
        </w:numPr>
        <w:tabs>
          <w:tab w:val="num" w:pos="1134"/>
        </w:tabs>
        <w:ind w:left="0" w:firstLine="709"/>
        <w:jc w:val="both"/>
      </w:pPr>
      <w:r>
        <w:t>народные традиции и праздники;</w:t>
      </w:r>
    </w:p>
    <w:p w:rsidR="009A1789" w:rsidRDefault="009A1789" w:rsidP="009A1789">
      <w:pPr>
        <w:numPr>
          <w:ilvl w:val="0"/>
          <w:numId w:val="76"/>
        </w:numPr>
        <w:tabs>
          <w:tab w:val="num" w:pos="1134"/>
        </w:tabs>
        <w:ind w:left="0" w:firstLine="709"/>
        <w:jc w:val="both"/>
      </w:pPr>
      <w:r>
        <w:t>факты из истории жизни семьи младшего школьника, семейные праздники и традиции;</w:t>
      </w:r>
    </w:p>
    <w:p w:rsidR="009A1789" w:rsidRDefault="009A1789" w:rsidP="009A1789">
      <w:pPr>
        <w:numPr>
          <w:ilvl w:val="0"/>
          <w:numId w:val="76"/>
        </w:numPr>
        <w:tabs>
          <w:tab w:val="num" w:pos="1134"/>
        </w:tabs>
        <w:ind w:left="0" w:firstLine="709"/>
        <w:jc w:val="both"/>
      </w:pPr>
      <w:r>
        <w:t>содержание общественно полезной и личностно значимой деятельности в рамках педагогически организованных социальных и культурных практик;</w:t>
      </w:r>
    </w:p>
    <w:p w:rsidR="009A1789" w:rsidRDefault="009A1789" w:rsidP="009A1789">
      <w:pPr>
        <w:numPr>
          <w:ilvl w:val="0"/>
          <w:numId w:val="76"/>
        </w:numPr>
        <w:tabs>
          <w:tab w:val="num" w:pos="1134"/>
        </w:tabs>
        <w:ind w:left="0" w:firstLine="709"/>
        <w:jc w:val="both"/>
      </w:pPr>
      <w:r>
        <w:t>содержание общеобразовательных дисциплин и других источников информации и научного знания.</w:t>
      </w:r>
    </w:p>
    <w:p w:rsidR="009A1789" w:rsidRDefault="009A1789" w:rsidP="009A1789">
      <w:pPr>
        <w:widowControl w:val="0"/>
        <w:ind w:firstLine="709"/>
        <w:jc w:val="both"/>
        <w:rPr>
          <w:bCs/>
          <w:lang w:bidi="en-US"/>
        </w:rPr>
      </w:pPr>
      <w:r>
        <w:rPr>
          <w:bCs/>
          <w:lang w:bidi="en-US"/>
        </w:rPr>
        <w:t xml:space="preserve">Для реализации программы предлагаются следующие </w:t>
      </w:r>
      <w:r>
        <w:rPr>
          <w:b/>
          <w:bCs/>
          <w:lang w:bidi="en-US"/>
        </w:rPr>
        <w:t>формы организации деятельности учащихся:</w:t>
      </w:r>
    </w:p>
    <w:p w:rsidR="009A1789" w:rsidRDefault="009A1789" w:rsidP="009A1789">
      <w:pPr>
        <w:widowControl w:val="0"/>
        <w:numPr>
          <w:ilvl w:val="0"/>
          <w:numId w:val="77"/>
        </w:numPr>
        <w:tabs>
          <w:tab w:val="left" w:pos="1134"/>
        </w:tabs>
        <w:ind w:left="0" w:firstLine="709"/>
        <w:jc w:val="both"/>
        <w:rPr>
          <w:bCs/>
          <w:lang w:bidi="en-US"/>
        </w:rPr>
      </w:pPr>
      <w:r>
        <w:rPr>
          <w:bCs/>
          <w:lang w:bidi="en-US"/>
        </w:rPr>
        <w:t>по количеству детей, участвующих в совместной деятельности – коллективная, групповая, индивидуальная;</w:t>
      </w:r>
    </w:p>
    <w:p w:rsidR="009A1789" w:rsidRDefault="009A1789" w:rsidP="009A1789">
      <w:pPr>
        <w:widowControl w:val="0"/>
        <w:numPr>
          <w:ilvl w:val="0"/>
          <w:numId w:val="77"/>
        </w:numPr>
        <w:tabs>
          <w:tab w:val="left" w:pos="1134"/>
        </w:tabs>
        <w:ind w:left="0" w:firstLine="709"/>
        <w:jc w:val="both"/>
        <w:rPr>
          <w:bCs/>
          <w:lang w:bidi="en-US"/>
        </w:rPr>
      </w:pPr>
      <w:r>
        <w:rPr>
          <w:bCs/>
          <w:lang w:bidi="en-US"/>
        </w:rPr>
        <w:t>по особенностям коммуникативного взаимодействия педагога и детей – экскурсия, беседа, сюжетно-ролевые игры, конкурсы, отчетный концерт, работа над проектом и т.д.;</w:t>
      </w:r>
    </w:p>
    <w:p w:rsidR="009A1789" w:rsidRDefault="009A1789" w:rsidP="009A1789">
      <w:pPr>
        <w:widowControl w:val="0"/>
        <w:numPr>
          <w:ilvl w:val="0"/>
          <w:numId w:val="77"/>
        </w:numPr>
        <w:tabs>
          <w:tab w:val="left" w:pos="1134"/>
        </w:tabs>
        <w:ind w:left="0" w:firstLine="709"/>
        <w:jc w:val="both"/>
        <w:rPr>
          <w:bCs/>
          <w:lang w:bidi="en-US"/>
        </w:rPr>
      </w:pPr>
      <w:r>
        <w:rPr>
          <w:bCs/>
          <w:lang w:bidi="en-US"/>
        </w:rPr>
        <w:t>по образовательной цели – вводное занятие, занятие по углублению знаний, практическое занятие.</w:t>
      </w:r>
    </w:p>
    <w:p w:rsidR="009A1789" w:rsidRDefault="009A1789" w:rsidP="009A1789">
      <w:pPr>
        <w:widowControl w:val="0"/>
        <w:ind w:firstLine="709"/>
        <w:jc w:val="both"/>
      </w:pPr>
      <w:r>
        <w:t>Режим занятий – 1 раз в неделю.</w:t>
      </w:r>
    </w:p>
    <w:p w:rsidR="009A1789" w:rsidRDefault="009A1789" w:rsidP="009A1789">
      <w:pPr>
        <w:widowControl w:val="0"/>
        <w:spacing w:before="100" w:beforeAutospacing="1" w:after="100" w:afterAutospacing="1"/>
        <w:ind w:firstLine="709"/>
        <w:jc w:val="both"/>
        <w:rPr>
          <w:b/>
        </w:rPr>
      </w:pPr>
      <w:r>
        <w:rPr>
          <w:b/>
        </w:rPr>
        <w:t>Задачи программы по отношению к учащимся второго класса:</w:t>
      </w:r>
    </w:p>
    <w:p w:rsidR="009A1789" w:rsidRDefault="009A1789" w:rsidP="009A1789">
      <w:pPr>
        <w:numPr>
          <w:ilvl w:val="0"/>
          <w:numId w:val="78"/>
        </w:numPr>
        <w:tabs>
          <w:tab w:val="left" w:pos="1134"/>
        </w:tabs>
        <w:ind w:left="0" w:firstLine="709"/>
        <w:contextualSpacing/>
        <w:jc w:val="both"/>
        <w:rPr>
          <w:rFonts w:eastAsia="Calibri"/>
        </w:rPr>
      </w:pPr>
      <w:r>
        <w:rPr>
          <w:rFonts w:eastAsia="Calibri"/>
        </w:rPr>
        <w:t>продолжить воспитание патриотов и граждан Отечества, любовь к которому начинается с любви к своей семье, родным и близким людям;</w:t>
      </w:r>
    </w:p>
    <w:p w:rsidR="009A1789" w:rsidRDefault="009A1789" w:rsidP="009A1789">
      <w:pPr>
        <w:numPr>
          <w:ilvl w:val="0"/>
          <w:numId w:val="78"/>
        </w:numPr>
        <w:tabs>
          <w:tab w:val="left" w:pos="1134"/>
        </w:tabs>
        <w:ind w:left="0" w:firstLine="709"/>
        <w:contextualSpacing/>
        <w:jc w:val="both"/>
        <w:rPr>
          <w:rFonts w:eastAsia="Calibri"/>
        </w:rPr>
      </w:pPr>
      <w:r>
        <w:rPr>
          <w:rFonts w:eastAsia="Calibri"/>
        </w:rPr>
        <w:t>сформировать у детей и их родителей интерес к изучению истории своей семьи;</w:t>
      </w:r>
    </w:p>
    <w:p w:rsidR="009A1789" w:rsidRDefault="009A1789" w:rsidP="009A1789">
      <w:pPr>
        <w:widowControl w:val="0"/>
        <w:numPr>
          <w:ilvl w:val="0"/>
          <w:numId w:val="78"/>
        </w:numPr>
        <w:tabs>
          <w:tab w:val="left" w:pos="1134"/>
        </w:tabs>
        <w:ind w:left="0" w:firstLine="709"/>
        <w:contextualSpacing/>
        <w:jc w:val="both"/>
        <w:rPr>
          <w:lang w:bidi="en-US"/>
        </w:rPr>
      </w:pPr>
      <w:r>
        <w:rPr>
          <w:lang w:bidi="en-US"/>
        </w:rPr>
        <w:t>оказать помощь семье в воспитании семьянина, в осознании ребенком своих социально-значимых семейных ролей: отец (мать) – сын (дочь); дед – внук; близкий – дальний  родственник.</w:t>
      </w:r>
    </w:p>
    <w:p w:rsidR="009A1789" w:rsidRDefault="009A1789" w:rsidP="009A1789">
      <w:pPr>
        <w:widowControl w:val="0"/>
        <w:ind w:firstLine="709"/>
        <w:jc w:val="both"/>
        <w:rPr>
          <w:b/>
        </w:rPr>
      </w:pPr>
      <w:r>
        <w:rPr>
          <w:b/>
        </w:rPr>
        <w:t>Планируемые УУД:</w:t>
      </w:r>
    </w:p>
    <w:p w:rsidR="009A1789" w:rsidRDefault="009A1789" w:rsidP="009A1789">
      <w:pPr>
        <w:widowControl w:val="0"/>
        <w:numPr>
          <w:ilvl w:val="0"/>
          <w:numId w:val="79"/>
        </w:numPr>
        <w:tabs>
          <w:tab w:val="left" w:pos="1134"/>
        </w:tabs>
        <w:ind w:left="0" w:firstLine="709"/>
        <w:jc w:val="both"/>
        <w:rPr>
          <w:b/>
          <w:bCs/>
          <w:i/>
          <w:lang w:val="en-US" w:bidi="en-US"/>
        </w:rPr>
      </w:pPr>
      <w:r>
        <w:rPr>
          <w:b/>
          <w:bCs/>
          <w:i/>
          <w:lang w:val="en-US" w:bidi="en-US"/>
        </w:rPr>
        <w:t>Личностный:</w:t>
      </w:r>
    </w:p>
    <w:p w:rsidR="009A1789" w:rsidRDefault="009A1789" w:rsidP="009A1789">
      <w:pPr>
        <w:widowControl w:val="0"/>
        <w:numPr>
          <w:ilvl w:val="0"/>
          <w:numId w:val="80"/>
        </w:numPr>
        <w:tabs>
          <w:tab w:val="left" w:pos="1134"/>
        </w:tabs>
        <w:ind w:left="0" w:firstLine="709"/>
        <w:jc w:val="both"/>
        <w:rPr>
          <w:bCs/>
          <w:u w:val="single"/>
          <w:lang w:bidi="en-US"/>
        </w:rPr>
      </w:pPr>
      <w:r>
        <w:rPr>
          <w:bCs/>
          <w:lang w:bidi="en-US"/>
        </w:rPr>
        <w:t>воспитание чувства гордости за свою семью,</w:t>
      </w:r>
      <w:r>
        <w:rPr>
          <w:bCs/>
          <w:i/>
          <w:lang w:bidi="en-US"/>
        </w:rPr>
        <w:t xml:space="preserve"> </w:t>
      </w:r>
      <w:r>
        <w:rPr>
          <w:bCs/>
          <w:lang w:bidi="en-US"/>
        </w:rPr>
        <w:t>осознание понятий «семья», «близкие и дальние родственники», «семейный очаг»;</w:t>
      </w:r>
    </w:p>
    <w:p w:rsidR="009A1789" w:rsidRDefault="009A1789" w:rsidP="009A1789">
      <w:pPr>
        <w:numPr>
          <w:ilvl w:val="0"/>
          <w:numId w:val="77"/>
        </w:numPr>
        <w:tabs>
          <w:tab w:val="left" w:pos="1134"/>
        </w:tabs>
        <w:ind w:left="0" w:firstLine="709"/>
        <w:contextualSpacing/>
        <w:jc w:val="both"/>
        <w:rPr>
          <w:rFonts w:eastAsia="Calibri"/>
        </w:rPr>
      </w:pPr>
      <w:r>
        <w:rPr>
          <w:rFonts w:eastAsia="Calibri"/>
        </w:rPr>
        <w:t>развитие навыков сотрудничества со взрослыми и сверстниками в разных социальных ситуациях, умения не создавать конфликтные ситуации и находить выходы из спорных ситуаций.</w:t>
      </w:r>
    </w:p>
    <w:p w:rsidR="009A1789" w:rsidRDefault="009A1789" w:rsidP="009A1789">
      <w:pPr>
        <w:widowControl w:val="0"/>
        <w:numPr>
          <w:ilvl w:val="0"/>
          <w:numId w:val="79"/>
        </w:numPr>
        <w:tabs>
          <w:tab w:val="left" w:pos="1134"/>
        </w:tabs>
        <w:ind w:left="0" w:firstLine="709"/>
        <w:jc w:val="both"/>
        <w:rPr>
          <w:bCs/>
          <w:u w:val="single"/>
          <w:lang w:val="en-US" w:bidi="en-US"/>
        </w:rPr>
      </w:pPr>
      <w:r>
        <w:rPr>
          <w:b/>
          <w:bCs/>
          <w:i/>
          <w:lang w:val="en-US" w:bidi="en-US"/>
        </w:rPr>
        <w:t>Метапредметный</w:t>
      </w:r>
      <w:r>
        <w:rPr>
          <w:bCs/>
          <w:u w:val="single"/>
          <w:lang w:val="en-US" w:bidi="en-US"/>
        </w:rPr>
        <w:t>:</w:t>
      </w:r>
    </w:p>
    <w:p w:rsidR="009A1789" w:rsidRDefault="009A1789" w:rsidP="009A1789">
      <w:pPr>
        <w:widowControl w:val="0"/>
        <w:numPr>
          <w:ilvl w:val="0"/>
          <w:numId w:val="77"/>
        </w:numPr>
        <w:tabs>
          <w:tab w:val="left" w:pos="1134"/>
        </w:tabs>
        <w:ind w:left="0" w:firstLine="709"/>
        <w:jc w:val="both"/>
        <w:rPr>
          <w:bCs/>
          <w:lang w:bidi="en-US"/>
        </w:rPr>
      </w:pPr>
      <w:r>
        <w:rPr>
          <w:bCs/>
          <w:lang w:bidi="en-US"/>
        </w:rPr>
        <w:t>овладение начальными сведениями о сущности и особенностях объектов, процессов и явлений социальной действительности;</w:t>
      </w:r>
    </w:p>
    <w:p w:rsidR="009A1789" w:rsidRDefault="009A1789" w:rsidP="009A1789">
      <w:pPr>
        <w:widowControl w:val="0"/>
        <w:numPr>
          <w:ilvl w:val="0"/>
          <w:numId w:val="77"/>
        </w:numPr>
        <w:tabs>
          <w:tab w:val="left" w:pos="1134"/>
        </w:tabs>
        <w:ind w:left="0" w:firstLine="709"/>
        <w:jc w:val="both"/>
        <w:rPr>
          <w:bCs/>
          <w:lang w:bidi="en-US"/>
        </w:rPr>
      </w:pPr>
      <w:r>
        <w:rPr>
          <w:bCs/>
          <w:lang w:bidi="en-U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9A1789" w:rsidRDefault="009A1789" w:rsidP="009A1789">
      <w:pPr>
        <w:widowControl w:val="0"/>
        <w:numPr>
          <w:ilvl w:val="0"/>
          <w:numId w:val="77"/>
        </w:numPr>
        <w:tabs>
          <w:tab w:val="left" w:pos="1134"/>
        </w:tabs>
        <w:ind w:left="0" w:firstLine="709"/>
        <w:jc w:val="both"/>
        <w:rPr>
          <w:bCs/>
          <w:lang w:bidi="en-US"/>
        </w:rPr>
      </w:pPr>
      <w:r>
        <w:rPr>
          <w:bCs/>
          <w:lang w:bidi="en-US"/>
        </w:rPr>
        <w:t>готовность конструктивно разрешать конфликты посредством учета интереса сторон и сотрудничества.</w:t>
      </w:r>
    </w:p>
    <w:p w:rsidR="009A1789" w:rsidRDefault="009A1789" w:rsidP="009A1789">
      <w:pPr>
        <w:widowControl w:val="0"/>
        <w:numPr>
          <w:ilvl w:val="0"/>
          <w:numId w:val="79"/>
        </w:numPr>
        <w:tabs>
          <w:tab w:val="left" w:pos="1134"/>
        </w:tabs>
        <w:ind w:left="0" w:firstLine="709"/>
        <w:jc w:val="both"/>
        <w:rPr>
          <w:i/>
          <w:iCs/>
        </w:rPr>
      </w:pPr>
      <w:r>
        <w:rPr>
          <w:i/>
          <w:iCs/>
        </w:rPr>
        <w:t>Предметный:</w:t>
      </w:r>
    </w:p>
    <w:p w:rsidR="009A1789" w:rsidRDefault="009A1789" w:rsidP="009A1789">
      <w:pPr>
        <w:tabs>
          <w:tab w:val="left" w:pos="1134"/>
        </w:tabs>
        <w:ind w:firstLine="709"/>
        <w:jc w:val="both"/>
      </w:pPr>
      <w:r>
        <w:rPr>
          <w:b/>
          <w:i/>
        </w:rPr>
        <w:t>1 уровень</w:t>
      </w:r>
      <w:r>
        <w:rPr>
          <w:b/>
        </w:rPr>
        <w:t xml:space="preserve"> – з</w:t>
      </w:r>
      <w:r>
        <w:t>нание истории своей семьи, составление генеалогического древа; умение находить социально-культурную информацию и представлять ее в заданном виде</w:t>
      </w:r>
    </w:p>
    <w:p w:rsidR="009A1789" w:rsidRDefault="009A1789" w:rsidP="009A1789">
      <w:pPr>
        <w:widowControl w:val="0"/>
        <w:tabs>
          <w:tab w:val="left" w:pos="1134"/>
        </w:tabs>
        <w:ind w:firstLine="709"/>
        <w:jc w:val="both"/>
      </w:pPr>
      <w:r>
        <w:rPr>
          <w:b/>
          <w:i/>
        </w:rPr>
        <w:t>2 уровень</w:t>
      </w:r>
      <w:r>
        <w:rPr>
          <w:b/>
        </w:rPr>
        <w:t xml:space="preserve"> – </w:t>
      </w:r>
      <w:r>
        <w:t xml:space="preserve">опыт поиска информации,  подготовки информационных сообщений по социально-культурной тематике (агитбригада, индивидуальное выступление и т.п.), </w:t>
      </w:r>
    </w:p>
    <w:p w:rsidR="009A1789" w:rsidRDefault="009A1789" w:rsidP="009A1789">
      <w:pPr>
        <w:widowControl w:val="0"/>
        <w:tabs>
          <w:tab w:val="left" w:pos="1134"/>
        </w:tabs>
        <w:ind w:firstLine="709"/>
        <w:jc w:val="both"/>
        <w:rPr>
          <w:bCs/>
          <w:lang w:bidi="en-US"/>
        </w:rPr>
      </w:pPr>
      <w:r>
        <w:rPr>
          <w:b/>
          <w:bCs/>
          <w:i/>
          <w:lang w:bidi="en-US"/>
        </w:rPr>
        <w:t>3 уровень</w:t>
      </w:r>
      <w:r>
        <w:rPr>
          <w:b/>
          <w:bCs/>
          <w:lang w:bidi="en-US"/>
        </w:rPr>
        <w:t xml:space="preserve"> – о</w:t>
      </w:r>
      <w:r>
        <w:rPr>
          <w:bCs/>
          <w:lang w:bidi="en-US"/>
        </w:rPr>
        <w:t>пыт совместного участия в конкурсных мероприятиях по социально-культурной тематике</w:t>
      </w:r>
    </w:p>
    <w:p w:rsidR="009A1789" w:rsidRDefault="009A1789" w:rsidP="009A1789">
      <w:pPr>
        <w:widowControl w:val="0"/>
        <w:ind w:firstLine="709"/>
        <w:jc w:val="both"/>
        <w:rPr>
          <w:lang w:bidi="en-US"/>
        </w:rPr>
      </w:pPr>
      <w:r>
        <w:rPr>
          <w:b/>
          <w:lang w:bidi="en-US"/>
        </w:rPr>
        <w:t>Подведение итогов по результатам освоения программы</w:t>
      </w:r>
      <w:r>
        <w:rPr>
          <w:lang w:bidi="en-US"/>
        </w:rPr>
        <w:t xml:space="preserve"> проводится в форме </w:t>
      </w:r>
      <w:r>
        <w:rPr>
          <w:iCs/>
          <w:lang w:bidi="en-US"/>
        </w:rPr>
        <w:t>конкурсов, презентации проектов, отчётных концертов:</w:t>
      </w:r>
    </w:p>
    <w:p w:rsidR="009A1789" w:rsidRDefault="009A1789" w:rsidP="009A1789">
      <w:pPr>
        <w:numPr>
          <w:ilvl w:val="0"/>
          <w:numId w:val="81"/>
        </w:numPr>
        <w:tabs>
          <w:tab w:val="left" w:pos="1134"/>
        </w:tabs>
        <w:ind w:left="0" w:firstLine="709"/>
        <w:contextualSpacing/>
        <w:rPr>
          <w:rFonts w:eastAsia="Calibri"/>
        </w:rPr>
      </w:pPr>
      <w:r>
        <w:rPr>
          <w:rFonts w:eastAsia="Calibri"/>
        </w:rPr>
        <w:t>конкурс детских рисунков и фотографий «Мир дому моему»;</w:t>
      </w:r>
    </w:p>
    <w:p w:rsidR="009A1789" w:rsidRDefault="009A1789" w:rsidP="009A1789">
      <w:pPr>
        <w:numPr>
          <w:ilvl w:val="0"/>
          <w:numId w:val="81"/>
        </w:numPr>
        <w:tabs>
          <w:tab w:val="left" w:pos="1134"/>
        </w:tabs>
        <w:ind w:left="0" w:firstLine="709"/>
        <w:contextualSpacing/>
        <w:rPr>
          <w:rFonts w:eastAsia="Calibri"/>
        </w:rPr>
      </w:pPr>
      <w:r>
        <w:rPr>
          <w:rFonts w:eastAsia="Calibri"/>
        </w:rPr>
        <w:t>творческая семейная гостиная «Путешествие в детство наших родителей»;</w:t>
      </w:r>
    </w:p>
    <w:p w:rsidR="009A1789" w:rsidRDefault="009A1789" w:rsidP="009A1789">
      <w:pPr>
        <w:numPr>
          <w:ilvl w:val="0"/>
          <w:numId w:val="81"/>
        </w:numPr>
        <w:tabs>
          <w:tab w:val="left" w:pos="1134"/>
        </w:tabs>
        <w:ind w:left="0" w:firstLine="709"/>
        <w:contextualSpacing/>
        <w:jc w:val="both"/>
        <w:rPr>
          <w:rFonts w:eastAsia="Calibri"/>
        </w:rPr>
      </w:pPr>
      <w:r>
        <w:rPr>
          <w:rFonts w:eastAsia="Calibri"/>
        </w:rPr>
        <w:t>защита проекта «Ниши любимые, в сердце хранимые»;</w:t>
      </w:r>
    </w:p>
    <w:p w:rsidR="009A1789" w:rsidRDefault="009A1789" w:rsidP="009A1789">
      <w:pPr>
        <w:numPr>
          <w:ilvl w:val="0"/>
          <w:numId w:val="81"/>
        </w:numPr>
        <w:tabs>
          <w:tab w:val="left" w:pos="1134"/>
        </w:tabs>
        <w:ind w:left="0" w:firstLine="709"/>
        <w:contextualSpacing/>
        <w:rPr>
          <w:rFonts w:eastAsia="Calibri"/>
        </w:rPr>
      </w:pPr>
      <w:r>
        <w:rPr>
          <w:rFonts w:eastAsia="Calibri"/>
        </w:rPr>
        <w:t>совместный семейный утренник «Моя семья – моя Россия».</w:t>
      </w:r>
    </w:p>
    <w:p w:rsidR="009A1789" w:rsidRDefault="009A1789" w:rsidP="009A1789">
      <w:pPr>
        <w:widowControl w:val="0"/>
        <w:ind w:firstLine="709"/>
        <w:jc w:val="both"/>
        <w:rPr>
          <w:bCs/>
          <w:lang w:bidi="en-US"/>
        </w:rPr>
      </w:pPr>
      <w:r>
        <w:rPr>
          <w:bCs/>
          <w:lang w:bidi="en-US"/>
        </w:rPr>
        <w:t>Программа считается освоенной, если ребёнок в течение года принял участие не менее чем в половине обязательных конкурсных мероприятиях.</w:t>
      </w:r>
    </w:p>
    <w:p w:rsidR="009A1789" w:rsidRDefault="009A1789" w:rsidP="009A1789"/>
    <w:p w:rsidR="009A1789" w:rsidRDefault="009A1789" w:rsidP="009A1789">
      <w:pPr>
        <w:spacing w:line="360" w:lineRule="auto"/>
        <w:ind w:firstLine="709"/>
        <w:jc w:val="center"/>
        <w:rPr>
          <w:b/>
        </w:rPr>
      </w:pPr>
      <w:r>
        <w:rPr>
          <w:b/>
        </w:rPr>
        <w:t>Тематическое планирование</w:t>
      </w:r>
    </w:p>
    <w:p w:rsidR="009A1789" w:rsidRDefault="009A1789" w:rsidP="009A1789">
      <w:pPr>
        <w:spacing w:line="360" w:lineRule="auto"/>
        <w:ind w:firstLine="709"/>
        <w:jc w:val="center"/>
        <w:rPr>
          <w:b/>
        </w:rPr>
      </w:pPr>
      <w:r>
        <w:rPr>
          <w:b/>
        </w:rPr>
        <w:t>2 класс (34 ч.)</w:t>
      </w:r>
    </w:p>
    <w:tbl>
      <w:tblPr>
        <w:tblStyle w:val="1e"/>
        <w:tblW w:w="0" w:type="auto"/>
        <w:tblLook w:val="04A0"/>
      </w:tblPr>
      <w:tblGrid>
        <w:gridCol w:w="959"/>
        <w:gridCol w:w="6946"/>
        <w:gridCol w:w="1665"/>
      </w:tblGrid>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Тема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Количество часов</w:t>
            </w:r>
          </w:p>
        </w:tc>
      </w:tr>
      <w:tr w:rsidR="009A1789" w:rsidTr="009A1789">
        <w:tc>
          <w:tcPr>
            <w:tcW w:w="957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Семейная гостиная</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rPr>
                <w:b/>
              </w:rPr>
            </w:pPr>
            <w:r>
              <w:rPr>
                <w:b/>
              </w:rPr>
              <w:t>Семейная гостиная.</w:t>
            </w:r>
            <w:r>
              <w:rPr>
                <w:b/>
              </w:rPr>
              <w:tab/>
              <w:t>Знакомство с родителями, визитная карточка семьи.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Моя родословная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«Родительский дом – начало начал</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Праздник чая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5.</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День Матери.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«Красота спасёт мир».</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Подготовка к проекту: семейная гостиная «Наша дружная семья»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Презентация проекта «Наша дружная семья»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7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rPr>
                <w:b/>
              </w:rPr>
              <w:t>История поселка – история народа</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9.</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От землянок до каменных домов</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Так жили прадеды</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Судьба села в фотографиях</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«Все профессии нужны – все профессии важны»</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Трудовая слава моей семьи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Азбука больших и малых дел моей семьи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15.</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Подготовка к проекту «Моя семья – моя Россия»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Проект «Моя семья – моя Россия».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7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b/>
              </w:rPr>
              <w:t>Наши любимые,  в сердце хранимые</w:t>
            </w:r>
          </w:p>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Герои – кто они?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color w:val="000000"/>
              </w:rPr>
              <w:t>Герои – известные люди родного села.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19.</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Герои – известные люди Северной Осетии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color w:val="000000"/>
              </w:rPr>
              <w:t>Герои – известные выпускники моей школы.</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lang w:bidi="en-US"/>
              </w:rPr>
              <w:t>Солдатский вещмешок. Экскурсия в краеведческий музей.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lang w:bidi="en-US"/>
              </w:rPr>
              <w:t>С любовью в сердце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lang w:bidi="en-US"/>
              </w:rPr>
              <w:t>Подготовка к проекту «Наши любимые, в сердце хранимые»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lang w:bidi="en-US"/>
              </w:rPr>
              <w:t>Подготовка к проекту «Наши любимые, в сердце хранимые»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25.</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lang w:bidi="en-US"/>
              </w:rPr>
              <w:t>Презентация проекта «Наши любимые, в сердце хранимые»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lang w:bidi="en-US"/>
              </w:rPr>
              <w:t>Презентация проекта «Наши любимые, в сердце хранимые»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7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rPr>
                <w:b/>
                <w:i/>
              </w:rPr>
              <w:t>«Край родной, навек любимый…»</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«Красная книга природы Северной Осетии»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«Экологические тропы моего посёлка».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29.</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Поход в Дигорский  парк героев</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 Удивительное – рядом».</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«Край родной, навек любимый».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«Вместе весело шагать »</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Подготовка проекта «Осетии уголок»</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Проект «Осетии уголок»</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bl>
    <w:p w:rsidR="009A1789" w:rsidRDefault="009A1789" w:rsidP="009A1789">
      <w:r>
        <w:t xml:space="preserve"> </w:t>
      </w:r>
    </w:p>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 w:rsidR="009A1789" w:rsidRDefault="009A1789" w:rsidP="009A1789">
      <w:pPr>
        <w:spacing w:line="480" w:lineRule="auto"/>
        <w:jc w:val="both"/>
        <w:rPr>
          <w:b/>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rPr>
          <w:color w:val="auto"/>
        </w:rPr>
      </w:pPr>
      <w:r>
        <w:rPr>
          <w:kern w:val="24"/>
        </w:rPr>
        <w:t>Муниципальное казенное общеобразовательное учреждение</w:t>
      </w:r>
    </w:p>
    <w:p w:rsidR="009A1789" w:rsidRDefault="009A1789" w:rsidP="004961B2">
      <w:pPr>
        <w:pStyle w:val="a"/>
        <w:rPr>
          <w:kern w:val="24"/>
        </w:rPr>
      </w:pPr>
      <w:r>
        <w:rPr>
          <w:kern w:val="24"/>
        </w:rPr>
        <w:t xml:space="preserve">             средняя общеобразовательная школа с. Карман</w:t>
      </w:r>
    </w:p>
    <w:p w:rsidR="009A1789" w:rsidRDefault="009A1789" w:rsidP="004961B2">
      <w:pPr>
        <w:pStyle w:val="a"/>
        <w:rPr>
          <w:kern w:val="24"/>
        </w:rPr>
      </w:pPr>
    </w:p>
    <w:p w:rsidR="009A1789" w:rsidRDefault="009A1789" w:rsidP="004961B2">
      <w:pPr>
        <w:pStyle w:val="a"/>
        <w:rPr>
          <w:kern w:val="24"/>
        </w:rPr>
      </w:pPr>
    </w:p>
    <w:p w:rsidR="009A1789" w:rsidRDefault="009A1789" w:rsidP="004961B2">
      <w:pPr>
        <w:pStyle w:val="a"/>
      </w:pPr>
    </w:p>
    <w:tbl>
      <w:tblPr>
        <w:tblW w:w="11484" w:type="dxa"/>
        <w:tblInd w:w="-1132" w:type="dxa"/>
        <w:tblLayout w:type="fixed"/>
        <w:tblCellMar>
          <w:left w:w="0" w:type="dxa"/>
          <w:right w:w="0" w:type="dxa"/>
        </w:tblCellMar>
        <w:tblLook w:val="0600"/>
      </w:tblPr>
      <w:tblGrid>
        <w:gridCol w:w="4253"/>
        <w:gridCol w:w="3120"/>
        <w:gridCol w:w="4111"/>
      </w:tblGrid>
      <w:tr w:rsidR="009A1789" w:rsidTr="009A1789">
        <w:trPr>
          <w:trHeight w:val="2160"/>
        </w:trPr>
        <w:tc>
          <w:tcPr>
            <w:tcW w:w="4253" w:type="dxa"/>
            <w:tcMar>
              <w:top w:w="72" w:type="dxa"/>
              <w:left w:w="144" w:type="dxa"/>
              <w:bottom w:w="72" w:type="dxa"/>
              <w:right w:w="144" w:type="dxa"/>
            </w:tcMar>
            <w:hideMark/>
          </w:tcPr>
          <w:p w:rsidR="009A1789" w:rsidRDefault="009A1789">
            <w:pPr>
              <w:kinsoku w:val="0"/>
              <w:overflowPunct w:val="0"/>
              <w:textAlignment w:val="baseline"/>
              <w:rPr>
                <w:rFonts w:ascii="Arial" w:hAnsi="Arial" w:cs="Arial"/>
                <w:sz w:val="36"/>
                <w:szCs w:val="36"/>
              </w:rPr>
            </w:pPr>
            <w:r>
              <w:rPr>
                <w:color w:val="000000"/>
                <w:kern w:val="24"/>
              </w:rPr>
              <w:t>Программа рассмотрена на заседании  МО учителей ИЗО, ОБЖ  и технологии</w:t>
            </w:r>
          </w:p>
          <w:p w:rsidR="009A1789" w:rsidRDefault="009A1789">
            <w:pPr>
              <w:kinsoku w:val="0"/>
              <w:overflowPunct w:val="0"/>
              <w:ind w:left="432" w:hanging="435"/>
              <w:textAlignment w:val="baseline"/>
              <w:rPr>
                <w:rFonts w:ascii="Arial" w:hAnsi="Arial" w:cs="Arial"/>
                <w:sz w:val="36"/>
                <w:szCs w:val="36"/>
              </w:rPr>
            </w:pPr>
            <w:r>
              <w:rPr>
                <w:color w:val="000000"/>
                <w:kern w:val="24"/>
              </w:rPr>
              <w:t xml:space="preserve">Протокол № ___от </w:t>
            </w:r>
            <w:r>
              <w:rPr>
                <w:rFonts w:ascii="Arial" w:hAnsi="Arial"/>
                <w:color w:val="000000"/>
                <w:kern w:val="24"/>
              </w:rPr>
              <w:t>«</w:t>
            </w:r>
            <w:r>
              <w:rPr>
                <w:color w:val="000000"/>
                <w:kern w:val="24"/>
              </w:rPr>
              <w:t>__</w:t>
            </w:r>
            <w:r>
              <w:rPr>
                <w:rFonts w:ascii="Arial" w:hAnsi="Arial"/>
                <w:color w:val="000000"/>
                <w:kern w:val="24"/>
              </w:rPr>
              <w:t>»</w:t>
            </w:r>
            <w:r>
              <w:rPr>
                <w:color w:val="000000"/>
                <w:kern w:val="24"/>
              </w:rPr>
              <w:t>_____2019 г .</w:t>
            </w:r>
          </w:p>
          <w:p w:rsidR="009A1789" w:rsidRDefault="009A1789">
            <w:pPr>
              <w:kinsoku w:val="0"/>
              <w:overflowPunct w:val="0"/>
              <w:ind w:left="432" w:hanging="432"/>
              <w:textAlignment w:val="baseline"/>
              <w:rPr>
                <w:rFonts w:ascii="Arial" w:hAnsi="Arial" w:cs="Arial"/>
                <w:sz w:val="36"/>
                <w:szCs w:val="36"/>
              </w:rPr>
            </w:pPr>
            <w:r>
              <w:rPr>
                <w:color w:val="000000"/>
                <w:kern w:val="24"/>
              </w:rPr>
              <w:t>Руководитель  МО</w:t>
            </w:r>
          </w:p>
          <w:p w:rsidR="009A1789" w:rsidRDefault="009A1789">
            <w:pPr>
              <w:kinsoku w:val="0"/>
              <w:overflowPunct w:val="0"/>
              <w:ind w:left="432" w:hanging="432"/>
              <w:textAlignment w:val="baseline"/>
              <w:rPr>
                <w:rFonts w:ascii="Arial" w:hAnsi="Arial" w:cs="Arial"/>
                <w:sz w:val="36"/>
                <w:szCs w:val="36"/>
              </w:rPr>
            </w:pPr>
            <w:r>
              <w:rPr>
                <w:color w:val="000000"/>
                <w:kern w:val="24"/>
              </w:rPr>
              <w:t>________________/______________/</w:t>
            </w:r>
          </w:p>
          <w:p w:rsidR="009A1789" w:rsidRDefault="009A1789">
            <w:pPr>
              <w:kinsoku w:val="0"/>
              <w:overflowPunct w:val="0"/>
              <w:ind w:left="432" w:hanging="432"/>
              <w:textAlignment w:val="baseline"/>
              <w:rPr>
                <w:rFonts w:ascii="Arial" w:hAnsi="Arial" w:cs="Arial"/>
                <w:sz w:val="36"/>
                <w:szCs w:val="36"/>
              </w:rPr>
            </w:pPr>
            <w:r>
              <w:rPr>
                <w:color w:val="1F497D" w:themeColor="text2"/>
                <w:kern w:val="24"/>
              </w:rPr>
              <w:t xml:space="preserve"> </w:t>
            </w:r>
          </w:p>
        </w:tc>
        <w:tc>
          <w:tcPr>
            <w:tcW w:w="3119" w:type="dxa"/>
            <w:tcMar>
              <w:top w:w="72" w:type="dxa"/>
              <w:left w:w="144" w:type="dxa"/>
              <w:bottom w:w="72" w:type="dxa"/>
              <w:right w:w="144" w:type="dxa"/>
            </w:tcMar>
            <w:hideMark/>
          </w:tcPr>
          <w:p w:rsidR="009A1789" w:rsidRDefault="009A1789">
            <w:pPr>
              <w:kinsoku w:val="0"/>
              <w:overflowPunct w:val="0"/>
              <w:ind w:left="432" w:hanging="432"/>
              <w:textAlignment w:val="baseline"/>
              <w:rPr>
                <w:rFonts w:ascii="Arial" w:hAnsi="Arial" w:cs="Arial"/>
                <w:sz w:val="36"/>
                <w:szCs w:val="36"/>
              </w:rPr>
            </w:pPr>
            <w:r>
              <w:rPr>
                <w:color w:val="000000"/>
                <w:kern w:val="24"/>
              </w:rPr>
              <w:t>Согласовано</w:t>
            </w:r>
          </w:p>
          <w:p w:rsidR="009A1789" w:rsidRDefault="009A1789">
            <w:pPr>
              <w:kinsoku w:val="0"/>
              <w:overflowPunct w:val="0"/>
              <w:ind w:left="432" w:hanging="432"/>
              <w:textAlignment w:val="baseline"/>
              <w:rPr>
                <w:rFonts w:ascii="Arial" w:hAnsi="Arial" w:cs="Arial"/>
                <w:sz w:val="36"/>
                <w:szCs w:val="36"/>
              </w:rPr>
            </w:pPr>
            <w:r>
              <w:rPr>
                <w:rFonts w:ascii="Arial" w:hAnsi="Arial"/>
                <w:color w:val="000000"/>
                <w:kern w:val="24"/>
              </w:rPr>
              <w:t>«</w:t>
            </w:r>
            <w:r>
              <w:rPr>
                <w:color w:val="000000"/>
                <w:kern w:val="24"/>
              </w:rPr>
              <w:t>___</w:t>
            </w:r>
            <w:r>
              <w:rPr>
                <w:rFonts w:ascii="Arial" w:hAnsi="Arial"/>
                <w:color w:val="000000"/>
                <w:kern w:val="24"/>
              </w:rPr>
              <w:t>»</w:t>
            </w:r>
            <w:r>
              <w:rPr>
                <w:color w:val="000000"/>
                <w:kern w:val="24"/>
              </w:rPr>
              <w:t>________2019 г.</w:t>
            </w:r>
          </w:p>
          <w:p w:rsidR="009A1789" w:rsidRDefault="009A1789">
            <w:pPr>
              <w:kinsoku w:val="0"/>
              <w:overflowPunct w:val="0"/>
              <w:ind w:left="432" w:hanging="432"/>
              <w:textAlignment w:val="baseline"/>
              <w:rPr>
                <w:rFonts w:ascii="Arial" w:hAnsi="Arial" w:cs="Arial"/>
                <w:sz w:val="36"/>
                <w:szCs w:val="36"/>
              </w:rPr>
            </w:pPr>
            <w:r>
              <w:rPr>
                <w:color w:val="000000"/>
                <w:kern w:val="24"/>
              </w:rPr>
              <w:t>Зам. директора по УВР</w:t>
            </w:r>
          </w:p>
          <w:p w:rsidR="009A1789" w:rsidRDefault="009A1789">
            <w:pPr>
              <w:kinsoku w:val="0"/>
              <w:overflowPunct w:val="0"/>
              <w:ind w:left="432" w:hanging="432"/>
              <w:textAlignment w:val="baseline"/>
              <w:rPr>
                <w:color w:val="000000"/>
                <w:kern w:val="24"/>
              </w:rPr>
            </w:pPr>
            <w:r>
              <w:rPr>
                <w:color w:val="000000"/>
                <w:kern w:val="24"/>
              </w:rPr>
              <w:t>________/Царакова А.А./</w:t>
            </w:r>
          </w:p>
        </w:tc>
        <w:tc>
          <w:tcPr>
            <w:tcW w:w="4110" w:type="dxa"/>
            <w:tcMar>
              <w:top w:w="72" w:type="dxa"/>
              <w:left w:w="144" w:type="dxa"/>
              <w:bottom w:w="72" w:type="dxa"/>
              <w:right w:w="144" w:type="dxa"/>
            </w:tcMar>
            <w:hideMark/>
          </w:tcPr>
          <w:p w:rsidR="009A1789" w:rsidRDefault="009A1789">
            <w:pPr>
              <w:kinsoku w:val="0"/>
              <w:overflowPunct w:val="0"/>
              <w:ind w:left="432" w:right="1237" w:hanging="432"/>
              <w:textAlignment w:val="baseline"/>
              <w:rPr>
                <w:rFonts w:ascii="Arial" w:hAnsi="Arial" w:cs="Arial"/>
                <w:sz w:val="36"/>
                <w:szCs w:val="36"/>
              </w:rPr>
            </w:pPr>
            <w:r>
              <w:rPr>
                <w:color w:val="000000"/>
                <w:kern w:val="24"/>
              </w:rPr>
              <w:t>Утверждаю</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Директор _______ /Созаева Э.Ю./</w:t>
            </w:r>
          </w:p>
          <w:p w:rsidR="009A1789" w:rsidRDefault="009A1789">
            <w:pPr>
              <w:kinsoku w:val="0"/>
              <w:overflowPunct w:val="0"/>
              <w:ind w:left="432" w:right="281" w:hanging="432"/>
              <w:textAlignment w:val="baseline"/>
              <w:rPr>
                <w:rFonts w:ascii="Arial" w:hAnsi="Arial" w:cs="Arial"/>
                <w:sz w:val="36"/>
                <w:szCs w:val="36"/>
              </w:rPr>
            </w:pPr>
            <w:r>
              <w:rPr>
                <w:rFonts w:ascii="Arial" w:hAnsi="Arial"/>
                <w:color w:val="000000"/>
                <w:kern w:val="24"/>
              </w:rPr>
              <w:t>«</w:t>
            </w:r>
            <w:r>
              <w:rPr>
                <w:color w:val="000000"/>
                <w:kern w:val="24"/>
              </w:rPr>
              <w:t>__</w:t>
            </w:r>
            <w:r>
              <w:rPr>
                <w:rFonts w:ascii="Arial" w:hAnsi="Arial"/>
                <w:color w:val="000000"/>
                <w:kern w:val="24"/>
              </w:rPr>
              <w:t>»</w:t>
            </w:r>
            <w:r>
              <w:rPr>
                <w:color w:val="000000"/>
                <w:kern w:val="24"/>
              </w:rPr>
              <w:t>_____________2019 г.</w:t>
            </w:r>
          </w:p>
          <w:p w:rsidR="009A1789" w:rsidRDefault="009A1789">
            <w:pPr>
              <w:kinsoku w:val="0"/>
              <w:overflowPunct w:val="0"/>
              <w:ind w:left="432" w:right="1237" w:hanging="432"/>
              <w:textAlignment w:val="baseline"/>
              <w:rPr>
                <w:rFonts w:ascii="Arial" w:hAnsi="Arial" w:cs="Arial"/>
                <w:sz w:val="36"/>
                <w:szCs w:val="36"/>
              </w:rPr>
            </w:pPr>
            <w:r>
              <w:rPr>
                <w:color w:val="000000"/>
                <w:kern w:val="24"/>
              </w:rPr>
              <w:t xml:space="preserve">              </w:t>
            </w:r>
          </w:p>
        </w:tc>
      </w:tr>
    </w:tbl>
    <w:p w:rsidR="009A1789" w:rsidRDefault="009A1789" w:rsidP="009A1789">
      <w:pPr>
        <w:ind w:left="-851"/>
      </w:pPr>
    </w:p>
    <w:p w:rsidR="009A1789" w:rsidRDefault="009A1789" w:rsidP="009A1789">
      <w:pPr>
        <w:jc w:val="both"/>
        <w:rPr>
          <w:b/>
          <w:i/>
          <w:sz w:val="32"/>
          <w:szCs w:val="32"/>
          <w:u w:val="single"/>
        </w:rPr>
      </w:pPr>
    </w:p>
    <w:p w:rsidR="009A1789" w:rsidRDefault="009A1789" w:rsidP="009A1789">
      <w:pPr>
        <w:jc w:val="both"/>
        <w:rPr>
          <w:b/>
          <w:i/>
          <w:sz w:val="32"/>
          <w:szCs w:val="32"/>
          <w:u w:val="single"/>
        </w:rPr>
      </w:pPr>
    </w:p>
    <w:p w:rsidR="009A1789" w:rsidRDefault="009A1789" w:rsidP="009A1789">
      <w:pPr>
        <w:shd w:val="clear" w:color="auto" w:fill="FFFFFF"/>
        <w:spacing w:after="150"/>
        <w:ind w:left="-993"/>
        <w:jc w:val="center"/>
        <w:rPr>
          <w:b/>
          <w:color w:val="333333"/>
          <w:sz w:val="48"/>
          <w:szCs w:val="28"/>
        </w:rPr>
      </w:pPr>
      <w:r>
        <w:rPr>
          <w:b/>
          <w:color w:val="333333"/>
          <w:sz w:val="48"/>
          <w:szCs w:val="28"/>
        </w:rPr>
        <w:t xml:space="preserve">Образовательная программа </w:t>
      </w:r>
    </w:p>
    <w:p w:rsidR="009A1789" w:rsidRDefault="009A1789" w:rsidP="009A1789">
      <w:pPr>
        <w:shd w:val="clear" w:color="auto" w:fill="FFFFFF"/>
        <w:spacing w:after="150"/>
        <w:ind w:left="-993"/>
        <w:jc w:val="center"/>
        <w:rPr>
          <w:b/>
          <w:color w:val="333333"/>
          <w:sz w:val="48"/>
          <w:szCs w:val="28"/>
        </w:rPr>
      </w:pPr>
      <w:r>
        <w:rPr>
          <w:b/>
          <w:color w:val="333333"/>
          <w:sz w:val="48"/>
          <w:szCs w:val="28"/>
        </w:rPr>
        <w:t xml:space="preserve">внеурочной деятельности </w:t>
      </w:r>
      <w:r>
        <w:rPr>
          <w:b/>
          <w:sz w:val="48"/>
          <w:szCs w:val="48"/>
        </w:rPr>
        <w:t>художественно  эстетического направления</w:t>
      </w:r>
    </w:p>
    <w:p w:rsidR="009A1789" w:rsidRDefault="009A1789" w:rsidP="009A1789">
      <w:pPr>
        <w:jc w:val="center"/>
        <w:rPr>
          <w:b/>
          <w:i/>
          <w:sz w:val="48"/>
          <w:szCs w:val="48"/>
        </w:rPr>
      </w:pPr>
      <w:r>
        <w:rPr>
          <w:b/>
          <w:i/>
          <w:sz w:val="48"/>
          <w:szCs w:val="48"/>
        </w:rPr>
        <w:t>«Умелые ручки»</w:t>
      </w:r>
    </w:p>
    <w:p w:rsidR="009A1789" w:rsidRDefault="009A1789" w:rsidP="009A1789">
      <w:pPr>
        <w:jc w:val="center"/>
        <w:rPr>
          <w:b/>
          <w:sz w:val="40"/>
        </w:rPr>
      </w:pPr>
      <w:r>
        <w:rPr>
          <w:b/>
          <w:sz w:val="40"/>
        </w:rPr>
        <w:t>4 класс</w:t>
      </w:r>
    </w:p>
    <w:p w:rsidR="009A1789" w:rsidRDefault="009A1789" w:rsidP="009A1789">
      <w:pPr>
        <w:spacing w:line="360" w:lineRule="auto"/>
        <w:ind w:left="-567"/>
        <w:jc w:val="center"/>
      </w:pPr>
    </w:p>
    <w:p w:rsidR="009A1789" w:rsidRDefault="009A1789" w:rsidP="009A1789">
      <w:pPr>
        <w:spacing w:line="360" w:lineRule="auto"/>
        <w:ind w:left="-567"/>
        <w:jc w:val="both"/>
      </w:pPr>
    </w:p>
    <w:p w:rsidR="009A1789" w:rsidRDefault="009A1789" w:rsidP="009A1789">
      <w:pPr>
        <w:spacing w:line="480" w:lineRule="auto"/>
        <w:jc w:val="both"/>
        <w:rPr>
          <w:b/>
        </w:rPr>
      </w:pPr>
    </w:p>
    <w:p w:rsidR="009A1789" w:rsidRDefault="009A1789" w:rsidP="009A1789">
      <w:pPr>
        <w:spacing w:line="480" w:lineRule="auto"/>
        <w:jc w:val="both"/>
        <w:rPr>
          <w:b/>
        </w:rPr>
      </w:pPr>
    </w:p>
    <w:p w:rsidR="009A1789" w:rsidRDefault="009A1789" w:rsidP="009A1789">
      <w:pPr>
        <w:spacing w:line="480" w:lineRule="auto"/>
        <w:jc w:val="both"/>
        <w:rPr>
          <w:b/>
        </w:rPr>
      </w:pPr>
    </w:p>
    <w:p w:rsidR="009A1789" w:rsidRDefault="009A1789" w:rsidP="009A1789">
      <w:pPr>
        <w:spacing w:line="480" w:lineRule="auto"/>
        <w:jc w:val="both"/>
        <w:rPr>
          <w:b/>
        </w:rPr>
      </w:pPr>
    </w:p>
    <w:p w:rsidR="009A1789" w:rsidRDefault="009A1789" w:rsidP="009A1789">
      <w:pPr>
        <w:spacing w:line="480" w:lineRule="auto"/>
        <w:jc w:val="both"/>
        <w:rPr>
          <w:b/>
        </w:rPr>
      </w:pPr>
    </w:p>
    <w:p w:rsidR="009A1789" w:rsidRDefault="009A1789" w:rsidP="009A1789">
      <w:pPr>
        <w:spacing w:line="480" w:lineRule="auto"/>
        <w:jc w:val="both"/>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p>
    <w:p w:rsidR="009A1789" w:rsidRDefault="009A1789" w:rsidP="009A1789">
      <w:pPr>
        <w:jc w:val="center"/>
        <w:rPr>
          <w:b/>
        </w:rPr>
      </w:pPr>
      <w:r>
        <w:rPr>
          <w:b/>
        </w:rPr>
        <w:t>Пояснительная записка</w:t>
      </w:r>
    </w:p>
    <w:p w:rsidR="009A1789" w:rsidRDefault="009A1789" w:rsidP="009A1789">
      <w:pPr>
        <w:jc w:val="center"/>
        <w:rPr>
          <w:b/>
        </w:rPr>
      </w:pPr>
    </w:p>
    <w:p w:rsidR="009A1789" w:rsidRDefault="009A1789" w:rsidP="009A1789">
      <w:pPr>
        <w:shd w:val="clear" w:color="auto" w:fill="FFFFFF"/>
        <w:spacing w:line="360" w:lineRule="auto"/>
        <w:jc w:val="both"/>
        <w:textAlignment w:val="baseline"/>
      </w:pPr>
      <w:r>
        <w:t xml:space="preserve">          Художественно – эстетическое направление нацелено на решение и воплощение разнообразных задач, связанных с изготовлением вначале простейших, затем более сложных изделий и их художественным оформлением.</w:t>
      </w:r>
    </w:p>
    <w:p w:rsidR="009A1789" w:rsidRDefault="009A1789" w:rsidP="009A1789">
      <w:pPr>
        <w:shd w:val="clear" w:color="auto" w:fill="FFFFFF"/>
        <w:spacing w:line="360" w:lineRule="auto"/>
        <w:jc w:val="both"/>
        <w:textAlignment w:val="baseline"/>
      </w:pPr>
      <w:r>
        <w:t>Программа «Умелые руки»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p w:rsidR="009A1789" w:rsidRDefault="009A1789" w:rsidP="009A1789">
      <w:pPr>
        <w:shd w:val="clear" w:color="auto" w:fill="FFFFFF"/>
        <w:spacing w:line="360" w:lineRule="auto"/>
        <w:jc w:val="both"/>
        <w:textAlignment w:val="baseline"/>
      </w:pPr>
      <w:r>
        <w:t>Для развития творческих способностей необходимо дать ребенку возможность проявить себя в активной деятельности широкого диапазона. Наиболее эффективный путь развития индивидуальных способностей, развития творческого подхода к своему труду - приобщение детей к продуктивной творческой деятельности.</w:t>
      </w:r>
    </w:p>
    <w:p w:rsidR="009A1789" w:rsidRDefault="009A1789" w:rsidP="009A1789">
      <w:pPr>
        <w:jc w:val="both"/>
        <w:rPr>
          <w:rFonts w:eastAsia="Calibri"/>
          <w:b/>
        </w:rPr>
      </w:pPr>
      <w:r>
        <w:rPr>
          <w:rFonts w:eastAsia="Calibri"/>
          <w:b/>
        </w:rPr>
        <w:t>Цель:</w:t>
      </w:r>
    </w:p>
    <w:p w:rsidR="009A1789" w:rsidRDefault="009A1789" w:rsidP="009A1789">
      <w:pPr>
        <w:spacing w:line="360" w:lineRule="auto"/>
        <w:ind w:firstLine="567"/>
        <w:jc w:val="both"/>
        <w:rPr>
          <w:rFonts w:eastAsia="Calibri"/>
        </w:rPr>
      </w:pPr>
      <w:r>
        <w:rPr>
          <w:rFonts w:eastAsia="Calibri"/>
        </w:rPr>
        <w:t>-  развивать  личность творца, способного осуществлять свои творческие замыслы в области разных видов декоративно – прикладного искусства.</w:t>
      </w:r>
    </w:p>
    <w:p w:rsidR="009A1789" w:rsidRDefault="009A1789" w:rsidP="009A1789">
      <w:pPr>
        <w:shd w:val="clear" w:color="auto" w:fill="FFFFFF"/>
        <w:spacing w:line="360" w:lineRule="auto"/>
        <w:jc w:val="both"/>
        <w:textAlignment w:val="baseline"/>
        <w:rPr>
          <w:b/>
        </w:rPr>
      </w:pPr>
      <w:r>
        <w:rPr>
          <w:b/>
        </w:rPr>
        <w:t>Задачи:</w:t>
      </w:r>
    </w:p>
    <w:p w:rsidR="009A1789" w:rsidRDefault="009A1789" w:rsidP="009A1789">
      <w:pPr>
        <w:shd w:val="clear" w:color="auto" w:fill="FFFFFF"/>
        <w:spacing w:line="360" w:lineRule="auto"/>
        <w:jc w:val="both"/>
        <w:textAlignment w:val="baseline"/>
      </w:pPr>
      <w:r>
        <w:t xml:space="preserve">-  развивать воображение и фантазию, внимание, память, терпение, </w:t>
      </w:r>
    </w:p>
    <w:p w:rsidR="009A1789" w:rsidRDefault="009A1789" w:rsidP="009A1789">
      <w:pPr>
        <w:shd w:val="clear" w:color="auto" w:fill="FFFFFF"/>
        <w:spacing w:line="360" w:lineRule="auto"/>
        <w:jc w:val="both"/>
        <w:textAlignment w:val="baseline"/>
      </w:pPr>
      <w:r>
        <w:t xml:space="preserve"> - трудолюбие, интерес к истории родного края, его культуре;</w:t>
      </w:r>
    </w:p>
    <w:p w:rsidR="009A1789" w:rsidRDefault="009A1789" w:rsidP="009A1789">
      <w:pPr>
        <w:shd w:val="clear" w:color="auto" w:fill="FFFFFF"/>
        <w:spacing w:line="360" w:lineRule="auto"/>
        <w:jc w:val="both"/>
        <w:textAlignment w:val="baseline"/>
      </w:pPr>
      <w:r>
        <w:t>-  учить изготавливать поделки и сувениры с использованием различных материалов: ткани, меха, бумаги, картона, пряжи, бросового и природного материала;</w:t>
      </w:r>
    </w:p>
    <w:p w:rsidR="009A1789" w:rsidRDefault="009A1789" w:rsidP="009A1789">
      <w:pPr>
        <w:shd w:val="clear" w:color="auto" w:fill="FFFFFF"/>
        <w:spacing w:line="360" w:lineRule="auto"/>
        <w:jc w:val="both"/>
        <w:textAlignment w:val="baseline"/>
      </w:pPr>
      <w:r>
        <w:t>- учить выполнять работу коллективно, развивать проектные способности младших школьников,</w:t>
      </w:r>
    </w:p>
    <w:p w:rsidR="009A1789" w:rsidRDefault="009A1789" w:rsidP="009A1789">
      <w:pPr>
        <w:shd w:val="clear" w:color="auto" w:fill="FFFFFF"/>
        <w:spacing w:line="360" w:lineRule="auto"/>
        <w:jc w:val="both"/>
        <w:textAlignment w:val="baseline"/>
      </w:pPr>
      <w:r>
        <w:t>-   воспитывать эстетический вкус, чувство прекрасного, гордость за свой выполненный труд.</w:t>
      </w:r>
    </w:p>
    <w:p w:rsidR="009A1789" w:rsidRDefault="009A1789" w:rsidP="009A1789"/>
    <w:p w:rsidR="009A1789" w:rsidRDefault="009A1789" w:rsidP="009A1789">
      <w:pPr>
        <w:spacing w:line="360" w:lineRule="auto"/>
        <w:ind w:firstLine="709"/>
        <w:jc w:val="center"/>
        <w:rPr>
          <w:b/>
        </w:rPr>
      </w:pPr>
      <w:r>
        <w:rPr>
          <w:b/>
        </w:rPr>
        <w:t>Тематическое планирование</w:t>
      </w:r>
    </w:p>
    <w:p w:rsidR="009A1789" w:rsidRDefault="009A1789" w:rsidP="009A1789">
      <w:pPr>
        <w:spacing w:line="360" w:lineRule="auto"/>
        <w:ind w:firstLine="709"/>
        <w:jc w:val="center"/>
        <w:rPr>
          <w:b/>
        </w:rPr>
      </w:pPr>
      <w:r>
        <w:rPr>
          <w:b/>
        </w:rPr>
        <w:t>4 класс ( 34.ч)</w:t>
      </w:r>
    </w:p>
    <w:tbl>
      <w:tblPr>
        <w:tblStyle w:val="1e"/>
        <w:tblW w:w="0" w:type="auto"/>
        <w:tblLook w:val="04A0"/>
      </w:tblPr>
      <w:tblGrid>
        <w:gridCol w:w="959"/>
        <w:gridCol w:w="6946"/>
        <w:gridCol w:w="1665"/>
      </w:tblGrid>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Тема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rPr>
                <w:b/>
              </w:rPr>
            </w:pPr>
            <w:r>
              <w:rPr>
                <w:b/>
              </w:rPr>
              <w:t>Количество часов</w:t>
            </w:r>
          </w:p>
        </w:tc>
      </w:tr>
      <w:tr w:rsidR="009A1789" w:rsidTr="009A1789">
        <w:tc>
          <w:tcPr>
            <w:tcW w:w="9570" w:type="dxa"/>
            <w:gridSpan w:val="3"/>
            <w:tcBorders>
              <w:top w:val="single" w:sz="4" w:space="0" w:color="000000"/>
              <w:left w:val="single" w:sz="4" w:space="0" w:color="000000"/>
              <w:bottom w:val="single" w:sz="4" w:space="0" w:color="000000"/>
              <w:right w:val="single" w:sz="4" w:space="0" w:color="000000"/>
            </w:tcBorders>
          </w:tcPr>
          <w:p w:rsidR="009A1789" w:rsidRDefault="009A1789">
            <w:pPr>
              <w:spacing w:line="360" w:lineRule="auto"/>
              <w:jc w:val="center"/>
              <w:rPr>
                <w:b/>
              </w:rPr>
            </w:pP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rPr>
                <w:b/>
              </w:rPr>
            </w:pPr>
            <w:r>
              <w:t>Вводная беседа.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rPr>
                <w:b/>
              </w:rPr>
              <w:t>Работа с бисером</w:t>
            </w:r>
            <w:r>
              <w:t xml:space="preserve"> (Работа со схемам (изучение знаков, условных обозначений)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rPr>
                <w:b/>
              </w:rPr>
              <w:t>Работа с бисером</w:t>
            </w:r>
            <w:r>
              <w:t xml:space="preserve"> (Работа со схемам (изучение знаков, условных обозначений)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Плетение брошки (цветок)</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5.</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Плетение брошки (овощи)</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Плетение брошки ( человек)</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Плетение брошки (насекомые)</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Плетение кулонов</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9.</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rPr>
                <w:b/>
              </w:rPr>
            </w:pPr>
            <w:r>
              <w:t>Плетение браслетов</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rPr>
                <w:b/>
                <w:iCs/>
                <w:bdr w:val="none" w:sz="0" w:space="0" w:color="auto" w:frame="1"/>
              </w:rPr>
              <w:t>Работа с тканью</w:t>
            </w:r>
            <w:r>
              <w:rPr>
                <w:iCs/>
                <w:bdr w:val="none" w:sz="0" w:space="0" w:color="auto" w:frame="1"/>
              </w:rPr>
              <w:t>.</w:t>
            </w:r>
            <w:r>
              <w:t xml:space="preserve"> Знакомство с соединительными швами «простой соединительный шов», «соединительный шов на основе петельного шва».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11.</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b/>
                <w:iCs/>
                <w:bdr w:val="none" w:sz="0" w:space="0" w:color="auto" w:frame="1"/>
              </w:rPr>
              <w:t xml:space="preserve">Работа с тканью. </w:t>
            </w:r>
            <w:r>
              <w:t xml:space="preserve">«Соединительный шов на основе шва «козлик». </w:t>
            </w:r>
          </w:p>
          <w:p w:rsidR="009A1789" w:rsidRDefault="009A1789">
            <w:pPr>
              <w:spacing w:line="360" w:lineRule="auto"/>
              <w:rPr>
                <w:b/>
              </w:rPr>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pPr>
            <w:r>
              <w:t>Шитье мягкой игрушки.  « Мышь».</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13.</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t>Шитье мягкой игрушки.  «Лягушка».</w:t>
            </w:r>
          </w:p>
          <w:p w:rsidR="009A1789" w:rsidRDefault="009A1789">
            <w:pPr>
              <w:spacing w:line="360"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14.</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t>Шитье мягкой игрушки  из перчатки. « Птица».</w:t>
            </w:r>
          </w:p>
          <w:p w:rsidR="009A1789" w:rsidRDefault="009A1789">
            <w:pPr>
              <w:spacing w:line="360"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15.</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t>Шитье мягкой игрушки   из рукавицы. « Собака».</w:t>
            </w:r>
          </w:p>
          <w:p w:rsidR="009A1789" w:rsidRDefault="009A1789">
            <w:pPr>
              <w:spacing w:line="360"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16.</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t>Изготовление аппликации. « Заяц».</w:t>
            </w:r>
          </w:p>
          <w:p w:rsidR="009A1789" w:rsidRDefault="009A1789">
            <w:pPr>
              <w:spacing w:line="360"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17.</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t>Пришивание пуговиц. « Слоненок».</w:t>
            </w:r>
          </w:p>
          <w:p w:rsidR="009A1789" w:rsidRDefault="009A1789">
            <w:pPr>
              <w:spacing w:line="360"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18.</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iCs/>
                <w:bdr w:val="none" w:sz="0" w:space="0" w:color="auto" w:frame="1"/>
              </w:rPr>
              <w:t>Работа с бумагой и бросовым материалом.</w:t>
            </w:r>
            <w:r>
              <w:t xml:space="preserve"> Изготовление  объемной аппликаций по образцу. « Летний букет». «Грибы».</w:t>
            </w:r>
          </w:p>
          <w:p w:rsidR="009A1789" w:rsidRDefault="009A1789">
            <w:pPr>
              <w:shd w:val="clear" w:color="auto" w:fill="FFFFFF"/>
              <w:spacing w:line="360" w:lineRule="auto"/>
              <w:textAlignment w:val="baseline"/>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19.</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iCs/>
                <w:bdr w:val="none" w:sz="0" w:space="0" w:color="auto" w:frame="1"/>
              </w:rPr>
              <w:t xml:space="preserve">Работа с бумагой и бросовым материалом. </w:t>
            </w:r>
            <w:r>
              <w:t xml:space="preserve">Разметка по шаблону. « Горшок с цветами» </w:t>
            </w:r>
          </w:p>
          <w:p w:rsidR="009A1789" w:rsidRDefault="009A1789">
            <w:pPr>
              <w:shd w:val="clear" w:color="auto" w:fill="FFFFFF"/>
              <w:spacing w:line="360" w:lineRule="auto"/>
              <w:textAlignment w:val="baseline"/>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20.</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iCs/>
                <w:bdr w:val="none" w:sz="0" w:space="0" w:color="auto" w:frame="1"/>
              </w:rPr>
              <w:t xml:space="preserve">Работа с бумагой и бросовым материалом. </w:t>
            </w:r>
            <w:r>
              <w:t xml:space="preserve">Моделирование на основе природных форм :  круг.  Изготовление игрушек из конуса. </w:t>
            </w:r>
          </w:p>
          <w:p w:rsidR="009A1789" w:rsidRDefault="009A1789">
            <w:pPr>
              <w:shd w:val="clear" w:color="auto" w:fill="FFFFFF"/>
              <w:spacing w:line="360" w:lineRule="auto"/>
              <w:textAlignment w:val="baseline"/>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21.</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iCs/>
                <w:bdr w:val="none" w:sz="0" w:space="0" w:color="auto" w:frame="1"/>
              </w:rPr>
              <w:t xml:space="preserve">Работа с бумагой и бросовым материалом. </w:t>
            </w:r>
            <w:r>
              <w:t>Сочетание различных видов бумаги и картона. « Гнездо», «Пугало».</w:t>
            </w:r>
          </w:p>
          <w:p w:rsidR="009A1789" w:rsidRDefault="009A1789">
            <w:pPr>
              <w:shd w:val="clear" w:color="auto" w:fill="FFFFFF"/>
              <w:spacing w:line="360" w:lineRule="auto"/>
              <w:textAlignment w:val="baseline"/>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22.</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iCs/>
                <w:bdr w:val="none" w:sz="0" w:space="0" w:color="auto" w:frame="1"/>
              </w:rPr>
              <w:t>Работа с бумагой и бросовым материалом.</w:t>
            </w:r>
            <w:r>
              <w:t xml:space="preserve"> «Овечка» из одноразового стаканчика </w:t>
            </w:r>
          </w:p>
          <w:p w:rsidR="009A1789" w:rsidRDefault="009A1789">
            <w:pPr>
              <w:shd w:val="clear" w:color="auto" w:fill="FFFFFF"/>
              <w:spacing w:line="360" w:lineRule="auto"/>
              <w:textAlignment w:val="baseline"/>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pPr>
            <w:r>
              <w:rPr>
                <w:iCs/>
                <w:bdr w:val="none" w:sz="0" w:space="0" w:color="auto" w:frame="1"/>
              </w:rPr>
              <w:t>Работа с бумагой и бросовым материалом.</w:t>
            </w:r>
            <w:r>
              <w:t xml:space="preserve"> Приемы складывания.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pPr>
            <w:r>
              <w:rPr>
                <w:iCs/>
                <w:bdr w:val="none" w:sz="0" w:space="0" w:color="auto" w:frame="1"/>
              </w:rPr>
              <w:t>Работа с бумагой и бросовым материалом.</w:t>
            </w:r>
            <w:r>
              <w:t xml:space="preserve"> Художественное конструирование на основе приемов симметричного вырезания « Подарочный букет»</w:t>
            </w:r>
          </w:p>
          <w:p w:rsidR="009A1789" w:rsidRDefault="009A1789">
            <w:pPr>
              <w:shd w:val="clear" w:color="auto" w:fill="FFFFFF"/>
              <w:spacing w:line="360" w:lineRule="auto"/>
              <w:textAlignment w:val="baseline"/>
            </w:pPr>
            <w:r>
              <w:rPr>
                <w:iCs/>
                <w:bdr w:val="none" w:sz="0" w:space="0" w:color="auto" w:frame="1"/>
              </w:rPr>
              <w:t xml:space="preserve"> </w:t>
            </w:r>
          </w:p>
        </w:tc>
        <w:tc>
          <w:tcPr>
            <w:tcW w:w="1665" w:type="dxa"/>
            <w:tcBorders>
              <w:top w:val="single" w:sz="4" w:space="0" w:color="000000"/>
              <w:left w:val="single" w:sz="4" w:space="0" w:color="000000"/>
              <w:bottom w:val="single" w:sz="4" w:space="0" w:color="000000"/>
              <w:right w:val="single" w:sz="4" w:space="0" w:color="000000"/>
            </w:tcBorders>
          </w:tcPr>
          <w:p w:rsidR="009A1789" w:rsidRDefault="009A1789">
            <w:pPr>
              <w:spacing w:line="360" w:lineRule="auto"/>
              <w:jc w:val="center"/>
            </w:pP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25.</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iCs/>
                <w:bdr w:val="none" w:sz="0" w:space="0" w:color="auto" w:frame="1"/>
              </w:rPr>
              <w:t xml:space="preserve">Работа с бумагой и бросовым материалом. </w:t>
            </w:r>
            <w:r>
              <w:t xml:space="preserve">Художественное конструирование на основе приемов симметричного вырезания </w:t>
            </w:r>
          </w:p>
          <w:p w:rsidR="009A1789" w:rsidRDefault="009A1789">
            <w:pPr>
              <w:shd w:val="clear" w:color="auto" w:fill="FFFFFF"/>
              <w:spacing w:line="360" w:lineRule="auto"/>
              <w:textAlignment w:val="baseline"/>
            </w:pPr>
            <w:r>
              <w:t>« Подарочный букет»</w:t>
            </w:r>
          </w:p>
          <w:p w:rsidR="009A1789" w:rsidRDefault="009A1789">
            <w:pPr>
              <w:shd w:val="clear" w:color="auto" w:fill="FFFFFF"/>
              <w:spacing w:line="360" w:lineRule="auto"/>
              <w:textAlignment w:val="baseline"/>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26.</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iCs/>
                <w:bdr w:val="none" w:sz="0" w:space="0" w:color="auto" w:frame="1"/>
              </w:rPr>
            </w:pPr>
            <w:r>
              <w:rPr>
                <w:b/>
                <w:i/>
                <w:iCs/>
                <w:bdr w:val="none" w:sz="0" w:space="0" w:color="auto" w:frame="1"/>
              </w:rPr>
              <w:t xml:space="preserve">Роспись по дереву. </w:t>
            </w:r>
            <w:r>
              <w:t>Знакомство, беседа, показ образцов, иллюстраций</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27.</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iCs/>
                <w:bdr w:val="none" w:sz="0" w:space="0" w:color="auto" w:frame="1"/>
              </w:rPr>
            </w:pPr>
            <w:r>
              <w:rPr>
                <w:b/>
                <w:i/>
                <w:iCs/>
                <w:bdr w:val="none" w:sz="0" w:space="0" w:color="auto" w:frame="1"/>
              </w:rPr>
              <w:t xml:space="preserve">Роспись по дереву. </w:t>
            </w:r>
            <w:r>
              <w:t>Подготовка к работе, полезные советы.</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28.</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iCs/>
                <w:bdr w:val="none" w:sz="0" w:space="0" w:color="auto" w:frame="1"/>
              </w:rPr>
            </w:pPr>
            <w:r>
              <w:rPr>
                <w:b/>
                <w:i/>
                <w:iCs/>
                <w:bdr w:val="none" w:sz="0" w:space="0" w:color="auto" w:frame="1"/>
              </w:rPr>
              <w:t xml:space="preserve">Роспись по дереву.  </w:t>
            </w:r>
            <w:r>
              <w:t>Подготовка к работе . Материалы и инструменты, пробное рисование набросков росписи на листе.</w:t>
            </w:r>
          </w:p>
        </w:tc>
        <w:tc>
          <w:tcPr>
            <w:tcW w:w="1665" w:type="dxa"/>
            <w:tcBorders>
              <w:top w:val="single" w:sz="4" w:space="0" w:color="000000"/>
              <w:left w:val="single" w:sz="4" w:space="0" w:color="000000"/>
              <w:bottom w:val="single" w:sz="4" w:space="0" w:color="000000"/>
              <w:right w:val="single" w:sz="4" w:space="0" w:color="000000"/>
            </w:tcBorders>
          </w:tcPr>
          <w:p w:rsidR="009A1789" w:rsidRDefault="009A1789">
            <w:pPr>
              <w:spacing w:line="360" w:lineRule="auto"/>
              <w:jc w:val="center"/>
            </w:pP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29.</w:t>
            </w:r>
          </w:p>
        </w:tc>
        <w:tc>
          <w:tcPr>
            <w:tcW w:w="6946" w:type="dxa"/>
            <w:tcBorders>
              <w:top w:val="single" w:sz="4" w:space="0" w:color="000000"/>
              <w:left w:val="single" w:sz="4" w:space="0" w:color="000000"/>
              <w:bottom w:val="single" w:sz="4" w:space="0" w:color="000000"/>
              <w:right w:val="single" w:sz="4" w:space="0" w:color="000000"/>
            </w:tcBorders>
          </w:tcPr>
          <w:p w:rsidR="009A1789" w:rsidRDefault="009A1789">
            <w:pPr>
              <w:shd w:val="clear" w:color="auto" w:fill="FFFFFF"/>
              <w:spacing w:line="360" w:lineRule="auto"/>
              <w:textAlignment w:val="baseline"/>
            </w:pPr>
            <w:r>
              <w:rPr>
                <w:b/>
                <w:i/>
                <w:iCs/>
                <w:bdr w:val="none" w:sz="0" w:space="0" w:color="auto" w:frame="1"/>
              </w:rPr>
              <w:t xml:space="preserve">Роспись по дереву. </w:t>
            </w:r>
            <w:r>
              <w:t>Подготовка к работе . Материалы и инструменты, пробное рисование набросков росписи на листе.</w:t>
            </w:r>
          </w:p>
          <w:p w:rsidR="009A1789" w:rsidRDefault="009A1789">
            <w:pPr>
              <w:shd w:val="clear" w:color="auto" w:fill="FFFFFF"/>
              <w:spacing w:line="360" w:lineRule="auto"/>
              <w:textAlignment w:val="baseline"/>
              <w:rPr>
                <w:iCs/>
                <w:bdr w:val="none" w:sz="0" w:space="0" w:color="auto" w:frame="1"/>
              </w:rPr>
            </w:pP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30.</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iCs/>
                <w:bdr w:val="none" w:sz="0" w:space="0" w:color="auto" w:frame="1"/>
              </w:rPr>
            </w:pPr>
            <w:r>
              <w:rPr>
                <w:b/>
                <w:i/>
                <w:iCs/>
                <w:bdr w:val="none" w:sz="0" w:space="0" w:color="auto" w:frame="1"/>
              </w:rPr>
              <w:t>Роспись по дереву.</w:t>
            </w:r>
            <w:r>
              <w:t xml:space="preserve"> Роспись по дереву (на разделочных досках) северной природы, достопримечательностей родного края.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31.</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iCs/>
                <w:bdr w:val="none" w:sz="0" w:space="0" w:color="auto" w:frame="1"/>
              </w:rPr>
            </w:pPr>
            <w:r>
              <w:rPr>
                <w:b/>
                <w:i/>
                <w:iCs/>
                <w:bdr w:val="none" w:sz="0" w:space="0" w:color="auto" w:frame="1"/>
              </w:rPr>
              <w:t>Роспись по дереву.</w:t>
            </w:r>
            <w:r>
              <w:t xml:space="preserve"> Роспись по дереву (на разделочных досках) северной природы, достопримечательностей родного края.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32.</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iCs/>
                <w:bdr w:val="none" w:sz="0" w:space="0" w:color="auto" w:frame="1"/>
              </w:rPr>
            </w:pPr>
            <w:r>
              <w:rPr>
                <w:b/>
                <w:i/>
                <w:iCs/>
                <w:bdr w:val="none" w:sz="0" w:space="0" w:color="auto" w:frame="1"/>
              </w:rPr>
              <w:t>Роспись по дереву.</w:t>
            </w:r>
            <w:r>
              <w:t xml:space="preserve"> Роспись по дереву (на разделочных досках) северной природы, достопримечательностей родного края.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33.</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iCs/>
                <w:bdr w:val="none" w:sz="0" w:space="0" w:color="auto" w:frame="1"/>
              </w:rPr>
            </w:pPr>
            <w:r>
              <w:rPr>
                <w:b/>
                <w:i/>
                <w:iCs/>
                <w:bdr w:val="none" w:sz="0" w:space="0" w:color="auto" w:frame="1"/>
              </w:rPr>
              <w:t>Роспись по дереву.</w:t>
            </w:r>
            <w:r>
              <w:t xml:space="preserve"> Роспись по дереву (на разделочных досках) северной природы, достопримечательностей родного края.</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r w:rsidR="009A1789" w:rsidTr="009A1789">
        <w:tc>
          <w:tcPr>
            <w:tcW w:w="959"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34.</w:t>
            </w:r>
          </w:p>
        </w:tc>
        <w:tc>
          <w:tcPr>
            <w:tcW w:w="6946" w:type="dxa"/>
            <w:tcBorders>
              <w:top w:val="single" w:sz="4" w:space="0" w:color="000000"/>
              <w:left w:val="single" w:sz="4" w:space="0" w:color="000000"/>
              <w:bottom w:val="single" w:sz="4" w:space="0" w:color="000000"/>
              <w:right w:val="single" w:sz="4" w:space="0" w:color="000000"/>
            </w:tcBorders>
            <w:hideMark/>
          </w:tcPr>
          <w:p w:rsidR="009A1789" w:rsidRDefault="009A1789">
            <w:pPr>
              <w:shd w:val="clear" w:color="auto" w:fill="FFFFFF"/>
              <w:spacing w:line="360" w:lineRule="auto"/>
              <w:textAlignment w:val="baseline"/>
              <w:rPr>
                <w:b/>
                <w:i/>
                <w:iCs/>
                <w:bdr w:val="none" w:sz="0" w:space="0" w:color="auto" w:frame="1"/>
              </w:rPr>
            </w:pPr>
            <w:r>
              <w:rPr>
                <w:b/>
                <w:i/>
                <w:iCs/>
                <w:bdr w:val="none" w:sz="0" w:space="0" w:color="auto" w:frame="1"/>
              </w:rPr>
              <w:t xml:space="preserve">Подведение итогов. </w:t>
            </w:r>
            <w:r>
              <w:rPr>
                <w:iCs/>
                <w:bdr w:val="none" w:sz="0" w:space="0" w:color="auto" w:frame="1"/>
              </w:rPr>
              <w:t>Выставка.</w:t>
            </w:r>
          </w:p>
        </w:tc>
        <w:tc>
          <w:tcPr>
            <w:tcW w:w="1665"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360" w:lineRule="auto"/>
              <w:jc w:val="center"/>
            </w:pPr>
            <w:r>
              <w:t>1</w:t>
            </w:r>
          </w:p>
        </w:tc>
      </w:tr>
    </w:tbl>
    <w:p w:rsidR="009A1789" w:rsidRDefault="009A1789" w:rsidP="009A1789">
      <w:pPr>
        <w:spacing w:line="360" w:lineRule="auto"/>
        <w:rPr>
          <w:b/>
        </w:rPr>
      </w:pPr>
      <w:r>
        <w:rPr>
          <w:b/>
        </w:rPr>
        <w:t>Планируемые УУД:</w:t>
      </w:r>
    </w:p>
    <w:p w:rsidR="009A1789" w:rsidRDefault="009A1789" w:rsidP="009A1789">
      <w:pPr>
        <w:spacing w:line="360" w:lineRule="auto"/>
      </w:pPr>
      <w:r>
        <w:t>Освоение детьми программы «Умелые ручки» направлено на достижение комплекса  результатов в соответствии с требованиями федерального государственного образовательного стандарта.</w:t>
      </w:r>
    </w:p>
    <w:p w:rsidR="009A1789" w:rsidRDefault="009A1789" w:rsidP="009A1789">
      <w:pPr>
        <w:spacing w:line="360" w:lineRule="auto"/>
        <w:rPr>
          <w:i/>
          <w:u w:val="single"/>
        </w:rPr>
      </w:pPr>
      <w:r>
        <w:rPr>
          <w:i/>
          <w:u w:val="single"/>
        </w:rPr>
        <w:t>В сфере личностных универсальных учебных действий у учащихся будут сформированы:</w:t>
      </w:r>
    </w:p>
    <w:p w:rsidR="009A1789" w:rsidRDefault="009A1789" w:rsidP="009A1789">
      <w:pPr>
        <w:pStyle w:val="15"/>
        <w:ind w:left="0" w:firstLine="0"/>
        <w:jc w:val="left"/>
        <w:rPr>
          <w:sz w:val="24"/>
          <w:szCs w:val="24"/>
        </w:rPr>
      </w:pPr>
      <w:r>
        <w:rPr>
          <w:sz w:val="24"/>
          <w:szCs w:val="24"/>
        </w:rPr>
        <w:t>-   учебно – познавательного интерес к декоративно – прикладному творчеству, как одному из видов изобразительного искусства;</w:t>
      </w:r>
    </w:p>
    <w:p w:rsidR="009A1789" w:rsidRDefault="009A1789" w:rsidP="009A1789">
      <w:pPr>
        <w:pStyle w:val="15"/>
        <w:ind w:left="0" w:firstLine="0"/>
        <w:jc w:val="left"/>
        <w:rPr>
          <w:sz w:val="24"/>
          <w:szCs w:val="24"/>
        </w:rPr>
      </w:pPr>
      <w:r>
        <w:rPr>
          <w:sz w:val="24"/>
          <w:szCs w:val="24"/>
        </w:rPr>
        <w:t xml:space="preserve">- чувство прекрасного и эстетические чувства на основе знакомства с мультикультурной картиной  современного мира; </w:t>
      </w:r>
    </w:p>
    <w:p w:rsidR="009A1789" w:rsidRDefault="009A1789" w:rsidP="009A1789">
      <w:pPr>
        <w:pStyle w:val="15"/>
        <w:ind w:left="0" w:firstLine="0"/>
        <w:jc w:val="left"/>
        <w:rPr>
          <w:sz w:val="24"/>
          <w:szCs w:val="24"/>
        </w:rPr>
      </w:pPr>
      <w:r>
        <w:rPr>
          <w:sz w:val="24"/>
          <w:szCs w:val="24"/>
        </w:rPr>
        <w:t>-  навык самостоятельной работы  и работы в группе при выполнении практических творческих работ;</w:t>
      </w:r>
    </w:p>
    <w:p w:rsidR="009A1789" w:rsidRDefault="009A1789" w:rsidP="009A1789">
      <w:pPr>
        <w:pStyle w:val="15"/>
        <w:ind w:left="0" w:firstLine="0"/>
        <w:jc w:val="left"/>
        <w:rPr>
          <w:sz w:val="24"/>
          <w:szCs w:val="24"/>
        </w:rPr>
      </w:pPr>
      <w:r>
        <w:rPr>
          <w:sz w:val="24"/>
          <w:szCs w:val="24"/>
        </w:rPr>
        <w:t>-  ориентации на понимание причин успеха в творческой деятельности;</w:t>
      </w:r>
    </w:p>
    <w:p w:rsidR="009A1789" w:rsidRDefault="009A1789" w:rsidP="009A1789">
      <w:pPr>
        <w:pStyle w:val="15"/>
        <w:ind w:left="0" w:firstLine="0"/>
        <w:jc w:val="left"/>
        <w:rPr>
          <w:sz w:val="24"/>
          <w:szCs w:val="24"/>
        </w:rPr>
      </w:pPr>
      <w:r>
        <w:rPr>
          <w:sz w:val="24"/>
          <w:szCs w:val="24"/>
        </w:rPr>
        <w:t xml:space="preserve">- способность к самооценке на основе критерия успешности деятельности; </w:t>
      </w:r>
    </w:p>
    <w:p w:rsidR="009A1789" w:rsidRDefault="009A1789" w:rsidP="009A1789">
      <w:pPr>
        <w:pStyle w:val="15"/>
        <w:ind w:left="0" w:firstLine="0"/>
        <w:jc w:val="left"/>
        <w:rPr>
          <w:sz w:val="24"/>
          <w:szCs w:val="24"/>
        </w:rPr>
      </w:pPr>
      <w:r>
        <w:rPr>
          <w:sz w:val="24"/>
          <w:szCs w:val="24"/>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A1789" w:rsidRDefault="009A1789" w:rsidP="009A1789">
      <w:pPr>
        <w:pStyle w:val="15"/>
        <w:ind w:left="0" w:firstLine="0"/>
        <w:jc w:val="left"/>
        <w:rPr>
          <w:sz w:val="24"/>
          <w:szCs w:val="24"/>
        </w:rPr>
      </w:pPr>
      <w:r>
        <w:rPr>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9A1789" w:rsidRDefault="009A1789" w:rsidP="009A1789">
      <w:pPr>
        <w:pStyle w:val="15"/>
        <w:ind w:left="0" w:firstLine="0"/>
        <w:jc w:val="left"/>
        <w:rPr>
          <w:sz w:val="24"/>
          <w:szCs w:val="24"/>
        </w:rPr>
      </w:pPr>
      <w:r>
        <w:rPr>
          <w:sz w:val="24"/>
          <w:szCs w:val="24"/>
        </w:rPr>
        <w:t>- осуществлять итоговый и пошаговый контроль в своей творческой деятельности;</w:t>
      </w:r>
    </w:p>
    <w:p w:rsidR="009A1789" w:rsidRDefault="009A1789" w:rsidP="009A1789">
      <w:pPr>
        <w:pStyle w:val="15"/>
        <w:ind w:left="0" w:firstLine="0"/>
        <w:jc w:val="left"/>
        <w:rPr>
          <w:sz w:val="24"/>
          <w:szCs w:val="24"/>
        </w:rPr>
      </w:pPr>
      <w:r>
        <w:rPr>
          <w:sz w:val="24"/>
          <w:szCs w:val="24"/>
        </w:rPr>
        <w:t>- адекватно воспринимать оценку своих работ окружающих;</w:t>
      </w:r>
    </w:p>
    <w:p w:rsidR="009A1789" w:rsidRDefault="009A1789" w:rsidP="009A1789">
      <w:pPr>
        <w:pStyle w:val="15"/>
        <w:ind w:left="0" w:firstLine="0"/>
        <w:jc w:val="left"/>
        <w:rPr>
          <w:sz w:val="24"/>
          <w:szCs w:val="24"/>
        </w:rPr>
      </w:pPr>
      <w:r>
        <w:rPr>
          <w:sz w:val="24"/>
          <w:szCs w:val="24"/>
        </w:rPr>
        <w:t>- вносить необходимые коррективы в действие после его завершения на основе оценки и характере сделанных ошибок.</w:t>
      </w:r>
    </w:p>
    <w:p w:rsidR="009A1789" w:rsidRDefault="009A1789" w:rsidP="009A1789">
      <w:pPr>
        <w:spacing w:line="360" w:lineRule="auto"/>
      </w:pPr>
      <w:r>
        <w:t>-отбирать и выстраивать оптимальную технологическую последовательность реализации собственного или предложенного замысла;</w:t>
      </w:r>
    </w:p>
    <w:p w:rsidR="009A1789" w:rsidRDefault="009A1789" w:rsidP="009A1789">
      <w:pPr>
        <w:spacing w:line="360" w:lineRule="auto"/>
      </w:pPr>
      <w:r>
        <w:t>- различать изученные виды декоративно – прикладного искусства, представлять их место и роль в жизни человека и общества;</w:t>
      </w:r>
    </w:p>
    <w:p w:rsidR="009A1789" w:rsidRDefault="009A1789" w:rsidP="009A1789">
      <w:pPr>
        <w:spacing w:line="360" w:lineRule="auto"/>
      </w:pPr>
      <w:r>
        <w:t>- приобретать и осуществлять практические навыки и умения в художественном творчестве;</w:t>
      </w:r>
    </w:p>
    <w:p w:rsidR="009A1789" w:rsidRDefault="009A1789" w:rsidP="009A1789">
      <w:pPr>
        <w:spacing w:line="360" w:lineRule="auto"/>
      </w:pPr>
      <w:r>
        <w:t>- осваивать особенности художественно – выразительных средств,  материалов и техник, применяемых в декоративно – прикладном творчестве.</w:t>
      </w:r>
    </w:p>
    <w:p w:rsidR="009A1789" w:rsidRDefault="009A1789" w:rsidP="009A1789">
      <w:pPr>
        <w:spacing w:line="360" w:lineRule="auto"/>
      </w:pPr>
      <w:r>
        <w:t>- развивать художественный вкус как способность чувствовать и воспринимать многообразие видов и жанров искусства;</w:t>
      </w:r>
    </w:p>
    <w:p w:rsidR="009A1789" w:rsidRDefault="009A1789" w:rsidP="009A1789">
      <w:pPr>
        <w:spacing w:line="360" w:lineRule="auto"/>
      </w:pPr>
      <w:r>
        <w:t>- художественно – образному, эстетическому типу мышления, формированию целостного восприятия мира;</w:t>
      </w:r>
    </w:p>
    <w:p w:rsidR="009A1789" w:rsidRDefault="009A1789" w:rsidP="009A1789">
      <w:pPr>
        <w:spacing w:line="360" w:lineRule="auto"/>
      </w:pPr>
      <w:r>
        <w:t>-  развивать  фантазию, воображения, художественную интуицию, память;</w:t>
      </w:r>
    </w:p>
    <w:p w:rsidR="009A1789" w:rsidRDefault="009A1789" w:rsidP="009A1789">
      <w:pPr>
        <w:spacing w:line="360" w:lineRule="auto"/>
      </w:pPr>
      <w: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9A1789" w:rsidRDefault="009A1789" w:rsidP="009A1789">
      <w:pPr>
        <w:spacing w:line="360" w:lineRule="auto"/>
      </w:pPr>
      <w:r>
        <w:t>-первоначальному опыту осуществления совместной продуктивной деятельности;</w:t>
      </w:r>
    </w:p>
    <w:p w:rsidR="009A1789" w:rsidRDefault="009A1789" w:rsidP="009A1789">
      <w:pPr>
        <w:spacing w:line="360" w:lineRule="auto"/>
      </w:pPr>
      <w:r>
        <w:t xml:space="preserve"> - сотрудничать и оказывать взаимопомощь, доброжелательно и уважительно строить свое общение со сверстниками и взрослыми</w:t>
      </w:r>
    </w:p>
    <w:p w:rsidR="009A1789" w:rsidRDefault="009A1789" w:rsidP="009A1789">
      <w:pPr>
        <w:spacing w:line="360" w:lineRule="auto"/>
      </w:pPr>
      <w:r>
        <w:t xml:space="preserve"> - формировать собственное мнение и позицию;</w:t>
      </w:r>
    </w:p>
    <w:p w:rsidR="009A1789" w:rsidRDefault="009A1789" w:rsidP="009A1789">
      <w:pPr>
        <w:spacing w:line="360" w:lineRule="auto"/>
      </w:pPr>
      <w: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9A1789" w:rsidRDefault="009A1789" w:rsidP="009A1789">
      <w:pPr>
        <w:spacing w:line="360" w:lineRule="auto"/>
      </w:pPr>
      <w:r>
        <w:rPr>
          <w:b/>
        </w:rPr>
        <w:t xml:space="preserve">                                                  Список литературы</w:t>
      </w:r>
    </w:p>
    <w:p w:rsidR="009A1789" w:rsidRDefault="009A1789" w:rsidP="009A1789">
      <w:pPr>
        <w:pStyle w:val="15"/>
        <w:numPr>
          <w:ilvl w:val="0"/>
          <w:numId w:val="82"/>
        </w:numPr>
        <w:rPr>
          <w:sz w:val="24"/>
          <w:szCs w:val="24"/>
        </w:rPr>
      </w:pPr>
      <w:r>
        <w:rPr>
          <w:sz w:val="24"/>
          <w:szCs w:val="24"/>
        </w:rPr>
        <w:t>Оценка достижения планируемых результатов в начальной школе. Система заданий. В 2 ч. Ч.1/ [М. Ю. Демидова, С. В. Иванов, О. А. Карабанова и др.; под ред. Г. С. Ковалевой, О. Б. Логиновой. – 2-е изд. – М.: Просвещение, 2010. – 215 с. – (Стандарты второго поколения).]</w:t>
      </w:r>
    </w:p>
    <w:p w:rsidR="009A1789" w:rsidRDefault="009A1789" w:rsidP="009A1789">
      <w:pPr>
        <w:pStyle w:val="15"/>
        <w:numPr>
          <w:ilvl w:val="0"/>
          <w:numId w:val="82"/>
        </w:numPr>
        <w:rPr>
          <w:sz w:val="24"/>
          <w:szCs w:val="24"/>
        </w:rPr>
      </w:pPr>
      <w:r>
        <w:rPr>
          <w:sz w:val="24"/>
          <w:szCs w:val="24"/>
        </w:rPr>
        <w:t>Примерные программы внеурочной деятельности. Начальное и основное образование/[В. А. Горский, А. А. Тимофеев, Д. В. Смирнов и др.]; под ред. В. А. Горского. – М.: Просвещение, 2010.-111с. – (Стандарты второго поколения).</w:t>
      </w:r>
    </w:p>
    <w:p w:rsidR="009A1789" w:rsidRDefault="009A1789" w:rsidP="009A1789">
      <w:pPr>
        <w:pStyle w:val="15"/>
        <w:numPr>
          <w:ilvl w:val="0"/>
          <w:numId w:val="82"/>
        </w:numPr>
        <w:rPr>
          <w:sz w:val="24"/>
          <w:szCs w:val="24"/>
        </w:rPr>
      </w:pPr>
      <w:r>
        <w:rPr>
          <w:sz w:val="24"/>
          <w:szCs w:val="24"/>
        </w:rPr>
        <w:t>Астраханцева, С. В. Методические основы преподавания декоративно – прикладного творчества: учебно – методическое пособие/С. В. Астраханцева, В. Ю. Рукавица, А. В. Шушпанова; Под науч. ред. С. В. Астраханцевой. – Ростов р/Д: Феникс, 2006. – 347 с.: ил. – (Высшее образование).</w:t>
      </w:r>
    </w:p>
    <w:p w:rsidR="009A1789" w:rsidRDefault="009A1789" w:rsidP="009A1789">
      <w:pPr>
        <w:pStyle w:val="15"/>
        <w:numPr>
          <w:ilvl w:val="0"/>
          <w:numId w:val="82"/>
        </w:numPr>
        <w:rPr>
          <w:sz w:val="24"/>
          <w:szCs w:val="24"/>
        </w:rPr>
      </w:pPr>
      <w:r>
        <w:rPr>
          <w:sz w:val="24"/>
          <w:szCs w:val="24"/>
        </w:rPr>
        <w:t>Быстрицкая А. И. Бумажная филигрань.-М.: АЙРИС-пресс, 2012</w:t>
      </w:r>
    </w:p>
    <w:p w:rsidR="009A1789" w:rsidRDefault="009A1789" w:rsidP="009A1789">
      <w:pPr>
        <w:pStyle w:val="15"/>
        <w:numPr>
          <w:ilvl w:val="0"/>
          <w:numId w:val="82"/>
        </w:numPr>
        <w:rPr>
          <w:sz w:val="24"/>
          <w:szCs w:val="24"/>
        </w:rPr>
      </w:pPr>
      <w:r>
        <w:rPr>
          <w:sz w:val="24"/>
          <w:szCs w:val="24"/>
        </w:rPr>
        <w:t>Блонский, П.П. Психология младшего школьника. / П. П. Блонский.,  Воронеж: НПО «Модек», 1997.</w:t>
      </w:r>
    </w:p>
    <w:p w:rsidR="009A1789" w:rsidRDefault="009A1789" w:rsidP="009A1789">
      <w:pPr>
        <w:pStyle w:val="15"/>
        <w:numPr>
          <w:ilvl w:val="0"/>
          <w:numId w:val="82"/>
        </w:numPr>
        <w:rPr>
          <w:sz w:val="24"/>
          <w:szCs w:val="24"/>
        </w:rPr>
      </w:pPr>
      <w:r>
        <w:rPr>
          <w:sz w:val="24"/>
          <w:szCs w:val="24"/>
        </w:rPr>
        <w:t>Васина Н.С.Бумажные цветы.М.: АЙРИС-пресс 2012.</w:t>
      </w:r>
    </w:p>
    <w:p w:rsidR="009A1789" w:rsidRDefault="009A1789" w:rsidP="009A1789">
      <w:pPr>
        <w:pStyle w:val="15"/>
        <w:numPr>
          <w:ilvl w:val="0"/>
          <w:numId w:val="82"/>
        </w:numPr>
        <w:rPr>
          <w:sz w:val="24"/>
          <w:szCs w:val="24"/>
        </w:rPr>
      </w:pPr>
      <w:r>
        <w:rPr>
          <w:sz w:val="24"/>
          <w:szCs w:val="24"/>
        </w:rPr>
        <w:t>Васина Н.С. Волшебный картон.М.: АЙРИС-пресс 2013.</w:t>
      </w:r>
    </w:p>
    <w:p w:rsidR="009A1789" w:rsidRDefault="009A1789" w:rsidP="004961B2">
      <w:pPr>
        <w:pStyle w:val="a"/>
      </w:pPr>
      <w:r>
        <w:t>Григорьев, Е. И. «Современные технологии социально  -  культурной деятельности» / Е. И. Григорьев.,  Тамбов, 2004</w:t>
      </w:r>
    </w:p>
    <w:p w:rsidR="009A1789" w:rsidRDefault="009A1789" w:rsidP="004961B2">
      <w:pPr>
        <w:pStyle w:val="a"/>
      </w:pPr>
      <w:r>
        <w:t>Долженко Г.И. 100 поделок из бумаги. Ярославль Академия  развития, 2006.</w:t>
      </w:r>
    </w:p>
    <w:p w:rsidR="009A1789" w:rsidRDefault="009A1789" w:rsidP="004961B2">
      <w:pPr>
        <w:pStyle w:val="a"/>
      </w:pPr>
      <w:r>
        <w:t xml:space="preserve">Немешаева Е. А.  Ладошки. М.:  АЙРИС-пресс. 2011. </w:t>
      </w:r>
    </w:p>
    <w:p w:rsidR="009A1789" w:rsidRDefault="009A1789" w:rsidP="009A1789">
      <w:pPr>
        <w:pStyle w:val="15"/>
        <w:numPr>
          <w:ilvl w:val="0"/>
          <w:numId w:val="82"/>
        </w:numPr>
        <w:rPr>
          <w:sz w:val="24"/>
          <w:szCs w:val="24"/>
        </w:rPr>
      </w:pPr>
      <w:r>
        <w:rPr>
          <w:sz w:val="24"/>
          <w:szCs w:val="24"/>
        </w:rPr>
        <w:t>Перевертень, Г. И. Самоделки из разных материалов: Кн.для учителя нач. классов по внеклассной работе. – М.: Просвещение, 1985. – 112с.</w:t>
      </w:r>
    </w:p>
    <w:p w:rsidR="009A1789" w:rsidRDefault="009A1789" w:rsidP="009A1789">
      <w:pPr>
        <w:pStyle w:val="15"/>
        <w:numPr>
          <w:ilvl w:val="0"/>
          <w:numId w:val="82"/>
        </w:numPr>
        <w:rPr>
          <w:sz w:val="24"/>
          <w:szCs w:val="24"/>
        </w:rPr>
      </w:pPr>
      <w:r>
        <w:rPr>
          <w:sz w:val="24"/>
          <w:szCs w:val="24"/>
        </w:rPr>
        <w:t>Румянцева Е.А.. Простые подедки из пластилина.М.: АЙРИС-пресс 2012.</w:t>
      </w:r>
    </w:p>
    <w:p w:rsidR="009A1789" w:rsidRDefault="009A1789" w:rsidP="004961B2">
      <w:pPr>
        <w:pStyle w:val="a"/>
      </w:pPr>
      <w:r>
        <w:t>Сафонова Е. Ю.  Вместе с детьми -  по ступенькам творческого роста [Текст] / Е. Ю. Сафонова // Дополнительное образование. – 2004. - №7. – С. 36-49.</w:t>
      </w:r>
    </w:p>
    <w:p w:rsidR="009A1789" w:rsidRDefault="009A1789" w:rsidP="009A1789">
      <w:pPr>
        <w:pStyle w:val="15"/>
        <w:numPr>
          <w:ilvl w:val="0"/>
          <w:numId w:val="82"/>
        </w:numPr>
        <w:rPr>
          <w:sz w:val="24"/>
          <w:szCs w:val="24"/>
        </w:rPr>
      </w:pPr>
      <w:r>
        <w:rPr>
          <w:sz w:val="24"/>
          <w:szCs w:val="24"/>
        </w:rPr>
        <w:t>Сержантова Т.Б. 366 моделей оригами М.: АЙРИС-пресс 2013.</w:t>
      </w:r>
    </w:p>
    <w:p w:rsidR="009A1789" w:rsidRDefault="009A1789" w:rsidP="009A1789">
      <w:pPr>
        <w:pStyle w:val="15"/>
        <w:numPr>
          <w:ilvl w:val="0"/>
          <w:numId w:val="82"/>
        </w:numPr>
        <w:rPr>
          <w:sz w:val="24"/>
          <w:szCs w:val="24"/>
        </w:rPr>
      </w:pPr>
      <w:r>
        <w:rPr>
          <w:sz w:val="24"/>
          <w:szCs w:val="24"/>
        </w:rPr>
        <w:t>Уткин, П. И. Королева, Н. С. Народные художественные промыслы: Учеб. Для проф. учеб. Заведений. – М.: Высш. шк., 1992. – 159с.</w:t>
      </w:r>
    </w:p>
    <w:p w:rsidR="009A1789" w:rsidRDefault="009A1789" w:rsidP="004961B2">
      <w:pPr>
        <w:pStyle w:val="a"/>
        <w:rPr>
          <w:i/>
          <w:iCs/>
          <w:bdr w:val="none" w:sz="0" w:space="0" w:color="auto" w:frame="1"/>
        </w:rPr>
      </w:pPr>
      <w:r>
        <w:t>Фомина, А. Б. Клубы по интересам и их роль в воспитании детей [Текст]  / А. Б. Фомина // Дополнительное образование. – 2004. - №7. – С.9-14</w:t>
      </w:r>
    </w:p>
    <w:p w:rsidR="009A1789" w:rsidRDefault="009A1789" w:rsidP="009A1789">
      <w:pPr>
        <w:jc w:val="both"/>
        <w:rPr>
          <w:b/>
        </w:rPr>
      </w:pPr>
    </w:p>
    <w:p w:rsidR="009A1789" w:rsidRDefault="009A1789" w:rsidP="009A1789">
      <w:pPr>
        <w:jc w:val="both"/>
        <w:rPr>
          <w:lang w:eastAsia="ar-SA"/>
        </w:rPr>
      </w:pPr>
    </w:p>
    <w:p w:rsidR="009A1789" w:rsidRDefault="009A1789" w:rsidP="009A1789"/>
    <w:p w:rsidR="009A1789" w:rsidRDefault="009A1789" w:rsidP="009A1789">
      <w:pPr>
        <w:pStyle w:val="af9"/>
        <w:spacing w:line="360" w:lineRule="auto"/>
        <w:ind w:firstLine="709"/>
        <w:rPr>
          <w:rFonts w:ascii="Times New Roman" w:hAnsi="Times New Roman"/>
          <w:color w:val="FF0000"/>
          <w:sz w:val="28"/>
          <w:szCs w:val="28"/>
        </w:rPr>
      </w:pPr>
      <w:r>
        <w:rPr>
          <w:rFonts w:ascii="Times New Roman" w:hAnsi="Times New Roman"/>
          <w:color w:val="FF0000"/>
          <w:sz w:val="28"/>
          <w:szCs w:val="28"/>
        </w:rPr>
        <w:t>.</w:t>
      </w:r>
    </w:p>
    <w:p w:rsidR="009A1789" w:rsidRDefault="009A1789" w:rsidP="009A1789">
      <w:pPr>
        <w:ind w:firstLine="709"/>
        <w:rPr>
          <w:color w:val="FF0000"/>
        </w:rPr>
      </w:pPr>
    </w:p>
    <w:p w:rsidR="009A1789" w:rsidRDefault="009A1789" w:rsidP="009A1789">
      <w:pPr>
        <w:pStyle w:val="3"/>
        <w:spacing w:before="0" w:after="0" w:line="360" w:lineRule="auto"/>
        <w:ind w:firstLine="709"/>
        <w:rPr>
          <w:color w:val="000000" w:themeColor="text1"/>
        </w:rPr>
      </w:pPr>
      <w:bookmarkStart w:id="185" w:name="_Toc414553283"/>
      <w:r>
        <w:rPr>
          <w:color w:val="000000" w:themeColor="text1"/>
        </w:rPr>
        <w:t>3.2.1. Примерный календарный учебный график</w:t>
      </w:r>
      <w:bookmarkEnd w:id="185"/>
    </w:p>
    <w:p w:rsidR="009A1789" w:rsidRDefault="009A1789" w:rsidP="009A1789">
      <w:pPr>
        <w:widowControl w:val="0"/>
        <w:spacing w:line="360" w:lineRule="auto"/>
        <w:ind w:firstLine="709"/>
        <w:jc w:val="both"/>
        <w:rPr>
          <w:color w:val="000000" w:themeColor="text1"/>
          <w:sz w:val="28"/>
          <w:szCs w:val="28"/>
        </w:rPr>
      </w:pPr>
      <w:r>
        <w:rPr>
          <w:color w:val="000000" w:themeColor="text1"/>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9A1789" w:rsidRDefault="009A1789" w:rsidP="009A1789">
      <w:pPr>
        <w:widowControl w:val="0"/>
        <w:spacing w:line="360" w:lineRule="auto"/>
        <w:ind w:firstLine="709"/>
        <w:jc w:val="both"/>
        <w:rPr>
          <w:color w:val="000000" w:themeColor="text1"/>
          <w:sz w:val="28"/>
          <w:szCs w:val="28"/>
        </w:rPr>
      </w:pPr>
      <w:r>
        <w:rPr>
          <w:color w:val="000000" w:themeColor="text1"/>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9A1789" w:rsidRDefault="009A1789" w:rsidP="009A1789">
      <w:pPr>
        <w:pStyle w:val="af9"/>
        <w:spacing w:line="360" w:lineRule="auto"/>
        <w:ind w:firstLine="709"/>
        <w:rPr>
          <w:rFonts w:ascii="Times New Roman" w:hAnsi="Times New Roman"/>
          <w:color w:val="000000" w:themeColor="text1"/>
          <w:sz w:val="28"/>
          <w:szCs w:val="28"/>
        </w:rPr>
      </w:pPr>
    </w:p>
    <w:p w:rsidR="009A1789" w:rsidRDefault="009A1789" w:rsidP="004961B2">
      <w:pPr>
        <w:pStyle w:val="a"/>
      </w:pPr>
      <w:bookmarkStart w:id="186" w:name="_Toc294246114"/>
      <w:bookmarkStart w:id="187" w:name="_Toc288410705"/>
      <w:bookmarkStart w:id="188" w:name="_Toc288410576"/>
      <w:bookmarkStart w:id="189" w:name="_Toc288394109"/>
      <w:r>
        <w:t>Система условий реализации  основной образовательной программы</w:t>
      </w:r>
      <w:bookmarkEnd w:id="186"/>
      <w:bookmarkEnd w:id="187"/>
      <w:bookmarkEnd w:id="188"/>
      <w:bookmarkEnd w:id="189"/>
    </w:p>
    <w:p w:rsidR="009A1789" w:rsidRDefault="009A1789" w:rsidP="009A1789">
      <w:pPr>
        <w:pStyle w:val="af9"/>
        <w:spacing w:line="360" w:lineRule="auto"/>
        <w:ind w:firstLine="709"/>
        <w:rPr>
          <w:rFonts w:ascii="Times New Roman" w:eastAsia="Times New Roman" w:hAnsi="Times New Roman"/>
          <w:color w:val="000000" w:themeColor="text1"/>
          <w:spacing w:val="-2"/>
          <w:sz w:val="28"/>
          <w:szCs w:val="28"/>
          <w:lang w:eastAsia="ru-RU"/>
        </w:rPr>
      </w:pPr>
      <w:r>
        <w:rPr>
          <w:rFonts w:ascii="Times New Roman" w:hAnsi="Times New Roman"/>
          <w:color w:val="000000" w:themeColor="text1"/>
          <w:spacing w:val="-2"/>
          <w:sz w:val="28"/>
          <w:szCs w:val="28"/>
        </w:rPr>
        <w:t>Интегративным результатом выполнения требований к ус</w:t>
      </w:r>
      <w:r>
        <w:rPr>
          <w:rFonts w:ascii="Times New Roman" w:hAnsi="Times New Roman"/>
          <w:color w:val="000000" w:themeColor="text1"/>
          <w:spacing w:val="2"/>
          <w:sz w:val="28"/>
          <w:szCs w:val="28"/>
        </w:rPr>
        <w:t xml:space="preserve">ловиям реализации основной образовательной программы </w:t>
      </w:r>
      <w:r>
        <w:rPr>
          <w:rFonts w:ascii="Times New Roman" w:hAnsi="Times New Roman"/>
          <w:color w:val="000000" w:themeColor="text1"/>
          <w:sz w:val="28"/>
          <w:szCs w:val="28"/>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Pr>
          <w:rFonts w:ascii="Times New Roman" w:hAnsi="Times New Roman"/>
          <w:color w:val="000000" w:themeColor="text1"/>
          <w:spacing w:val="2"/>
          <w:sz w:val="28"/>
          <w:szCs w:val="28"/>
        </w:rPr>
        <w:t xml:space="preserve">адекватной задачам достижения личностного, социального, </w:t>
      </w:r>
      <w:r>
        <w:rPr>
          <w:rFonts w:ascii="Times New Roman" w:hAnsi="Times New Roman"/>
          <w:color w:val="000000" w:themeColor="text1"/>
          <w:sz w:val="28"/>
          <w:szCs w:val="28"/>
        </w:rPr>
        <w:t>познавательного (интеллектуального), коммуникативного, эс</w:t>
      </w:r>
      <w:r>
        <w:rPr>
          <w:rFonts w:ascii="Times New Roman" w:hAnsi="Times New Roman"/>
          <w:color w:val="000000" w:themeColor="text1"/>
          <w:spacing w:val="-2"/>
          <w:sz w:val="28"/>
          <w:szCs w:val="28"/>
        </w:rPr>
        <w:t>тетического, физического, трудового развития обучающихся.</w:t>
      </w:r>
    </w:p>
    <w:p w:rsidR="009A1789" w:rsidRDefault="009A1789" w:rsidP="009A1789">
      <w:pPr>
        <w:pStyle w:val="af9"/>
        <w:spacing w:line="360" w:lineRule="auto"/>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Созданные в образовательной организции, реализующей </w:t>
      </w:r>
      <w:r>
        <w:rPr>
          <w:rFonts w:ascii="Times New Roman" w:hAnsi="Times New Roman"/>
          <w:color w:val="000000" w:themeColor="text1"/>
          <w:spacing w:val="-2"/>
          <w:sz w:val="28"/>
          <w:szCs w:val="28"/>
        </w:rPr>
        <w:t>основную образовательную программу начального общего об</w:t>
      </w:r>
      <w:r>
        <w:rPr>
          <w:rFonts w:ascii="Times New Roman" w:hAnsi="Times New Roman"/>
          <w:color w:val="000000" w:themeColor="text1"/>
          <w:sz w:val="28"/>
          <w:szCs w:val="28"/>
        </w:rPr>
        <w:t>разования, условия должны:</w:t>
      </w:r>
    </w:p>
    <w:p w:rsidR="009A1789" w:rsidRDefault="009A1789" w:rsidP="009A1789">
      <w:pPr>
        <w:pStyle w:val="21"/>
        <w:ind w:firstLine="709"/>
        <w:rPr>
          <w:color w:val="000000" w:themeColor="text1"/>
        </w:rPr>
      </w:pPr>
      <w:r>
        <w:rPr>
          <w:color w:val="000000" w:themeColor="text1"/>
        </w:rPr>
        <w:t>соответствовать требованиям ФГОС НОО;</w:t>
      </w:r>
    </w:p>
    <w:p w:rsidR="009A1789" w:rsidRDefault="009A1789" w:rsidP="009A1789">
      <w:pPr>
        <w:pStyle w:val="21"/>
        <w:ind w:firstLine="709"/>
        <w:rPr>
          <w:color w:val="000000" w:themeColor="text1"/>
        </w:rPr>
      </w:pPr>
      <w:r>
        <w:rPr>
          <w:color w:val="000000" w:themeColor="text1"/>
          <w:spacing w:val="2"/>
        </w:rPr>
        <w:t xml:space="preserve">гарантировать сохранность и укрепление физического, </w:t>
      </w:r>
      <w:r>
        <w:rPr>
          <w:color w:val="000000" w:themeColor="text1"/>
        </w:rPr>
        <w:t xml:space="preserve">психологического и социального здоровья обучающихся; </w:t>
      </w:r>
    </w:p>
    <w:p w:rsidR="009A1789" w:rsidRDefault="009A1789" w:rsidP="009A1789">
      <w:pPr>
        <w:pStyle w:val="21"/>
        <w:ind w:firstLine="709"/>
        <w:rPr>
          <w:color w:val="000000" w:themeColor="text1"/>
        </w:rPr>
      </w:pPr>
      <w:r>
        <w:rPr>
          <w:color w:val="000000" w:themeColor="text1"/>
          <w:spacing w:val="-2"/>
        </w:rPr>
        <w:t>обеспечивать реализацию основной образовательной про</w:t>
      </w:r>
      <w:r>
        <w:rPr>
          <w:color w:val="000000" w:themeColor="text1"/>
          <w:spacing w:val="-2"/>
        </w:rPr>
        <w:softHyphen/>
      </w:r>
      <w:r>
        <w:rPr>
          <w:color w:val="000000" w:themeColor="text1"/>
          <w:spacing w:val="-2"/>
        </w:rPr>
        <w:br/>
      </w:r>
      <w:r>
        <w:rPr>
          <w:color w:val="000000" w:themeColor="text1"/>
        </w:rPr>
        <w:t>граммы организации, осуществляющей образовательную деятельность и достижение планируемых результатов её освоения;</w:t>
      </w:r>
    </w:p>
    <w:p w:rsidR="009A1789" w:rsidRDefault="009A1789" w:rsidP="009A1789">
      <w:pPr>
        <w:pStyle w:val="21"/>
        <w:ind w:firstLine="709"/>
        <w:rPr>
          <w:color w:val="000000" w:themeColor="text1"/>
        </w:rPr>
      </w:pPr>
      <w:r>
        <w:rPr>
          <w:color w:val="000000" w:themeColor="text1"/>
          <w:spacing w:val="-2"/>
        </w:rPr>
        <w:t xml:space="preserve">учитывать особенности организации, осуществляющей образовательную деятельность, </w:t>
      </w:r>
      <w:r>
        <w:rPr>
          <w:color w:val="000000" w:themeColor="text1"/>
        </w:rPr>
        <w:t xml:space="preserve">ее </w:t>
      </w:r>
      <w:r>
        <w:rPr>
          <w:color w:val="000000" w:themeColor="text1"/>
          <w:spacing w:val="2"/>
        </w:rPr>
        <w:t xml:space="preserve">организационную структуру, запросы участников </w:t>
      </w:r>
      <w:r>
        <w:rPr>
          <w:color w:val="000000" w:themeColor="text1"/>
          <w:szCs w:val="28"/>
        </w:rPr>
        <w:t>образовательных отношений</w:t>
      </w:r>
      <w:r>
        <w:rPr>
          <w:color w:val="000000" w:themeColor="text1"/>
        </w:rPr>
        <w:t>;</w:t>
      </w:r>
    </w:p>
    <w:p w:rsidR="009A1789" w:rsidRDefault="009A1789" w:rsidP="009A1789">
      <w:pPr>
        <w:pStyle w:val="21"/>
        <w:ind w:firstLine="709"/>
        <w:rPr>
          <w:color w:val="000000" w:themeColor="text1"/>
        </w:rPr>
      </w:pPr>
      <w:r>
        <w:rPr>
          <w:color w:val="000000" w:themeColor="text1"/>
          <w:spacing w:val="2"/>
        </w:rPr>
        <w:t>представлять возможность взаимодействия с социаль</w:t>
      </w:r>
      <w:r>
        <w:rPr>
          <w:color w:val="000000" w:themeColor="text1"/>
        </w:rPr>
        <w:t>ными партнёрами, использования ресурсов социума.</w:t>
      </w:r>
    </w:p>
    <w:p w:rsidR="009A1789" w:rsidRDefault="009A1789" w:rsidP="009A1789">
      <w:pPr>
        <w:pStyle w:val="21"/>
        <w:numPr>
          <w:ilvl w:val="0"/>
          <w:numId w:val="0"/>
        </w:numPr>
        <w:ind w:firstLine="709"/>
        <w:rPr>
          <w:color w:val="000000" w:themeColor="text1"/>
        </w:rPr>
      </w:pPr>
      <w:r>
        <w:rPr>
          <w:color w:val="000000" w:themeColor="text1"/>
          <w:spacing w:val="-2"/>
        </w:rPr>
        <w:t>Раздел основной образовательной программы организации, осуществляющей образовательную деятельность, характеризующий систему условий,</w:t>
      </w:r>
      <w:r>
        <w:rPr>
          <w:color w:val="000000" w:themeColor="text1"/>
        </w:rPr>
        <w:t xml:space="preserve"> должен содержать:</w:t>
      </w:r>
    </w:p>
    <w:p w:rsidR="009A1789" w:rsidRDefault="009A1789" w:rsidP="009A1789">
      <w:pPr>
        <w:pStyle w:val="21"/>
        <w:ind w:firstLine="709"/>
        <w:rPr>
          <w:color w:val="000000" w:themeColor="text1"/>
        </w:rPr>
      </w:pPr>
      <w:r>
        <w:rPr>
          <w:color w:val="000000" w:themeColor="text1"/>
          <w:spacing w:val="2"/>
        </w:rPr>
        <w:t>описание кадровых, психолого</w:t>
      </w:r>
      <w:r>
        <w:rPr>
          <w:color w:val="000000" w:themeColor="text1"/>
          <w:spacing w:val="2"/>
        </w:rPr>
        <w:softHyphen/>
        <w:t>педагогических, финан</w:t>
      </w:r>
      <w:r>
        <w:rPr>
          <w:color w:val="000000" w:themeColor="text1"/>
        </w:rPr>
        <w:t>совых, материально</w:t>
      </w:r>
      <w:r>
        <w:rPr>
          <w:color w:val="000000" w:themeColor="text1"/>
        </w:rPr>
        <w:softHyphen/>
        <w:t>технических, информационно</w:t>
      </w:r>
      <w:r>
        <w:rPr>
          <w:color w:val="000000" w:themeColor="text1"/>
        </w:rPr>
        <w:softHyphen/>
        <w:t>методических условий и ресурсов;</w:t>
      </w:r>
    </w:p>
    <w:p w:rsidR="009A1789" w:rsidRDefault="009A1789" w:rsidP="009A1789">
      <w:pPr>
        <w:pStyle w:val="21"/>
        <w:ind w:firstLine="709"/>
        <w:rPr>
          <w:color w:val="000000" w:themeColor="text1"/>
        </w:rPr>
      </w:pPr>
      <w:r>
        <w:rPr>
          <w:color w:val="000000" w:themeColor="text1"/>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9A1789" w:rsidRDefault="009A1789" w:rsidP="009A1789">
      <w:pPr>
        <w:pStyle w:val="21"/>
        <w:ind w:firstLine="709"/>
        <w:rPr>
          <w:color w:val="000000" w:themeColor="text1"/>
        </w:rPr>
      </w:pPr>
      <w:r>
        <w:rPr>
          <w:color w:val="000000" w:themeColor="text1"/>
          <w:spacing w:val="2"/>
        </w:rPr>
        <w:t xml:space="preserve">механизмы достижения целевых ориентиров в системе </w:t>
      </w:r>
      <w:r>
        <w:rPr>
          <w:color w:val="000000" w:themeColor="text1"/>
        </w:rPr>
        <w:t>условий;</w:t>
      </w:r>
    </w:p>
    <w:p w:rsidR="009A1789" w:rsidRDefault="009A1789" w:rsidP="009A1789">
      <w:pPr>
        <w:pStyle w:val="21"/>
        <w:ind w:firstLine="709"/>
        <w:rPr>
          <w:color w:val="000000" w:themeColor="text1"/>
        </w:rPr>
      </w:pPr>
      <w:r>
        <w:rPr>
          <w:color w:val="000000" w:themeColor="text1"/>
        </w:rPr>
        <w:t>сетевой график (дорожную карту) по формированию необходимой системы условий;</w:t>
      </w:r>
    </w:p>
    <w:p w:rsidR="009A1789" w:rsidRDefault="009A1789" w:rsidP="009A1789">
      <w:pPr>
        <w:pStyle w:val="21"/>
        <w:ind w:firstLine="709"/>
        <w:rPr>
          <w:color w:val="000000" w:themeColor="text1"/>
        </w:rPr>
      </w:pPr>
      <w:r>
        <w:rPr>
          <w:color w:val="000000" w:themeColor="text1"/>
        </w:rPr>
        <w:t>контроль за состоянием системы условий.</w:t>
      </w:r>
    </w:p>
    <w:p w:rsidR="009A1789" w:rsidRDefault="009A1789" w:rsidP="009A1789">
      <w:pPr>
        <w:pStyle w:val="af9"/>
        <w:spacing w:line="360" w:lineRule="auto"/>
        <w:ind w:firstLine="709"/>
        <w:rPr>
          <w:rFonts w:ascii="Times New Roman" w:hAnsi="Times New Roman"/>
          <w:color w:val="000000" w:themeColor="text1"/>
          <w:sz w:val="28"/>
          <w:szCs w:val="28"/>
        </w:rPr>
      </w:pPr>
      <w:r>
        <w:rPr>
          <w:rFonts w:ascii="Times New Roman" w:hAnsi="Times New Roman"/>
          <w:color w:val="000000" w:themeColor="text1"/>
          <w:sz w:val="28"/>
          <w:szCs w:val="28"/>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w:t>
      </w:r>
      <w:r>
        <w:rPr>
          <w:rFonts w:ascii="Times New Roman" w:hAnsi="Times New Roman"/>
          <w:color w:val="000000" w:themeColor="text1"/>
          <w:sz w:val="28"/>
          <w:szCs w:val="28"/>
        </w:rPr>
        <w:softHyphen/>
        <w:t>обобщающей и прогностической работы, включающей:</w:t>
      </w:r>
    </w:p>
    <w:p w:rsidR="009A1789" w:rsidRDefault="009A1789" w:rsidP="009A1789">
      <w:pPr>
        <w:pStyle w:val="21"/>
        <w:ind w:firstLine="709"/>
        <w:rPr>
          <w:color w:val="000000" w:themeColor="text1"/>
        </w:rPr>
      </w:pPr>
      <w:r>
        <w:rPr>
          <w:color w:val="000000" w:themeColor="text1"/>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A1789" w:rsidRDefault="009A1789" w:rsidP="009A1789">
      <w:pPr>
        <w:pStyle w:val="21"/>
        <w:ind w:firstLine="709"/>
        <w:rPr>
          <w:color w:val="000000" w:themeColor="text1"/>
        </w:rPr>
      </w:pPr>
      <w:r>
        <w:rPr>
          <w:color w:val="000000" w:themeColor="text1"/>
          <w:spacing w:val="-2"/>
        </w:rPr>
        <w:t>установление степени их соответствия требованиям Стан</w:t>
      </w:r>
      <w:r>
        <w:rPr>
          <w:color w:val="000000" w:themeColor="text1"/>
          <w:spacing w:val="2"/>
        </w:rPr>
        <w:t>дарта, а также целям и задачам основной образовательной программы организации, осуществляющей образовательную деятельность, сформированным</w:t>
      </w:r>
      <w:r>
        <w:rPr>
          <w:color w:val="000000" w:themeColor="text1"/>
          <w:spacing w:val="-1"/>
        </w:rPr>
        <w:t>с учётом потребностей всех участников образовательного про</w:t>
      </w:r>
      <w:r>
        <w:rPr>
          <w:color w:val="000000" w:themeColor="text1"/>
        </w:rPr>
        <w:t>цесса;</w:t>
      </w:r>
    </w:p>
    <w:p w:rsidR="009A1789" w:rsidRDefault="009A1789" w:rsidP="009A1789">
      <w:pPr>
        <w:pStyle w:val="21"/>
        <w:ind w:firstLine="709"/>
        <w:rPr>
          <w:color w:val="000000" w:themeColor="text1"/>
        </w:rPr>
      </w:pPr>
      <w:r>
        <w:rPr>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9A1789" w:rsidRDefault="009A1789" w:rsidP="009A1789">
      <w:pPr>
        <w:pStyle w:val="21"/>
        <w:ind w:firstLine="709"/>
        <w:rPr>
          <w:color w:val="000000" w:themeColor="text1"/>
        </w:rPr>
      </w:pPr>
      <w:r>
        <w:rPr>
          <w:color w:val="000000" w:themeColor="text1"/>
          <w:spacing w:val="2"/>
        </w:rPr>
        <w:t xml:space="preserve">разработку с привлечением всех участников </w:t>
      </w:r>
      <w:r>
        <w:rPr>
          <w:color w:val="000000" w:themeColor="text1"/>
          <w:szCs w:val="28"/>
        </w:rPr>
        <w:t>образовательных отношений</w:t>
      </w:r>
      <w:r>
        <w:rPr>
          <w:color w:val="000000" w:themeColor="text1"/>
          <w:spacing w:val="2"/>
        </w:rPr>
        <w:t xml:space="preserve"> и возможных партнёров механизмов до</w:t>
      </w:r>
      <w:r>
        <w:rPr>
          <w:color w:val="000000" w:themeColor="text1"/>
        </w:rPr>
        <w:t>стижения целевых ориентиров в системе условий;</w:t>
      </w:r>
    </w:p>
    <w:p w:rsidR="009A1789" w:rsidRDefault="009A1789" w:rsidP="009A1789">
      <w:pPr>
        <w:pStyle w:val="21"/>
        <w:ind w:firstLine="709"/>
        <w:rPr>
          <w:color w:val="000000" w:themeColor="text1"/>
        </w:rPr>
      </w:pPr>
      <w:r>
        <w:rPr>
          <w:color w:val="000000" w:themeColor="text1"/>
        </w:rPr>
        <w:t>разработку сетевого графика (дорожной карты) создания необходимой системы условий;</w:t>
      </w:r>
    </w:p>
    <w:p w:rsidR="009A1789" w:rsidRDefault="009A1789" w:rsidP="009A1789">
      <w:pPr>
        <w:pStyle w:val="21"/>
        <w:ind w:firstLine="709"/>
        <w:rPr>
          <w:color w:val="000000" w:themeColor="text1"/>
        </w:rPr>
      </w:pPr>
      <w:r>
        <w:rPr>
          <w:color w:val="000000" w:themeColor="text1"/>
        </w:rPr>
        <w:t>разработку механизмов мониторинга, оценки и коррекции реализации промежуточных этапов разработанного графика (дорожной карты).</w:t>
      </w:r>
    </w:p>
    <w:p w:rsidR="009A1789" w:rsidRDefault="009A1789" w:rsidP="009A1789">
      <w:pPr>
        <w:pStyle w:val="21"/>
        <w:ind w:firstLine="709"/>
        <w:rPr>
          <w:color w:val="000000" w:themeColor="text1"/>
        </w:rPr>
      </w:pPr>
    </w:p>
    <w:p w:rsidR="009A1789" w:rsidRDefault="009A1789" w:rsidP="004961B2">
      <w:pPr>
        <w:pStyle w:val="a"/>
      </w:pPr>
      <w:bookmarkStart w:id="190" w:name="_Toc294246115"/>
      <w:bookmarkStart w:id="191" w:name="_Toc288410706"/>
      <w:bookmarkStart w:id="192" w:name="_Toc288410577"/>
      <w:bookmarkStart w:id="193" w:name="_Toc288394110"/>
      <w:r>
        <w:t>Кадровые условия реализацииосновной образовательной программы</w:t>
      </w:r>
      <w:bookmarkEnd w:id="190"/>
      <w:bookmarkEnd w:id="191"/>
      <w:bookmarkEnd w:id="192"/>
      <w:bookmarkEnd w:id="193"/>
    </w:p>
    <w:p w:rsidR="009A1789" w:rsidRDefault="009A1789" w:rsidP="009A1789">
      <w:pPr>
        <w:pStyle w:val="af9"/>
        <w:spacing w:line="360" w:lineRule="auto"/>
        <w:ind w:firstLine="709"/>
        <w:rPr>
          <w:rFonts w:ascii="Times New Roman" w:eastAsia="Times New Roman" w:hAnsi="Times New Roman"/>
          <w:b/>
          <w:bCs/>
          <w:color w:val="000000" w:themeColor="text1"/>
          <w:sz w:val="28"/>
          <w:szCs w:val="28"/>
          <w:lang w:eastAsia="ru-RU"/>
        </w:rPr>
      </w:pPr>
      <w:r>
        <w:rPr>
          <w:rFonts w:ascii="Times New Roman" w:hAnsi="Times New Roman"/>
          <w:color w:val="000000" w:themeColor="text1"/>
          <w:sz w:val="28"/>
          <w:szCs w:val="28"/>
        </w:rPr>
        <w:t>Описание кадровых условий реализации основной образовательной программы включает:</w:t>
      </w:r>
    </w:p>
    <w:p w:rsidR="009A1789" w:rsidRDefault="009A1789" w:rsidP="009A1789">
      <w:pPr>
        <w:pStyle w:val="21"/>
        <w:ind w:firstLine="709"/>
        <w:rPr>
          <w:color w:val="000000" w:themeColor="text1"/>
        </w:rPr>
      </w:pPr>
      <w:r>
        <w:rPr>
          <w:color w:val="000000" w:themeColor="text1"/>
        </w:rPr>
        <w:t>характеристику укомплектованности образовательного учреждения;</w:t>
      </w:r>
    </w:p>
    <w:p w:rsidR="009A1789" w:rsidRDefault="009A1789" w:rsidP="009A1789">
      <w:pPr>
        <w:pStyle w:val="21"/>
        <w:ind w:firstLine="709"/>
        <w:rPr>
          <w:color w:val="000000" w:themeColor="text1"/>
        </w:rPr>
      </w:pPr>
      <w:r>
        <w:rPr>
          <w:color w:val="000000" w:themeColor="text1"/>
          <w:spacing w:val="2"/>
        </w:rPr>
        <w:t>описание уровня квалификации работников организации, осуществляющей образовательную деятельность,</w:t>
      </w:r>
      <w:r>
        <w:rPr>
          <w:color w:val="000000" w:themeColor="text1"/>
        </w:rPr>
        <w:t xml:space="preserve"> и их функциональных обязанностей;</w:t>
      </w:r>
    </w:p>
    <w:p w:rsidR="009A1789" w:rsidRDefault="009A1789" w:rsidP="009A1789">
      <w:pPr>
        <w:pStyle w:val="21"/>
        <w:ind w:firstLine="709"/>
        <w:rPr>
          <w:color w:val="000000" w:themeColor="text1"/>
        </w:rPr>
      </w:pPr>
      <w:r>
        <w:rPr>
          <w:color w:val="000000" w:themeColor="text1"/>
          <w:spacing w:val="2"/>
        </w:rPr>
        <w:t>описание реализуемой системы непрерывного профес</w:t>
      </w:r>
      <w:r>
        <w:rPr>
          <w:color w:val="000000" w:themeColor="text1"/>
        </w:rPr>
        <w:t>сионального развития и повышения квалификации педагогических работников;</w:t>
      </w:r>
    </w:p>
    <w:p w:rsidR="009A1789" w:rsidRDefault="009A1789" w:rsidP="009A1789">
      <w:pPr>
        <w:pStyle w:val="21"/>
        <w:ind w:firstLine="709"/>
        <w:rPr>
          <w:color w:val="000000" w:themeColor="text1"/>
        </w:rPr>
      </w:pPr>
      <w:r>
        <w:rPr>
          <w:color w:val="000000" w:themeColor="text1"/>
        </w:rPr>
        <w:t>описание системы оценки деятельности членов педагогического коллектива.</w:t>
      </w:r>
    </w:p>
    <w:p w:rsidR="009A1789" w:rsidRDefault="009A1789" w:rsidP="009A1789">
      <w:pPr>
        <w:pStyle w:val="af9"/>
        <w:spacing w:line="360" w:lineRule="auto"/>
        <w:ind w:firstLine="709"/>
        <w:rPr>
          <w:rFonts w:ascii="Times New Roman" w:hAnsi="Times New Roman"/>
          <w:color w:val="000000" w:themeColor="text1"/>
          <w:sz w:val="28"/>
          <w:szCs w:val="28"/>
        </w:rPr>
      </w:pPr>
      <w:r>
        <w:rPr>
          <w:rFonts w:ascii="Times New Roman" w:hAnsi="Times New Roman"/>
          <w:b/>
          <w:bCs/>
          <w:color w:val="000000" w:themeColor="text1"/>
          <w:sz w:val="28"/>
          <w:szCs w:val="28"/>
        </w:rPr>
        <w:t>Кадровое обеспечение :</w:t>
      </w:r>
      <w:r>
        <w:rPr>
          <w:rFonts w:ascii="Times New Roman" w:hAnsi="Times New Roman"/>
          <w:color w:val="000000" w:themeColor="text1"/>
          <w:sz w:val="28"/>
          <w:szCs w:val="28"/>
        </w:rPr>
        <w:t>МКОУ СОШ с.Карман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rsidR="009A1789" w:rsidRDefault="009A1789" w:rsidP="009A1789">
      <w:pPr>
        <w:pStyle w:val="af9"/>
        <w:spacing w:line="360" w:lineRule="auto"/>
        <w:ind w:firstLine="709"/>
        <w:rPr>
          <w:rFonts w:ascii="Times New Roman" w:hAnsi="Times New Roman"/>
          <w:color w:val="000000" w:themeColor="text1"/>
          <w:sz w:val="28"/>
          <w:szCs w:val="28"/>
        </w:rPr>
      </w:pPr>
      <w:r>
        <w:rPr>
          <w:rFonts w:ascii="Times New Roman" w:hAnsi="Times New Roman"/>
          <w:color w:val="000000" w:themeColor="text1"/>
          <w:sz w:val="28"/>
          <w:szCs w:val="28"/>
        </w:rPr>
        <w:t>Разработаны должностные  инструкции, содержащие конкретный перечень должностных обязанностей ра</w:t>
      </w:r>
      <w:r>
        <w:rPr>
          <w:rFonts w:ascii="Times New Roman" w:hAnsi="Times New Roman"/>
          <w:color w:val="000000" w:themeColor="text1"/>
          <w:spacing w:val="2"/>
          <w:sz w:val="28"/>
          <w:szCs w:val="28"/>
        </w:rPr>
        <w:t>ботников, с учётом особенностей организации труда и уп</w:t>
      </w:r>
      <w:r>
        <w:rPr>
          <w:rFonts w:ascii="Times New Roman" w:hAnsi="Times New Roman"/>
          <w:color w:val="000000" w:themeColor="text1"/>
          <w:sz w:val="28"/>
          <w:szCs w:val="28"/>
        </w:rPr>
        <w:t xml:space="preserve">равления, а также прав, ответственности и компетентности </w:t>
      </w:r>
      <w:r>
        <w:rPr>
          <w:rFonts w:ascii="Times New Roman" w:hAnsi="Times New Roman"/>
          <w:color w:val="000000" w:themeColor="text1"/>
          <w:spacing w:val="2"/>
          <w:sz w:val="28"/>
          <w:szCs w:val="28"/>
        </w:rPr>
        <w:t>работников образовательной организации служат квалифи</w:t>
      </w:r>
      <w:r>
        <w:rPr>
          <w:rFonts w:ascii="Times New Roman" w:hAnsi="Times New Roman"/>
          <w:color w:val="000000" w:themeColor="text1"/>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Pr>
          <w:rStyle w:val="16"/>
          <w:color w:val="000000" w:themeColor="text1"/>
          <w:spacing w:val="2"/>
          <w:sz w:val="28"/>
          <w:szCs w:val="28"/>
        </w:rPr>
        <w:t>.</w:t>
      </w:r>
    </w:p>
    <w:p w:rsidR="009A1789" w:rsidRDefault="009A1789" w:rsidP="009A1789">
      <w:pPr>
        <w:pStyle w:val="af9"/>
        <w:spacing w:line="360" w:lineRule="auto"/>
        <w:ind w:firstLine="0"/>
        <w:rPr>
          <w:rFonts w:ascii="Times New Roman" w:hAnsi="Times New Roman"/>
          <w:color w:val="000000" w:themeColor="text1"/>
          <w:sz w:val="28"/>
          <w:szCs w:val="28"/>
        </w:rPr>
      </w:pPr>
    </w:p>
    <w:p w:rsidR="009A1789" w:rsidRDefault="009A1789" w:rsidP="009A1789">
      <w:pPr>
        <w:pStyle w:val="af9"/>
        <w:spacing w:line="360" w:lineRule="auto"/>
        <w:ind w:firstLine="709"/>
        <w:rPr>
          <w:rFonts w:ascii="Times New Roman" w:hAnsi="Times New Roman"/>
          <w:color w:val="000000" w:themeColor="text1"/>
          <w:sz w:val="28"/>
          <w:szCs w:val="28"/>
        </w:rPr>
      </w:pPr>
    </w:p>
    <w:p w:rsidR="009A1789" w:rsidRDefault="009A1789" w:rsidP="009A1789">
      <w:pPr>
        <w:pStyle w:val="af9"/>
        <w:spacing w:line="360" w:lineRule="auto"/>
        <w:ind w:firstLine="709"/>
        <w:rPr>
          <w:rFonts w:ascii="Times New Roman" w:hAnsi="Times New Roman"/>
          <w:color w:val="000000" w:themeColor="text1"/>
          <w:sz w:val="28"/>
          <w:szCs w:val="28"/>
        </w:rPr>
      </w:pPr>
    </w:p>
    <w:p w:rsidR="009A1789" w:rsidRDefault="009A1789" w:rsidP="009A1789">
      <w:pPr>
        <w:pStyle w:val="af9"/>
        <w:spacing w:line="360" w:lineRule="auto"/>
        <w:ind w:firstLine="851"/>
        <w:rPr>
          <w:rFonts w:ascii="Times New Roman" w:hAnsi="Times New Roman"/>
          <w:b/>
          <w:bCs/>
          <w:color w:val="000000" w:themeColor="text1"/>
          <w:sz w:val="28"/>
          <w:szCs w:val="28"/>
        </w:rPr>
      </w:pPr>
      <w:r>
        <w:rPr>
          <w:rFonts w:ascii="Times New Roman" w:hAnsi="Times New Roman"/>
          <w:b/>
          <w:bCs/>
          <w:color w:val="000000" w:themeColor="text1"/>
          <w:sz w:val="28"/>
          <w:szCs w:val="28"/>
        </w:rPr>
        <w:t>План методической работы может включать следующие мероприятия:</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 </w:t>
      </w:r>
      <w:r>
        <w:rPr>
          <w:rFonts w:ascii="Times New Roman" w:hAnsi="Times New Roman"/>
          <w:color w:val="000000" w:themeColor="text1"/>
          <w:sz w:val="28"/>
          <w:szCs w:val="28"/>
        </w:rPr>
        <w:t>Семинары, посвящённые содержанию и ключевым особенностям ФГОС НОО.</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 </w:t>
      </w:r>
      <w:r>
        <w:rPr>
          <w:rFonts w:ascii="Times New Roman" w:hAnsi="Times New Roman"/>
          <w:color w:val="000000" w:themeColor="text1"/>
          <w:sz w:val="28"/>
          <w:szCs w:val="28"/>
        </w:rPr>
        <w:t>Тренинги для педагогов с целью выявления и соотнесения собственной профессиональной позиции с целями и задачами ФГОС НОО.</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 </w:t>
      </w:r>
      <w:r>
        <w:rPr>
          <w:rFonts w:ascii="Times New Roman" w:hAnsi="Times New Roman"/>
          <w:color w:val="000000" w:themeColor="text1"/>
          <w:sz w:val="28"/>
          <w:szCs w:val="28"/>
        </w:rPr>
        <w:t>Заседания методических объединений учителей, воспитателей по проблемам введения ФГОС НОО.</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 </w:t>
      </w:r>
      <w:r>
        <w:rPr>
          <w:rFonts w:ascii="Times New Roman" w:hAnsi="Times New Roman"/>
          <w:color w:val="000000" w:themeColor="text1"/>
          <w:sz w:val="28"/>
          <w:szCs w:val="28"/>
        </w:rPr>
        <w:t xml:space="preserve">Конференции участников образовательных отношенийи </w:t>
      </w:r>
      <w:r>
        <w:rPr>
          <w:rFonts w:ascii="Times New Roman" w:hAnsi="Times New Roman"/>
          <w:color w:val="000000" w:themeColor="text1"/>
          <w:spacing w:val="2"/>
          <w:sz w:val="28"/>
          <w:szCs w:val="28"/>
        </w:rPr>
        <w:t xml:space="preserve">социальных партнёров ОО по итогам разработки основной </w:t>
      </w:r>
      <w:r>
        <w:rPr>
          <w:rFonts w:ascii="Times New Roman" w:hAnsi="Times New Roman"/>
          <w:color w:val="000000" w:themeColor="text1"/>
          <w:sz w:val="28"/>
          <w:szCs w:val="28"/>
        </w:rPr>
        <w:t>образовательной программы, её отдельных разделов, проблемам апробации и введения ФГОС НОО.</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5.</w:t>
      </w:r>
      <w:r>
        <w:rPr>
          <w:rFonts w:ascii="Times New Roman" w:hAnsi="Times New Roman"/>
          <w:color w:val="000000" w:themeColor="text1"/>
          <w:sz w:val="28"/>
          <w:szCs w:val="28"/>
        </w:rPr>
        <w:t> </w:t>
      </w:r>
      <w:r>
        <w:rPr>
          <w:rFonts w:ascii="Times New Roman" w:hAnsi="Times New Roman"/>
          <w:color w:val="000000" w:themeColor="text1"/>
          <w:sz w:val="28"/>
          <w:szCs w:val="28"/>
        </w:rPr>
        <w:t>Участие педагогов в разработке разделов и компонентов основной образовательной программы  образовательной организации.</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2"/>
          <w:sz w:val="28"/>
          <w:szCs w:val="28"/>
        </w:rPr>
        <w:t>6.</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 xml:space="preserve">Участие педагогов в разработке и апробации оценки эффективности работы в условиях внедрения ФГОС НОО и </w:t>
      </w:r>
      <w:r>
        <w:rPr>
          <w:rFonts w:ascii="Times New Roman" w:hAnsi="Times New Roman"/>
          <w:color w:val="000000" w:themeColor="text1"/>
          <w:sz w:val="28"/>
          <w:szCs w:val="28"/>
        </w:rPr>
        <w:t>новой системы оплаты труда.</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2"/>
          <w:sz w:val="28"/>
          <w:szCs w:val="28"/>
        </w:rPr>
        <w:t>7.</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Участие педагогов в проведении мастер</w:t>
      </w:r>
      <w:r>
        <w:rPr>
          <w:rFonts w:ascii="Times New Roman" w:hAnsi="Times New Roman"/>
          <w:color w:val="000000" w:themeColor="text1"/>
          <w:spacing w:val="2"/>
          <w:sz w:val="28"/>
          <w:szCs w:val="28"/>
        </w:rPr>
        <w:softHyphen/>
        <w:t>классов, кру</w:t>
      </w:r>
      <w:r>
        <w:rPr>
          <w:rFonts w:ascii="Times New Roman" w:hAnsi="Times New Roman"/>
          <w:color w:val="000000" w:themeColor="text1"/>
          <w:sz w:val="28"/>
          <w:szCs w:val="28"/>
        </w:rPr>
        <w:t>глых столов, стажёрских площадок, открытых уроков, внеурочных занятий и мероприятий по отдельным направлениям введения и реализации ФГОС НОО.</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b/>
          <w:bCs/>
          <w:color w:val="000000" w:themeColor="text1"/>
          <w:sz w:val="28"/>
          <w:szCs w:val="28"/>
        </w:rPr>
        <w:t>Подведение итогов и обсуждение результатов мероприятий</w:t>
      </w:r>
      <w:r>
        <w:rPr>
          <w:rFonts w:ascii="Times New Roman" w:hAnsi="Times New Roman"/>
          <w:color w:val="000000" w:themeColor="text1"/>
          <w:sz w:val="28"/>
          <w:szCs w:val="28"/>
        </w:rPr>
        <w:t xml:space="preserve"> могут осуществляться в разных формах: совещания при директоре, заседания педагогического и методического сове</w:t>
      </w:r>
      <w:r>
        <w:rPr>
          <w:rFonts w:ascii="Times New Roman" w:hAnsi="Times New Roman"/>
          <w:color w:val="000000" w:themeColor="text1"/>
          <w:spacing w:val="2"/>
          <w:sz w:val="28"/>
          <w:szCs w:val="28"/>
        </w:rPr>
        <w:t xml:space="preserve">тов, в виде решений педагогического совета, размещённых </w:t>
      </w:r>
      <w:r>
        <w:rPr>
          <w:rFonts w:ascii="Times New Roman" w:hAnsi="Times New Roman"/>
          <w:color w:val="000000" w:themeColor="text1"/>
          <w:sz w:val="28"/>
          <w:szCs w:val="28"/>
        </w:rPr>
        <w:t>на сайте презентаций, приказов, инструкций, рекомендаций, резолюций и</w:t>
      </w:r>
      <w:r>
        <w:rPr>
          <w:rFonts w:ascii="Times New Roman" w:hAnsi="Times New Roman"/>
          <w:color w:val="000000" w:themeColor="text1"/>
          <w:sz w:val="28"/>
          <w:szCs w:val="28"/>
        </w:rPr>
        <w:t> </w:t>
      </w:r>
      <w:r>
        <w:rPr>
          <w:rFonts w:ascii="Times New Roman" w:hAnsi="Times New Roman"/>
          <w:color w:val="000000" w:themeColor="text1"/>
          <w:sz w:val="28"/>
          <w:szCs w:val="28"/>
        </w:rPr>
        <w:t>т.</w:t>
      </w:r>
      <w:r>
        <w:rPr>
          <w:rFonts w:ascii="Times New Roman" w:hAnsi="Times New Roman"/>
          <w:color w:val="000000" w:themeColor="text1"/>
          <w:sz w:val="28"/>
          <w:szCs w:val="28"/>
        </w:rPr>
        <w:t> </w:t>
      </w:r>
      <w:r>
        <w:rPr>
          <w:rFonts w:ascii="Times New Roman" w:hAnsi="Times New Roman"/>
          <w:color w:val="000000" w:themeColor="text1"/>
          <w:sz w:val="28"/>
          <w:szCs w:val="28"/>
        </w:rPr>
        <w:t>д.</w:t>
      </w:r>
    </w:p>
    <w:p w:rsidR="009A1789" w:rsidRDefault="009A1789" w:rsidP="009A1789">
      <w:pPr>
        <w:pStyle w:val="af9"/>
        <w:spacing w:line="360" w:lineRule="auto"/>
        <w:ind w:firstLine="851"/>
        <w:rPr>
          <w:rFonts w:ascii="Times New Roman" w:hAnsi="Times New Roman"/>
          <w:color w:val="000000" w:themeColor="text1"/>
          <w:sz w:val="28"/>
          <w:szCs w:val="28"/>
        </w:rPr>
      </w:pPr>
    </w:p>
    <w:p w:rsidR="009A1789" w:rsidRDefault="009A1789" w:rsidP="009A1789">
      <w:pPr>
        <w:pStyle w:val="af9"/>
        <w:spacing w:line="360" w:lineRule="auto"/>
        <w:ind w:firstLine="0"/>
        <w:rPr>
          <w:rFonts w:ascii="Times New Roman" w:hAnsi="Times New Roman"/>
          <w:color w:val="000000" w:themeColor="text1"/>
          <w:sz w:val="28"/>
          <w:szCs w:val="28"/>
        </w:rPr>
      </w:pPr>
    </w:p>
    <w:p w:rsidR="009A1789" w:rsidRDefault="009A1789" w:rsidP="009A1789">
      <w:pPr>
        <w:pStyle w:val="af9"/>
        <w:spacing w:line="360" w:lineRule="auto"/>
        <w:ind w:firstLine="0"/>
        <w:rPr>
          <w:rFonts w:ascii="Times New Roman" w:hAnsi="Times New Roman"/>
          <w:color w:val="000000" w:themeColor="text1"/>
          <w:sz w:val="28"/>
          <w:szCs w:val="28"/>
        </w:rPr>
      </w:pPr>
    </w:p>
    <w:p w:rsidR="009A1789" w:rsidRDefault="009A1789" w:rsidP="009A1789">
      <w:pPr>
        <w:pStyle w:val="af9"/>
        <w:spacing w:line="360" w:lineRule="auto"/>
        <w:ind w:firstLine="851"/>
        <w:rPr>
          <w:rFonts w:ascii="Times New Roman" w:hAnsi="Times New Roman"/>
          <w:color w:val="000000" w:themeColor="text1"/>
          <w:sz w:val="28"/>
          <w:szCs w:val="28"/>
        </w:rPr>
      </w:pPr>
    </w:p>
    <w:p w:rsidR="009A1789" w:rsidRDefault="009A1789" w:rsidP="009A1789">
      <w:pPr>
        <w:pStyle w:val="af9"/>
        <w:spacing w:line="360" w:lineRule="auto"/>
        <w:ind w:firstLine="851"/>
        <w:rPr>
          <w:rFonts w:ascii="Times New Roman" w:hAnsi="Times New Roman"/>
          <w:color w:val="000000" w:themeColor="text1"/>
          <w:sz w:val="28"/>
          <w:szCs w:val="28"/>
        </w:rPr>
      </w:pPr>
    </w:p>
    <w:p w:rsidR="009A1789" w:rsidRPr="004961B2" w:rsidRDefault="009A1789" w:rsidP="004961B2">
      <w:pPr>
        <w:pStyle w:val="a"/>
      </w:pPr>
      <w:bookmarkStart w:id="194" w:name="_Toc294246116"/>
      <w:bookmarkStart w:id="195" w:name="_Toc288410707"/>
      <w:bookmarkStart w:id="196" w:name="_Toc288410578"/>
      <w:bookmarkStart w:id="197" w:name="_Toc288394111"/>
      <w:r w:rsidRPr="004961B2">
        <w:rPr>
          <w:b/>
        </w:rPr>
        <w:t>Психолого</w:t>
      </w:r>
      <w:r w:rsidR="004B692A">
        <w:rPr>
          <w:b/>
        </w:rPr>
        <w:t>-</w:t>
      </w:r>
      <w:r w:rsidRPr="004961B2">
        <w:rPr>
          <w:b/>
        </w:rPr>
        <w:softHyphen/>
        <w:t>педагогические ус</w:t>
      </w:r>
      <w:r w:rsidR="004B692A">
        <w:rPr>
          <w:b/>
        </w:rPr>
        <w:t xml:space="preserve">ловия </w:t>
      </w:r>
      <w:r w:rsidRPr="004961B2">
        <w:t>реализации основной образовательной программы</w:t>
      </w:r>
      <w:bookmarkEnd w:id="194"/>
      <w:bookmarkEnd w:id="195"/>
      <w:bookmarkEnd w:id="196"/>
      <w:bookmarkEnd w:id="197"/>
      <w:r w:rsidR="004B692A">
        <w:t>.</w:t>
      </w:r>
    </w:p>
    <w:p w:rsidR="009A1789" w:rsidRDefault="009A1789" w:rsidP="009A1789">
      <w:pPr>
        <w:pStyle w:val="af9"/>
        <w:spacing w:line="360" w:lineRule="auto"/>
        <w:ind w:firstLine="851"/>
        <w:rPr>
          <w:rFonts w:ascii="Times New Roman" w:eastAsia="Times New Roman" w:hAnsi="Times New Roman"/>
          <w:color w:val="000000" w:themeColor="text1"/>
          <w:sz w:val="28"/>
          <w:szCs w:val="28"/>
          <w:lang w:eastAsia="ru-RU"/>
        </w:rPr>
      </w:pPr>
      <w:r>
        <w:rPr>
          <w:rFonts w:ascii="Times New Roman" w:hAnsi="Times New Roman"/>
          <w:color w:val="000000" w:themeColor="text1"/>
          <w:sz w:val="28"/>
          <w:szCs w:val="28"/>
        </w:rPr>
        <w:t>Непременным условием реализации требований ФГОС НОО является создание в образовательной организации психолого</w:t>
      </w:r>
      <w:r>
        <w:rPr>
          <w:rFonts w:ascii="Times New Roman" w:hAnsi="Times New Roman"/>
          <w:color w:val="000000" w:themeColor="text1"/>
          <w:sz w:val="28"/>
          <w:szCs w:val="28"/>
        </w:rPr>
        <w:softHyphen/>
        <w:t>педагогических условий, обеспечивающих:</w:t>
      </w:r>
    </w:p>
    <w:p w:rsidR="009A1789" w:rsidRDefault="009A1789" w:rsidP="009A1789">
      <w:pPr>
        <w:pStyle w:val="21"/>
        <w:ind w:firstLine="851"/>
        <w:rPr>
          <w:color w:val="000000" w:themeColor="text1"/>
        </w:rPr>
      </w:pPr>
      <w:r>
        <w:rPr>
          <w:color w:val="000000" w:themeColor="text1"/>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9A1789" w:rsidRDefault="009A1789" w:rsidP="009A1789">
      <w:pPr>
        <w:pStyle w:val="21"/>
        <w:ind w:firstLine="851"/>
        <w:rPr>
          <w:b/>
          <w:bCs/>
          <w:color w:val="000000" w:themeColor="text1"/>
        </w:rPr>
      </w:pPr>
      <w:r>
        <w:rPr>
          <w:color w:val="000000" w:themeColor="text1"/>
          <w:spacing w:val="-2"/>
        </w:rPr>
        <w:t>формирование и развитие психолого</w:t>
      </w:r>
      <w:r w:rsidR="004B692A">
        <w:rPr>
          <w:color w:val="000000" w:themeColor="text1"/>
          <w:spacing w:val="-2"/>
        </w:rPr>
        <w:t>-</w:t>
      </w:r>
      <w:r>
        <w:rPr>
          <w:color w:val="000000" w:themeColor="text1"/>
          <w:spacing w:val="-2"/>
        </w:rPr>
        <w:softHyphen/>
        <w:t>педагогической ком</w:t>
      </w:r>
      <w:r>
        <w:rPr>
          <w:color w:val="000000" w:themeColor="text1"/>
        </w:rPr>
        <w:t xml:space="preserve">петентности участников </w:t>
      </w:r>
      <w:r>
        <w:rPr>
          <w:color w:val="000000" w:themeColor="text1"/>
          <w:szCs w:val="28"/>
        </w:rPr>
        <w:t>образовательных отношений</w:t>
      </w:r>
      <w:r>
        <w:rPr>
          <w:color w:val="000000" w:themeColor="text1"/>
        </w:rPr>
        <w:t>;</w:t>
      </w:r>
      <w:r>
        <w:rPr>
          <w:b/>
          <w:bCs/>
          <w:color w:val="000000" w:themeColor="text1"/>
        </w:rPr>
        <w:t> </w:t>
      </w:r>
    </w:p>
    <w:p w:rsidR="009A1789" w:rsidRDefault="009A1789" w:rsidP="009A1789">
      <w:pPr>
        <w:pStyle w:val="21"/>
        <w:ind w:firstLine="851"/>
        <w:rPr>
          <w:color w:val="000000" w:themeColor="text1"/>
        </w:rPr>
      </w:pPr>
      <w:r>
        <w:rPr>
          <w:color w:val="000000" w:themeColor="text1"/>
          <w:spacing w:val="2"/>
        </w:rPr>
        <w:t>вариативность направлений и форм, а также диверси</w:t>
      </w:r>
      <w:r>
        <w:rPr>
          <w:color w:val="000000" w:themeColor="text1"/>
        </w:rPr>
        <w:t>фикацию уровней психолого</w:t>
      </w:r>
      <w:r>
        <w:rPr>
          <w:color w:val="000000" w:themeColor="text1"/>
        </w:rPr>
        <w:softHyphen/>
      </w:r>
      <w:r w:rsidR="004B692A">
        <w:rPr>
          <w:color w:val="000000" w:themeColor="text1"/>
        </w:rPr>
        <w:t>-</w:t>
      </w:r>
      <w:r>
        <w:rPr>
          <w:color w:val="000000" w:themeColor="text1"/>
        </w:rPr>
        <w:t xml:space="preserve">педагогического сопровождения участников </w:t>
      </w:r>
      <w:r>
        <w:rPr>
          <w:color w:val="000000" w:themeColor="text1"/>
          <w:szCs w:val="28"/>
        </w:rPr>
        <w:t>образовательных отношений</w:t>
      </w:r>
      <w:r>
        <w:rPr>
          <w:color w:val="000000" w:themeColor="text1"/>
        </w:rPr>
        <w:t>;</w:t>
      </w:r>
    </w:p>
    <w:p w:rsidR="009A1789" w:rsidRDefault="009A1789" w:rsidP="009A1789">
      <w:pPr>
        <w:pStyle w:val="21"/>
        <w:ind w:firstLine="851"/>
        <w:rPr>
          <w:color w:val="000000" w:themeColor="text1"/>
        </w:rPr>
      </w:pPr>
      <w:r>
        <w:rPr>
          <w:color w:val="000000" w:themeColor="text1"/>
        </w:rPr>
        <w:t>дифференциацию и индивидуализацию обучения.</w:t>
      </w:r>
    </w:p>
    <w:p w:rsidR="009A1789" w:rsidRDefault="009A1789" w:rsidP="009A1789">
      <w:pPr>
        <w:pStyle w:val="af9"/>
        <w:spacing w:line="360" w:lineRule="auto"/>
        <w:ind w:firstLine="851"/>
        <w:rPr>
          <w:rFonts w:ascii="Times New Roman" w:hAnsi="Times New Roman"/>
          <w:b/>
          <w:bCs/>
          <w:color w:val="000000" w:themeColor="text1"/>
          <w:sz w:val="28"/>
          <w:szCs w:val="28"/>
        </w:rPr>
      </w:pPr>
      <w:r>
        <w:rPr>
          <w:rFonts w:ascii="Times New Roman" w:hAnsi="Times New Roman"/>
          <w:b/>
          <w:bCs/>
          <w:color w:val="000000" w:themeColor="text1"/>
          <w:spacing w:val="2"/>
          <w:sz w:val="28"/>
          <w:szCs w:val="28"/>
        </w:rPr>
        <w:t>Психолого</w:t>
      </w:r>
      <w:r w:rsidR="004B692A">
        <w:rPr>
          <w:rFonts w:ascii="Times New Roman" w:hAnsi="Times New Roman"/>
          <w:b/>
          <w:bCs/>
          <w:color w:val="000000" w:themeColor="text1"/>
          <w:spacing w:val="2"/>
          <w:sz w:val="28"/>
          <w:szCs w:val="28"/>
        </w:rPr>
        <w:t>-</w:t>
      </w:r>
      <w:r>
        <w:rPr>
          <w:rFonts w:ascii="Times New Roman" w:hAnsi="Times New Roman"/>
          <w:b/>
          <w:bCs/>
          <w:color w:val="000000" w:themeColor="text1"/>
          <w:spacing w:val="2"/>
          <w:sz w:val="28"/>
          <w:szCs w:val="28"/>
        </w:rPr>
        <w:softHyphen/>
        <w:t xml:space="preserve">педагогическое сопровождение участников </w:t>
      </w:r>
      <w:r>
        <w:rPr>
          <w:rFonts w:ascii="Times New Roman" w:hAnsi="Times New Roman"/>
          <w:b/>
          <w:color w:val="000000" w:themeColor="text1"/>
          <w:sz w:val="28"/>
          <w:szCs w:val="28"/>
        </w:rPr>
        <w:t xml:space="preserve">образовательных отношений </w:t>
      </w:r>
      <w:r>
        <w:rPr>
          <w:rFonts w:ascii="Times New Roman" w:hAnsi="Times New Roman"/>
          <w:b/>
          <w:bCs/>
          <w:color w:val="000000" w:themeColor="text1"/>
          <w:sz w:val="28"/>
          <w:szCs w:val="28"/>
        </w:rPr>
        <w:t>на уровне начального общего образования</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2"/>
          <w:sz w:val="28"/>
          <w:szCs w:val="28"/>
        </w:rPr>
        <w:t>Можно выделить следующие уровни психолого</w:t>
      </w:r>
      <w:r>
        <w:rPr>
          <w:rFonts w:ascii="Times New Roman" w:hAnsi="Times New Roman"/>
          <w:color w:val="000000" w:themeColor="text1"/>
          <w:spacing w:val="2"/>
          <w:sz w:val="28"/>
          <w:szCs w:val="28"/>
        </w:rPr>
        <w:softHyphen/>
      </w:r>
      <w:r w:rsidR="004B692A">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t>педагоги</w:t>
      </w:r>
      <w:r>
        <w:rPr>
          <w:rFonts w:ascii="Times New Roman" w:hAnsi="Times New Roman"/>
          <w:color w:val="000000" w:themeColor="text1"/>
          <w:sz w:val="28"/>
          <w:szCs w:val="28"/>
        </w:rPr>
        <w:t>ческого сопровождения: индивидуальное, групповое, на уровне класса, на уровне  образовательной организации.</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Основными формами психолого</w:t>
      </w:r>
      <w:r w:rsidR="004B692A">
        <w:rPr>
          <w:rFonts w:ascii="Times New Roman" w:hAnsi="Times New Roman"/>
          <w:color w:val="000000" w:themeColor="text1"/>
          <w:sz w:val="28"/>
          <w:szCs w:val="28"/>
        </w:rPr>
        <w:t>-</w:t>
      </w:r>
      <w:r>
        <w:rPr>
          <w:rFonts w:ascii="Times New Roman" w:hAnsi="Times New Roman"/>
          <w:color w:val="000000" w:themeColor="text1"/>
          <w:sz w:val="28"/>
          <w:szCs w:val="28"/>
        </w:rPr>
        <w:softHyphen/>
        <w:t xml:space="preserve">педагогического сопровождения являются: </w:t>
      </w:r>
    </w:p>
    <w:p w:rsidR="009A1789" w:rsidRDefault="009A1789" w:rsidP="009A1789">
      <w:pPr>
        <w:pStyle w:val="21"/>
        <w:ind w:firstLine="851"/>
        <w:rPr>
          <w:color w:val="000000" w:themeColor="text1"/>
        </w:rPr>
      </w:pPr>
      <w:r>
        <w:rPr>
          <w:color w:val="000000" w:themeColor="text1"/>
          <w:spacing w:val="2"/>
        </w:rPr>
        <w:t xml:space="preserve">диагностика, направленная на выявление особенностей </w:t>
      </w:r>
      <w:r>
        <w:rPr>
          <w:color w:val="000000" w:themeColor="text1"/>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9A1789" w:rsidRDefault="009A1789" w:rsidP="009A1789">
      <w:pPr>
        <w:pStyle w:val="21"/>
        <w:ind w:firstLine="851"/>
        <w:rPr>
          <w:color w:val="000000" w:themeColor="text1"/>
        </w:rPr>
      </w:pPr>
      <w:r>
        <w:rPr>
          <w:color w:val="000000" w:themeColor="text1"/>
          <w:spacing w:val="2"/>
        </w:rPr>
        <w:t>консультирование педагогов и родителей, которое осу</w:t>
      </w:r>
      <w:r>
        <w:rPr>
          <w:color w:val="000000" w:themeColor="text1"/>
          <w:spacing w:val="-2"/>
        </w:rPr>
        <w:t>ществляется учителем и психологом с учётом результатов диа</w:t>
      </w:r>
      <w:r>
        <w:rPr>
          <w:color w:val="000000" w:themeColor="text1"/>
        </w:rPr>
        <w:t>гностики, а также администрацией  образовательной организации;</w:t>
      </w:r>
    </w:p>
    <w:p w:rsidR="009A1789" w:rsidRDefault="009A1789" w:rsidP="009A1789">
      <w:pPr>
        <w:pStyle w:val="21"/>
        <w:ind w:firstLine="851"/>
        <w:rPr>
          <w:color w:val="000000" w:themeColor="text1"/>
        </w:rPr>
      </w:pPr>
      <w:r>
        <w:rPr>
          <w:color w:val="000000" w:themeColor="text1"/>
        </w:rPr>
        <w:t>профилактика, экспертиза, развивающая работа, просве</w:t>
      </w:r>
      <w:r>
        <w:rPr>
          <w:color w:val="000000" w:themeColor="text1"/>
          <w:spacing w:val="-2"/>
        </w:rPr>
        <w:t>щение, коррекционная работа, осуществляемая в течение все</w:t>
      </w:r>
      <w:r>
        <w:rPr>
          <w:color w:val="000000" w:themeColor="text1"/>
        </w:rPr>
        <w:t>го учебного времени.</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К основным направлениям психолого</w:t>
      </w:r>
      <w:r w:rsidR="004B692A">
        <w:rPr>
          <w:rFonts w:ascii="Times New Roman" w:hAnsi="Times New Roman"/>
          <w:color w:val="000000" w:themeColor="text1"/>
          <w:sz w:val="28"/>
          <w:szCs w:val="28"/>
        </w:rPr>
        <w:t>-</w:t>
      </w:r>
      <w:r>
        <w:rPr>
          <w:rFonts w:ascii="Times New Roman" w:hAnsi="Times New Roman"/>
          <w:color w:val="000000" w:themeColor="text1"/>
          <w:sz w:val="28"/>
          <w:szCs w:val="28"/>
        </w:rPr>
        <w:softHyphen/>
        <w:t xml:space="preserve">педагогического сопровождения можно отнести: </w:t>
      </w:r>
    </w:p>
    <w:p w:rsidR="009A1789" w:rsidRDefault="009A1789" w:rsidP="009A1789">
      <w:pPr>
        <w:pStyle w:val="21"/>
        <w:ind w:firstLine="851"/>
        <w:rPr>
          <w:color w:val="000000" w:themeColor="text1"/>
        </w:rPr>
      </w:pPr>
      <w:r>
        <w:rPr>
          <w:color w:val="000000" w:themeColor="text1"/>
        </w:rPr>
        <w:t xml:space="preserve">сохранение и укрепление психологического здоровья; </w:t>
      </w:r>
    </w:p>
    <w:p w:rsidR="009A1789" w:rsidRDefault="009A1789" w:rsidP="009A1789">
      <w:pPr>
        <w:pStyle w:val="21"/>
        <w:ind w:firstLine="851"/>
        <w:rPr>
          <w:color w:val="000000" w:themeColor="text1"/>
        </w:rPr>
      </w:pPr>
      <w:r>
        <w:rPr>
          <w:color w:val="000000" w:themeColor="text1"/>
        </w:rPr>
        <w:t xml:space="preserve">мониторинг возможностей и способностей обучающихся; </w:t>
      </w:r>
    </w:p>
    <w:p w:rsidR="009A1789" w:rsidRDefault="009A1789" w:rsidP="009A1789">
      <w:pPr>
        <w:pStyle w:val="21"/>
        <w:ind w:firstLine="851"/>
        <w:rPr>
          <w:color w:val="000000" w:themeColor="text1"/>
        </w:rPr>
      </w:pPr>
      <w:r>
        <w:rPr>
          <w:color w:val="000000" w:themeColor="text1"/>
          <w:spacing w:val="2"/>
        </w:rPr>
        <w:t>психолого</w:t>
      </w:r>
      <w:r w:rsidR="004B692A">
        <w:rPr>
          <w:color w:val="000000" w:themeColor="text1"/>
          <w:spacing w:val="2"/>
        </w:rPr>
        <w:t>-</w:t>
      </w:r>
      <w:r>
        <w:rPr>
          <w:color w:val="000000" w:themeColor="text1"/>
          <w:spacing w:val="2"/>
        </w:rPr>
        <w:softHyphen/>
        <w:t>педагогическую поддержку участников олим</w:t>
      </w:r>
      <w:r>
        <w:rPr>
          <w:color w:val="000000" w:themeColor="text1"/>
        </w:rPr>
        <w:t xml:space="preserve">пиадного движения; </w:t>
      </w:r>
    </w:p>
    <w:p w:rsidR="009A1789" w:rsidRDefault="009A1789" w:rsidP="009A1789">
      <w:pPr>
        <w:pStyle w:val="21"/>
        <w:ind w:firstLine="851"/>
        <w:rPr>
          <w:color w:val="000000" w:themeColor="text1"/>
        </w:rPr>
      </w:pPr>
      <w:r>
        <w:rPr>
          <w:color w:val="000000" w:themeColor="text1"/>
        </w:rPr>
        <w:t xml:space="preserve">формирование у обучающихся ценности здоровья и безопасного образа жизни; </w:t>
      </w:r>
    </w:p>
    <w:p w:rsidR="009A1789" w:rsidRDefault="009A1789" w:rsidP="009A1789">
      <w:pPr>
        <w:pStyle w:val="21"/>
        <w:ind w:firstLine="851"/>
        <w:rPr>
          <w:color w:val="000000" w:themeColor="text1"/>
        </w:rPr>
      </w:pPr>
      <w:r>
        <w:rPr>
          <w:color w:val="000000" w:themeColor="text1"/>
        </w:rPr>
        <w:t xml:space="preserve">развитие экологической культуры; </w:t>
      </w:r>
    </w:p>
    <w:p w:rsidR="009A1789" w:rsidRDefault="009A1789" w:rsidP="009A1789">
      <w:pPr>
        <w:pStyle w:val="21"/>
        <w:ind w:firstLine="851"/>
        <w:rPr>
          <w:color w:val="000000" w:themeColor="text1"/>
        </w:rPr>
      </w:pPr>
      <w:r>
        <w:rPr>
          <w:color w:val="000000" w:themeColor="text1"/>
        </w:rPr>
        <w:t>выявление и поддержку детей с особыми образовательными потребностями;</w:t>
      </w:r>
    </w:p>
    <w:p w:rsidR="009A1789" w:rsidRDefault="009A1789" w:rsidP="009A1789">
      <w:pPr>
        <w:pStyle w:val="21"/>
        <w:ind w:firstLine="851"/>
        <w:rPr>
          <w:color w:val="000000" w:themeColor="text1"/>
        </w:rPr>
      </w:pPr>
      <w:r>
        <w:rPr>
          <w:color w:val="000000" w:themeColor="text1"/>
          <w:spacing w:val="2"/>
        </w:rPr>
        <w:t>формирование коммуникативных навыков в разновоз</w:t>
      </w:r>
      <w:r>
        <w:rPr>
          <w:color w:val="000000" w:themeColor="text1"/>
        </w:rPr>
        <w:t xml:space="preserve">растной среде и среде сверстников; </w:t>
      </w:r>
    </w:p>
    <w:p w:rsidR="009A1789" w:rsidRDefault="009A1789" w:rsidP="009A1789">
      <w:pPr>
        <w:pStyle w:val="21"/>
        <w:ind w:firstLine="851"/>
        <w:rPr>
          <w:color w:val="000000" w:themeColor="text1"/>
        </w:rPr>
      </w:pPr>
      <w:r>
        <w:rPr>
          <w:color w:val="000000" w:themeColor="text1"/>
        </w:rPr>
        <w:t xml:space="preserve">поддержку детских объединений и ученического самоуправления; </w:t>
      </w:r>
    </w:p>
    <w:p w:rsidR="009A1789" w:rsidRDefault="009A1789" w:rsidP="009A1789">
      <w:pPr>
        <w:pStyle w:val="21"/>
        <w:ind w:firstLine="851"/>
        <w:rPr>
          <w:color w:val="000000" w:themeColor="text1"/>
        </w:rPr>
      </w:pPr>
      <w:r>
        <w:rPr>
          <w:color w:val="000000" w:themeColor="text1"/>
        </w:rPr>
        <w:t xml:space="preserve">выявление и поддержку </w:t>
      </w:r>
      <w:r>
        <w:rPr>
          <w:color w:val="000000" w:themeColor="text1"/>
          <w:szCs w:val="28"/>
        </w:rPr>
        <w:t>лиц, проявивших  выдающиеся способности.</w:t>
      </w:r>
    </w:p>
    <w:p w:rsidR="009A1789" w:rsidRDefault="009A1789" w:rsidP="009A1789">
      <w:pPr>
        <w:spacing w:line="360" w:lineRule="auto"/>
        <w:rPr>
          <w:color w:val="000000" w:themeColor="text1"/>
          <w:sz w:val="28"/>
        </w:rPr>
        <w:sectPr w:rsidR="009A1789" w:rsidSect="00015353">
          <w:footerReference w:type="default" r:id="rId9"/>
          <w:pgSz w:w="11906" w:h="16838"/>
          <w:pgMar w:top="1134" w:right="567" w:bottom="1134" w:left="1276" w:header="720" w:footer="720" w:gutter="0"/>
          <w:pgBorders w:display="firstPage" w:offsetFrom="page">
            <w:top w:val="triple" w:sz="4" w:space="24" w:color="auto"/>
            <w:left w:val="triple" w:sz="4" w:space="24" w:color="auto"/>
            <w:bottom w:val="triple" w:sz="4" w:space="24" w:color="auto"/>
            <w:right w:val="triple" w:sz="4" w:space="24" w:color="auto"/>
          </w:pgBorders>
          <w:cols w:space="720"/>
        </w:sectPr>
      </w:pPr>
    </w:p>
    <w:p w:rsidR="009A1789" w:rsidRDefault="009A1789" w:rsidP="004961B2">
      <w:pPr>
        <w:pStyle w:val="a"/>
      </w:pPr>
      <w:bookmarkStart w:id="198" w:name="_Toc294246118"/>
      <w:bookmarkStart w:id="199" w:name="_Toc288410709"/>
      <w:bookmarkStart w:id="200" w:name="_Toc288410580"/>
      <w:bookmarkStart w:id="201" w:name="_Toc288394113"/>
      <w:r>
        <w:t>Материально-технические условия реализации основной образовательной программы</w:t>
      </w:r>
      <w:bookmarkEnd w:id="198"/>
      <w:bookmarkEnd w:id="199"/>
      <w:bookmarkEnd w:id="200"/>
      <w:bookmarkEnd w:id="201"/>
    </w:p>
    <w:p w:rsidR="009A1789" w:rsidRDefault="009A1789" w:rsidP="009A1789">
      <w:pPr>
        <w:rPr>
          <w:color w:val="000000" w:themeColor="text1"/>
        </w:rPr>
      </w:pPr>
    </w:p>
    <w:p w:rsidR="009A1789" w:rsidRDefault="009A1789" w:rsidP="009A1789">
      <w:pPr>
        <w:pStyle w:val="af9"/>
        <w:spacing w:line="360" w:lineRule="auto"/>
        <w:ind w:firstLine="851"/>
        <w:rPr>
          <w:rFonts w:ascii="Times New Roman" w:hAnsi="Times New Roman"/>
          <w:color w:val="auto"/>
          <w:sz w:val="28"/>
          <w:szCs w:val="28"/>
        </w:rPr>
      </w:pPr>
      <w:r>
        <w:rPr>
          <w:rFonts w:ascii="Times New Roman" w:hAnsi="Times New Roman"/>
          <w:color w:val="auto"/>
          <w:sz w:val="28"/>
          <w:szCs w:val="28"/>
        </w:rPr>
        <w:t>Материально</w:t>
      </w:r>
      <w:r w:rsidR="004B692A">
        <w:rPr>
          <w:rFonts w:ascii="Times New Roman" w:hAnsi="Times New Roman"/>
          <w:color w:val="auto"/>
          <w:sz w:val="28"/>
          <w:szCs w:val="28"/>
        </w:rPr>
        <w:t>-</w:t>
      </w:r>
      <w:r>
        <w:rPr>
          <w:rFonts w:ascii="Times New Roman" w:hAnsi="Times New Roman"/>
          <w:color w:val="auto"/>
          <w:sz w:val="28"/>
          <w:szCs w:val="28"/>
        </w:rPr>
        <w:softHyphen/>
        <w:t>техническая база</w:t>
      </w:r>
      <w:r>
        <w:rPr>
          <w:rFonts w:ascii="Times New Roman" w:hAnsi="Times New Roman"/>
          <w:color w:val="auto"/>
          <w:spacing w:val="-2"/>
          <w:sz w:val="28"/>
          <w:szCs w:val="28"/>
        </w:rPr>
        <w:t xml:space="preserve"> образовательной </w:t>
      </w:r>
      <w:r>
        <w:rPr>
          <w:rFonts w:ascii="Times New Roman" w:hAnsi="Times New Roman"/>
          <w:color w:val="auto"/>
          <w:sz w:val="28"/>
          <w:szCs w:val="28"/>
        </w:rPr>
        <w:t>организации</w:t>
      </w:r>
      <w:r>
        <w:rPr>
          <w:rFonts w:ascii="Times New Roman" w:hAnsi="Times New Roman"/>
          <w:color w:val="auto"/>
          <w:spacing w:val="-2"/>
          <w:sz w:val="28"/>
          <w:szCs w:val="28"/>
        </w:rPr>
        <w:t xml:space="preserve"> должна быть приведена в соответствие с задачами по обес</w:t>
      </w:r>
      <w:r>
        <w:rPr>
          <w:rFonts w:ascii="Times New Roman" w:hAnsi="Times New Roman"/>
          <w:color w:val="auto"/>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Pr>
          <w:rFonts w:ascii="Times New Roman" w:hAnsi="Times New Roman"/>
          <w:color w:val="auto"/>
          <w:sz w:val="28"/>
          <w:szCs w:val="28"/>
        </w:rPr>
        <w:t>образовательной и социальной среды.</w:t>
      </w:r>
    </w:p>
    <w:p w:rsidR="009A1789" w:rsidRDefault="009A1789" w:rsidP="009A1789">
      <w:pPr>
        <w:pStyle w:val="af9"/>
        <w:spacing w:line="360" w:lineRule="auto"/>
        <w:ind w:firstLine="851"/>
        <w:rPr>
          <w:rFonts w:ascii="Times New Roman" w:hAnsi="Times New Roman"/>
          <w:color w:val="auto"/>
          <w:sz w:val="28"/>
          <w:szCs w:val="28"/>
        </w:rPr>
      </w:pPr>
      <w:r>
        <w:rPr>
          <w:rFonts w:ascii="Times New Roman" w:hAnsi="Times New Roman"/>
          <w:color w:val="auto"/>
          <w:spacing w:val="-2"/>
          <w:sz w:val="28"/>
          <w:szCs w:val="28"/>
        </w:rPr>
        <w:t>Для этого образовательная организация разрабатывает и закрепляет локальным актом перечни оснащения и обору</w:t>
      </w:r>
      <w:r>
        <w:rPr>
          <w:rFonts w:ascii="Times New Roman" w:hAnsi="Times New Roman"/>
          <w:color w:val="auto"/>
          <w:sz w:val="28"/>
          <w:szCs w:val="28"/>
        </w:rPr>
        <w:t>дования образовательной организации.</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auto"/>
          <w:sz w:val="28"/>
          <w:szCs w:val="28"/>
        </w:rPr>
        <w:t>Критериальными источниками оценки учебно</w:t>
      </w:r>
      <w:r>
        <w:rPr>
          <w:rFonts w:ascii="Times New Roman" w:hAnsi="Times New Roman"/>
          <w:color w:val="auto"/>
          <w:sz w:val="28"/>
          <w:szCs w:val="28"/>
        </w:rPr>
        <w:softHyphen/>
      </w:r>
      <w:r w:rsidR="004B692A">
        <w:rPr>
          <w:rFonts w:ascii="Times New Roman" w:hAnsi="Times New Roman"/>
          <w:color w:val="auto"/>
          <w:sz w:val="28"/>
          <w:szCs w:val="28"/>
        </w:rPr>
        <w:t>-</w:t>
      </w:r>
      <w:r>
        <w:rPr>
          <w:rFonts w:ascii="Times New Roman" w:hAnsi="Times New Roman"/>
          <w:color w:val="auto"/>
          <w:sz w:val="28"/>
          <w:szCs w:val="28"/>
        </w:rPr>
        <w:t>материального</w:t>
      </w:r>
      <w:r>
        <w:rPr>
          <w:rFonts w:ascii="Times New Roman" w:hAnsi="Times New Roman"/>
          <w:color w:val="000000" w:themeColor="text1"/>
          <w:sz w:val="28"/>
          <w:szCs w:val="28"/>
        </w:rPr>
        <w:t xml:space="preserve">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Pr>
          <w:rFonts w:ascii="Times New Roman" w:hAnsi="Times New Roman"/>
          <w:color w:val="000000" w:themeColor="text1"/>
          <w:spacing w:val="2"/>
          <w:sz w:val="28"/>
          <w:szCs w:val="28"/>
        </w:rPr>
        <w:t xml:space="preserve">постановлением Правительства Российской Федерации </w:t>
      </w:r>
      <w:r>
        <w:rPr>
          <w:rFonts w:ascii="Times New Roman" w:hAnsi="Times New Roman"/>
          <w:color w:val="000000" w:themeColor="text1"/>
          <w:sz w:val="28"/>
          <w:szCs w:val="28"/>
        </w:rPr>
        <w:t>28 октября 2013г. №966, а также соответствующие приказы и методические рекомендации, в том числе:</w:t>
      </w:r>
    </w:p>
    <w:p w:rsidR="009A1789" w:rsidRDefault="009A1789" w:rsidP="009A1789">
      <w:pPr>
        <w:pStyle w:val="21"/>
        <w:ind w:firstLine="851"/>
        <w:rPr>
          <w:color w:val="000000" w:themeColor="text1"/>
        </w:rPr>
      </w:pPr>
      <w:r>
        <w:rPr>
          <w:color w:val="000000" w:themeColor="text1"/>
        </w:rPr>
        <w:t>постановление Федеральной службы по надзору в сфере защиты прав потребителей и благополучия человека от 29 декабря 2010 г. № 189, СанПиН 2.4.2.2821</w:t>
      </w:r>
      <w:r>
        <w:rPr>
          <w:color w:val="000000" w:themeColor="text1"/>
        </w:rPr>
        <w:softHyphen/>
        <w:t>10 «Санитарно</w:t>
      </w:r>
      <w:r w:rsidR="004B692A">
        <w:rPr>
          <w:color w:val="000000" w:themeColor="text1"/>
        </w:rPr>
        <w:t xml:space="preserve"> </w:t>
      </w:r>
      <w:r>
        <w:rPr>
          <w:color w:val="000000" w:themeColor="text1"/>
        </w:rPr>
        <w:softHyphen/>
        <w:t>эпидемиологические требования к условиям и организации обучения в общеобразовательных учреждениях»;</w:t>
      </w:r>
    </w:p>
    <w:p w:rsidR="009A1789" w:rsidRDefault="009A1789" w:rsidP="009A1789">
      <w:pPr>
        <w:pStyle w:val="21"/>
        <w:ind w:firstLine="851"/>
        <w:rPr>
          <w:color w:val="000000" w:themeColor="text1"/>
        </w:rPr>
      </w:pPr>
      <w:r>
        <w:rPr>
          <w:color w:val="000000" w:themeColor="text1"/>
        </w:rPr>
        <w:t>перечни рекомендуемой учебной литературы и цифровых образовательных ресурсов;</w:t>
      </w:r>
    </w:p>
    <w:p w:rsidR="009A1789" w:rsidRDefault="009A1789" w:rsidP="009A1789">
      <w:pPr>
        <w:pStyle w:val="21"/>
        <w:ind w:firstLine="851"/>
        <w:rPr>
          <w:color w:val="000000" w:themeColor="text1"/>
        </w:rPr>
      </w:pPr>
      <w:r>
        <w:rPr>
          <w:color w:val="000000" w:themeColor="text1"/>
          <w:spacing w:val="-2"/>
        </w:rPr>
        <w:t>аналогичные перечни, утверждённые региональными нор</w:t>
      </w:r>
      <w:r>
        <w:rPr>
          <w:color w:val="000000" w:themeColor="text1"/>
          <w:spacing w:val="2"/>
        </w:rPr>
        <w:t xml:space="preserve">мативными актами и локальными актами </w:t>
      </w:r>
      <w:r>
        <w:rPr>
          <w:color w:val="000000" w:themeColor="text1"/>
        </w:rPr>
        <w:t xml:space="preserve">образовательной </w:t>
      </w:r>
      <w:r>
        <w:rPr>
          <w:color w:val="000000" w:themeColor="text1"/>
          <w:spacing w:val="2"/>
        </w:rPr>
        <w:t>организации,</w:t>
      </w:r>
      <w:r w:rsidR="004B692A">
        <w:rPr>
          <w:color w:val="000000" w:themeColor="text1"/>
          <w:spacing w:val="2"/>
        </w:rPr>
        <w:t xml:space="preserve"> </w:t>
      </w:r>
      <w:r>
        <w:rPr>
          <w:color w:val="000000" w:themeColor="text1"/>
        </w:rPr>
        <w:t>разработанные с учётом особенностей реализа</w:t>
      </w:r>
      <w:r>
        <w:rPr>
          <w:color w:val="000000" w:themeColor="text1"/>
          <w:spacing w:val="2"/>
        </w:rPr>
        <w:t>ции основной образовательной программы в образователь</w:t>
      </w:r>
      <w:r>
        <w:rPr>
          <w:color w:val="000000" w:themeColor="text1"/>
        </w:rPr>
        <w:t>ной организации.</w:t>
      </w:r>
    </w:p>
    <w:p w:rsidR="009A1789" w:rsidRDefault="009A1789" w:rsidP="009A1789">
      <w:pPr>
        <w:pStyle w:val="af9"/>
        <w:spacing w:line="360" w:lineRule="auto"/>
        <w:ind w:firstLine="851"/>
        <w:rPr>
          <w:rFonts w:ascii="Times New Roman" w:hAnsi="Times New Roman"/>
          <w:color w:val="000000" w:themeColor="text1"/>
          <w:spacing w:val="-2"/>
          <w:sz w:val="28"/>
          <w:szCs w:val="28"/>
        </w:rPr>
      </w:pPr>
      <w:r>
        <w:rPr>
          <w:rFonts w:ascii="Times New Roman" w:hAnsi="Times New Roman"/>
          <w:color w:val="000000" w:themeColor="text1"/>
          <w:spacing w:val="-2"/>
          <w:sz w:val="28"/>
          <w:szCs w:val="28"/>
        </w:rPr>
        <w:t xml:space="preserve">В соответствии с требованиями ФГОС НОО для обеспечения всех предметных областей и внеурочной деятельности </w:t>
      </w:r>
      <w:r>
        <w:rPr>
          <w:rFonts w:ascii="Times New Roman" w:hAnsi="Times New Roman"/>
          <w:color w:val="000000" w:themeColor="text1"/>
          <w:sz w:val="28"/>
          <w:szCs w:val="28"/>
        </w:rPr>
        <w:t xml:space="preserve">образовательная </w:t>
      </w:r>
      <w:r>
        <w:rPr>
          <w:rFonts w:ascii="Times New Roman" w:hAnsi="Times New Roman"/>
          <w:color w:val="000000" w:themeColor="text1"/>
          <w:spacing w:val="-2"/>
          <w:sz w:val="28"/>
          <w:szCs w:val="28"/>
        </w:rPr>
        <w:t>организация</w:t>
      </w:r>
      <w:r>
        <w:rPr>
          <w:rFonts w:ascii="Times New Roman" w:hAnsi="Times New Roman"/>
          <w:color w:val="000000" w:themeColor="text1"/>
          <w:sz w:val="28"/>
          <w:szCs w:val="28"/>
        </w:rPr>
        <w:t>, реализующая основную образователь</w:t>
      </w:r>
      <w:r>
        <w:rPr>
          <w:rFonts w:ascii="Times New Roman" w:hAnsi="Times New Roman"/>
          <w:color w:val="000000" w:themeColor="text1"/>
          <w:spacing w:val="-2"/>
          <w:sz w:val="28"/>
          <w:szCs w:val="28"/>
        </w:rPr>
        <w:t xml:space="preserve">ную программу начального общего образования, обеспечивает </w:t>
      </w:r>
      <w:r>
        <w:rPr>
          <w:rFonts w:ascii="Times New Roman" w:hAnsi="Times New Roman"/>
          <w:color w:val="000000" w:themeColor="text1"/>
          <w:sz w:val="28"/>
          <w:szCs w:val="28"/>
        </w:rPr>
        <w:t xml:space="preserve">мебелью, презентационным оборудованием, освещением, хозяйственным </w:t>
      </w:r>
      <w:r>
        <w:rPr>
          <w:rFonts w:ascii="Times New Roman" w:hAnsi="Times New Roman"/>
          <w:color w:val="000000" w:themeColor="text1"/>
          <w:spacing w:val="-2"/>
          <w:sz w:val="28"/>
          <w:szCs w:val="28"/>
        </w:rPr>
        <w:t>инвентарём и оборудуется:</w:t>
      </w:r>
    </w:p>
    <w:p w:rsidR="009A1789" w:rsidRDefault="009A1789" w:rsidP="009A1789">
      <w:pPr>
        <w:pStyle w:val="21"/>
        <w:ind w:firstLine="851"/>
        <w:rPr>
          <w:color w:val="000000" w:themeColor="text1"/>
        </w:rPr>
      </w:pPr>
      <w:r>
        <w:rPr>
          <w:color w:val="000000" w:themeColor="text1"/>
        </w:rPr>
        <w:t>учебными кабинетами с автоматизированными рабочими местами обучающихся и педагогических работников;</w:t>
      </w:r>
    </w:p>
    <w:p w:rsidR="009A1789" w:rsidRDefault="009A1789" w:rsidP="009A1789">
      <w:pPr>
        <w:pStyle w:val="21"/>
        <w:ind w:firstLine="851"/>
        <w:rPr>
          <w:color w:val="000000" w:themeColor="text1"/>
        </w:rPr>
      </w:pPr>
      <w:r>
        <w:rPr>
          <w:color w:val="000000" w:themeColor="text1"/>
        </w:rPr>
        <w:t>помещениями для занятий естественно</w:t>
      </w:r>
      <w:r>
        <w:rPr>
          <w:color w:val="000000" w:themeColor="text1"/>
        </w:rPr>
        <w:softHyphen/>
        <w:t>научной деятель</w:t>
      </w:r>
      <w:r>
        <w:rPr>
          <w:color w:val="000000" w:themeColor="text1"/>
          <w:spacing w:val="2"/>
        </w:rPr>
        <w:t>ностью, моделированием, техническим творчеством, ино</w:t>
      </w:r>
      <w:r>
        <w:rPr>
          <w:color w:val="000000" w:themeColor="text1"/>
        </w:rPr>
        <w:t>странными языками;</w:t>
      </w:r>
    </w:p>
    <w:p w:rsidR="009A1789" w:rsidRDefault="009A1789" w:rsidP="009A1789">
      <w:pPr>
        <w:pStyle w:val="21"/>
        <w:ind w:firstLine="851"/>
        <w:rPr>
          <w:color w:val="000000" w:themeColor="text1"/>
          <w:spacing w:val="-5"/>
        </w:rPr>
      </w:pPr>
      <w:r>
        <w:rPr>
          <w:color w:val="000000" w:themeColor="text1"/>
          <w:spacing w:val="-2"/>
        </w:rPr>
        <w:t xml:space="preserve">помещениями (кабинетами, мастерскими, студиями) для </w:t>
      </w:r>
      <w:r>
        <w:rPr>
          <w:color w:val="000000" w:themeColor="text1"/>
          <w:spacing w:val="-5"/>
        </w:rPr>
        <w:t>занятий музыкой, хореографией и изобразительным искусством;</w:t>
      </w:r>
    </w:p>
    <w:p w:rsidR="009A1789" w:rsidRDefault="009A1789" w:rsidP="009A1789">
      <w:pPr>
        <w:pStyle w:val="21"/>
        <w:ind w:firstLine="851"/>
        <w:rPr>
          <w:color w:val="000000" w:themeColor="text1"/>
        </w:rPr>
      </w:pPr>
      <w:r>
        <w:rPr>
          <w:color w:val="000000" w:themeColor="text1"/>
          <w:spacing w:val="2"/>
        </w:rPr>
        <w:t>помещениями библиотек с рабочими зонами, оборудо</w:t>
      </w:r>
      <w:r>
        <w:rPr>
          <w:color w:val="000000" w:themeColor="text1"/>
        </w:rPr>
        <w:t>ванными читальными залами и книгохранилищами, обеспечивающими сохранность книжного фонда, медиатекой;</w:t>
      </w:r>
    </w:p>
    <w:p w:rsidR="009A1789" w:rsidRDefault="009A1789" w:rsidP="009A1789">
      <w:pPr>
        <w:pStyle w:val="21"/>
        <w:ind w:firstLine="851"/>
        <w:rPr>
          <w:color w:val="000000" w:themeColor="text1"/>
        </w:rPr>
      </w:pPr>
      <w:r>
        <w:rPr>
          <w:color w:val="000000" w:themeColor="text1"/>
        </w:rPr>
        <w:t>актовым залом;</w:t>
      </w:r>
    </w:p>
    <w:p w:rsidR="009A1789" w:rsidRDefault="009A1789" w:rsidP="009A1789">
      <w:pPr>
        <w:pStyle w:val="21"/>
        <w:ind w:firstLine="851"/>
        <w:rPr>
          <w:color w:val="000000" w:themeColor="text1"/>
        </w:rPr>
      </w:pPr>
      <w:r>
        <w:rPr>
          <w:color w:val="000000" w:themeColor="text1"/>
        </w:rPr>
        <w:t>спортивными сооружениями (комплексами, залами, бас</w:t>
      </w:r>
      <w:r>
        <w:rPr>
          <w:color w:val="000000" w:themeColor="text1"/>
          <w:spacing w:val="2"/>
        </w:rPr>
        <w:t>сейнами, стадионами, спортивными площадками, тирами), оснащёнными игровым, спортивным оборудованием и ин</w:t>
      </w:r>
      <w:r>
        <w:rPr>
          <w:color w:val="000000" w:themeColor="text1"/>
        </w:rPr>
        <w:t>вентарём;</w:t>
      </w:r>
    </w:p>
    <w:p w:rsidR="009A1789" w:rsidRDefault="009A1789" w:rsidP="009A1789">
      <w:pPr>
        <w:pStyle w:val="21"/>
        <w:ind w:firstLine="851"/>
        <w:rPr>
          <w:color w:val="000000" w:themeColor="text1"/>
        </w:rPr>
      </w:pPr>
      <w:r>
        <w:rPr>
          <w:color w:val="000000" w:themeColor="text1"/>
          <w:spacing w:val="2"/>
        </w:rPr>
        <w:t xml:space="preserve">помещениями для питания обучающихся, а также для </w:t>
      </w:r>
      <w:r>
        <w:rPr>
          <w:color w:val="000000" w:themeColor="text1"/>
        </w:rPr>
        <w:t xml:space="preserve">хранения и приготовления пищи, обеспечивающими возможность </w:t>
      </w:r>
      <w:r>
        <w:rPr>
          <w:color w:val="000000" w:themeColor="text1"/>
          <w:spacing w:val="2"/>
        </w:rPr>
        <w:t xml:space="preserve">организации качественного горячего питания, в том числе </w:t>
      </w:r>
      <w:r>
        <w:rPr>
          <w:color w:val="000000" w:themeColor="text1"/>
        </w:rPr>
        <w:t>горячих завтраков;</w:t>
      </w:r>
    </w:p>
    <w:p w:rsidR="009A1789" w:rsidRDefault="009A1789" w:rsidP="009A1789">
      <w:pPr>
        <w:pStyle w:val="21"/>
        <w:ind w:firstLine="851"/>
        <w:rPr>
          <w:color w:val="000000" w:themeColor="text1"/>
        </w:rPr>
      </w:pPr>
      <w:r>
        <w:rPr>
          <w:color w:val="000000" w:themeColor="text1"/>
          <w:spacing w:val="2"/>
        </w:rPr>
        <w:t>административными и иными помещениями, оснащёнными необходимым оборудованием, в том числе для орга</w:t>
      </w:r>
      <w:r>
        <w:rPr>
          <w:color w:val="000000" w:themeColor="text1"/>
        </w:rPr>
        <w:t>низации учебной деятельности процесса с детьми</w:t>
      </w:r>
      <w:r w:rsidR="004B692A">
        <w:rPr>
          <w:color w:val="000000" w:themeColor="text1"/>
        </w:rPr>
        <w:t>-</w:t>
      </w:r>
      <w:r>
        <w:rPr>
          <w:color w:val="000000" w:themeColor="text1"/>
        </w:rPr>
        <w:softHyphen/>
        <w:t>инвалидами и детьми с ОВЗ;</w:t>
      </w:r>
    </w:p>
    <w:p w:rsidR="009A1789" w:rsidRDefault="009A1789" w:rsidP="009A1789">
      <w:pPr>
        <w:pStyle w:val="21"/>
        <w:ind w:firstLine="851"/>
        <w:rPr>
          <w:color w:val="000000" w:themeColor="text1"/>
        </w:rPr>
      </w:pPr>
      <w:r>
        <w:rPr>
          <w:color w:val="000000" w:themeColor="text1"/>
        </w:rPr>
        <w:t>гардеробами, санузлами, местами личной гигиены;</w:t>
      </w:r>
    </w:p>
    <w:p w:rsidR="009A1789" w:rsidRDefault="009A1789" w:rsidP="009A1789">
      <w:pPr>
        <w:pStyle w:val="21"/>
        <w:ind w:firstLine="851"/>
        <w:rPr>
          <w:color w:val="000000" w:themeColor="text1"/>
        </w:rPr>
      </w:pPr>
      <w:r>
        <w:rPr>
          <w:color w:val="000000" w:themeColor="text1"/>
          <w:spacing w:val="2"/>
        </w:rPr>
        <w:t>участком (территорией) с необходимым набором осна</w:t>
      </w:r>
      <w:r>
        <w:rPr>
          <w:color w:val="000000" w:themeColor="text1"/>
        </w:rPr>
        <w:t>щённых зон.</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2"/>
          <w:sz w:val="28"/>
          <w:szCs w:val="28"/>
        </w:rPr>
        <w:t>Образовательная организация</w:t>
      </w:r>
      <w:r w:rsidR="004B692A">
        <w:rPr>
          <w:rFonts w:ascii="Times New Roman" w:hAnsi="Times New Roman"/>
          <w:color w:val="000000" w:themeColor="text1"/>
          <w:spacing w:val="2"/>
          <w:sz w:val="28"/>
          <w:szCs w:val="28"/>
        </w:rPr>
        <w:t xml:space="preserve"> </w:t>
      </w:r>
      <w:r>
        <w:rPr>
          <w:rFonts w:ascii="Times New Roman" w:hAnsi="Times New Roman"/>
          <w:color w:val="000000" w:themeColor="text1"/>
          <w:spacing w:val="2"/>
          <w:sz w:val="28"/>
          <w:szCs w:val="28"/>
        </w:rPr>
        <w:t>обеспечивает комплектом средств обучения, поддерживаемых инструктивно</w:t>
      </w:r>
      <w:r w:rsidR="004B692A">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softHyphen/>
      </w:r>
      <w:r>
        <w:rPr>
          <w:rFonts w:ascii="Times New Roman" w:hAnsi="Times New Roman"/>
          <w:color w:val="000000" w:themeColor="text1"/>
          <w:sz w:val="28"/>
          <w:szCs w:val="28"/>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Pr>
          <w:rFonts w:ascii="Times New Roman" w:hAnsi="Times New Roman"/>
          <w:color w:val="000000" w:themeColor="text1"/>
          <w:spacing w:val="2"/>
          <w:sz w:val="28"/>
          <w:szCs w:val="28"/>
        </w:rPr>
        <w:t xml:space="preserve">образовательных программ в соответствии с требованиями </w:t>
      </w:r>
      <w:r>
        <w:rPr>
          <w:rFonts w:ascii="Times New Roman" w:hAnsi="Times New Roman"/>
          <w:color w:val="000000" w:themeColor="text1"/>
          <w:sz w:val="28"/>
          <w:szCs w:val="28"/>
        </w:rPr>
        <w:t>ФГОС НОО.</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Pr>
          <w:rFonts w:ascii="Times New Roman" w:hAnsi="Times New Roman"/>
          <w:color w:val="000000" w:themeColor="text1"/>
          <w:sz w:val="28"/>
          <w:szCs w:val="28"/>
        </w:rPr>
        <w:t>ства наглядности (печатные материалы, натуральные объек</w:t>
      </w:r>
      <w:r>
        <w:rPr>
          <w:rFonts w:ascii="Times New Roman" w:hAnsi="Times New Roman"/>
          <w:color w:val="000000" w:themeColor="text1"/>
          <w:spacing w:val="2"/>
          <w:sz w:val="28"/>
          <w:szCs w:val="28"/>
        </w:rPr>
        <w:t xml:space="preserve">ты, модели), а также лабораторное оборудование, приборы и инструменты для проведения натурных экспериментов и </w:t>
      </w:r>
      <w:r>
        <w:rPr>
          <w:rFonts w:ascii="Times New Roman" w:hAnsi="Times New Roman"/>
          <w:color w:val="000000" w:themeColor="text1"/>
          <w:sz w:val="28"/>
          <w:szCs w:val="28"/>
        </w:rPr>
        <w:t>исследований, расходные материалы и канцелярские принадлежности.</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2"/>
          <w:sz w:val="28"/>
          <w:szCs w:val="28"/>
        </w:rPr>
        <w:t>Состав комплекта должен формироваться с учётом</w:t>
      </w:r>
      <w:r>
        <w:rPr>
          <w:rFonts w:ascii="Times New Roman" w:hAnsi="Times New Roman"/>
          <w:color w:val="000000" w:themeColor="text1"/>
          <w:sz w:val="28"/>
          <w:szCs w:val="28"/>
        </w:rPr>
        <w:t>:</w:t>
      </w:r>
    </w:p>
    <w:p w:rsidR="009A1789" w:rsidRDefault="009A1789" w:rsidP="009A1789">
      <w:pPr>
        <w:pStyle w:val="21"/>
        <w:ind w:firstLine="851"/>
        <w:rPr>
          <w:color w:val="000000" w:themeColor="text1"/>
        </w:rPr>
      </w:pPr>
      <w:r>
        <w:rPr>
          <w:color w:val="000000" w:themeColor="text1"/>
        </w:rPr>
        <w:t>возрастных, психолого</w:t>
      </w:r>
      <w:r w:rsidR="004B692A">
        <w:rPr>
          <w:color w:val="000000" w:themeColor="text1"/>
        </w:rPr>
        <w:t>-</w:t>
      </w:r>
      <w:r>
        <w:rPr>
          <w:color w:val="000000" w:themeColor="text1"/>
        </w:rPr>
        <w:softHyphen/>
        <w:t xml:space="preserve">педагогических особенностей обучающихся; </w:t>
      </w:r>
    </w:p>
    <w:p w:rsidR="009A1789" w:rsidRDefault="009A1789" w:rsidP="009A1789">
      <w:pPr>
        <w:pStyle w:val="21"/>
        <w:ind w:firstLine="851"/>
        <w:rPr>
          <w:color w:val="000000" w:themeColor="text1"/>
        </w:rPr>
      </w:pPr>
      <w:r>
        <w:rPr>
          <w:color w:val="000000" w:themeColor="text1"/>
        </w:rPr>
        <w:t>его необходимости и достаточности;</w:t>
      </w:r>
    </w:p>
    <w:p w:rsidR="009A1789" w:rsidRDefault="009A1789" w:rsidP="009A1789">
      <w:pPr>
        <w:pStyle w:val="21"/>
        <w:ind w:firstLine="851"/>
        <w:rPr>
          <w:color w:val="000000" w:themeColor="text1"/>
        </w:rPr>
      </w:pPr>
      <w:r>
        <w:rPr>
          <w:color w:val="000000" w:themeColor="text1"/>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9A1789" w:rsidRDefault="009A1789" w:rsidP="009A1789">
      <w:pPr>
        <w:pStyle w:val="21"/>
        <w:ind w:firstLine="851"/>
        <w:rPr>
          <w:color w:val="000000" w:themeColor="text1"/>
        </w:rPr>
      </w:pPr>
      <w:r>
        <w:rPr>
          <w:color w:val="000000" w:themeColor="text1"/>
        </w:rPr>
        <w:t xml:space="preserve">необходимости единого интерфейса подключения и </w:t>
      </w:r>
      <w:r>
        <w:rPr>
          <w:color w:val="000000" w:themeColor="text1"/>
          <w:spacing w:val="2"/>
        </w:rPr>
        <w:t xml:space="preserve">обеспечения эргономичного режима работы участников </w:t>
      </w:r>
      <w:r>
        <w:rPr>
          <w:color w:val="000000" w:themeColor="text1"/>
          <w:szCs w:val="28"/>
        </w:rPr>
        <w:t>образовательных отношений</w:t>
      </w:r>
      <w:r>
        <w:rPr>
          <w:color w:val="000000" w:themeColor="text1"/>
        </w:rPr>
        <w:t>;</w:t>
      </w:r>
    </w:p>
    <w:p w:rsidR="009A1789" w:rsidRDefault="009A1789" w:rsidP="009A1789">
      <w:pPr>
        <w:pStyle w:val="21"/>
        <w:ind w:firstLine="851"/>
        <w:rPr>
          <w:color w:val="000000" w:themeColor="text1"/>
        </w:rPr>
      </w:pPr>
      <w:r>
        <w:rPr>
          <w:color w:val="000000" w:themeColor="text1"/>
          <w:spacing w:val="-2"/>
        </w:rPr>
        <w:t>согласованности совместного использования (содержатель</w:t>
      </w:r>
      <w:r>
        <w:rPr>
          <w:color w:val="000000" w:themeColor="text1"/>
        </w:rPr>
        <w:t>ной, функциональной, программной и</w:t>
      </w:r>
      <w:r>
        <w:rPr>
          <w:color w:val="000000" w:themeColor="text1"/>
        </w:rPr>
        <w:t> </w:t>
      </w:r>
      <w:r>
        <w:rPr>
          <w:color w:val="000000" w:themeColor="text1"/>
        </w:rPr>
        <w:t>пр.).</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Инновационные средства обучения должны содержать:</w:t>
      </w:r>
    </w:p>
    <w:p w:rsidR="009A1789" w:rsidRDefault="009A1789" w:rsidP="009A1789">
      <w:pPr>
        <w:pStyle w:val="21"/>
        <w:ind w:firstLine="851"/>
        <w:rPr>
          <w:color w:val="000000" w:themeColor="text1"/>
        </w:rPr>
      </w:pPr>
      <w:r>
        <w:rPr>
          <w:color w:val="000000" w:themeColor="text1"/>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Pr>
          <w:color w:val="000000" w:themeColor="text1"/>
          <w:szCs w:val="28"/>
        </w:rPr>
        <w:t>образовательных отношений</w:t>
      </w:r>
      <w:r>
        <w:rPr>
          <w:color w:val="000000" w:themeColor="text1"/>
        </w:rPr>
        <w:t>; документ</w:t>
      </w:r>
      <w:r>
        <w:rPr>
          <w:color w:val="000000" w:themeColor="text1"/>
        </w:rPr>
        <w:softHyphen/>
        <w:t>камеру, модульную систему экспериментов и цифровой микроскоп, систему контроля и мониторинга качества знаний;</w:t>
      </w:r>
    </w:p>
    <w:p w:rsidR="009A1789" w:rsidRDefault="009A1789" w:rsidP="009A1789">
      <w:pPr>
        <w:pStyle w:val="21"/>
        <w:ind w:firstLine="851"/>
        <w:rPr>
          <w:color w:val="000000" w:themeColor="text1"/>
        </w:rPr>
      </w:pPr>
      <w:r>
        <w:rPr>
          <w:color w:val="000000" w:themeColor="text1"/>
          <w:spacing w:val="-2"/>
        </w:rPr>
        <w:t xml:space="preserve">программную часть, включающую многопользовательскую </w:t>
      </w:r>
      <w:r>
        <w:rPr>
          <w:color w:val="000000" w:themeColor="text1"/>
          <w:spacing w:val="2"/>
        </w:rPr>
        <w:t>операционную систему и прикладное программное обеспе</w:t>
      </w:r>
      <w:r>
        <w:rPr>
          <w:color w:val="000000" w:themeColor="text1"/>
        </w:rPr>
        <w:t>чение;</w:t>
      </w:r>
    </w:p>
    <w:p w:rsidR="009A1789" w:rsidRDefault="009A1789" w:rsidP="009A1789">
      <w:pPr>
        <w:pStyle w:val="21"/>
        <w:ind w:firstLine="851"/>
        <w:rPr>
          <w:color w:val="000000" w:themeColor="text1"/>
        </w:rPr>
      </w:pPr>
      <w:r>
        <w:rPr>
          <w:color w:val="000000" w:themeColor="text1"/>
          <w:spacing w:val="2"/>
        </w:rPr>
        <w:t xml:space="preserve">электронные образовательные ресурсы по предметным </w:t>
      </w:r>
      <w:r>
        <w:rPr>
          <w:color w:val="000000" w:themeColor="text1"/>
        </w:rPr>
        <w:t>областям.</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Оценка материально</w:t>
      </w:r>
      <w:r w:rsidR="004B692A">
        <w:rPr>
          <w:rFonts w:ascii="Times New Roman" w:hAnsi="Times New Roman"/>
          <w:color w:val="000000" w:themeColor="text1"/>
          <w:sz w:val="28"/>
          <w:szCs w:val="28"/>
        </w:rPr>
        <w:t>-</w:t>
      </w:r>
      <w:r>
        <w:rPr>
          <w:rFonts w:ascii="Times New Roman" w:hAnsi="Times New Roman"/>
          <w:color w:val="000000" w:themeColor="text1"/>
          <w:sz w:val="28"/>
          <w:szCs w:val="28"/>
        </w:rPr>
        <w:t>технических условий реализации ос</w:t>
      </w:r>
      <w:r>
        <w:rPr>
          <w:rFonts w:ascii="Times New Roman" w:hAnsi="Times New Roman"/>
          <w:color w:val="000000" w:themeColor="text1"/>
          <w:spacing w:val="2"/>
          <w:sz w:val="28"/>
          <w:szCs w:val="28"/>
        </w:rPr>
        <w:t>новной образовательной программы в образовательной организации</w:t>
      </w:r>
      <w:r w:rsidR="004B692A">
        <w:rPr>
          <w:rFonts w:ascii="Times New Roman" w:hAnsi="Times New Roman"/>
          <w:color w:val="000000" w:themeColor="text1"/>
          <w:spacing w:val="2"/>
          <w:sz w:val="28"/>
          <w:szCs w:val="28"/>
        </w:rPr>
        <w:t xml:space="preserve"> </w:t>
      </w:r>
      <w:r>
        <w:rPr>
          <w:rFonts w:ascii="Times New Roman" w:hAnsi="Times New Roman"/>
          <w:color w:val="000000" w:themeColor="text1"/>
          <w:sz w:val="28"/>
          <w:szCs w:val="28"/>
        </w:rPr>
        <w:t>может быть осуществлена по следующей форме:</w:t>
      </w:r>
    </w:p>
    <w:p w:rsidR="009A1789" w:rsidRDefault="009A1789" w:rsidP="009A1789">
      <w:pPr>
        <w:pStyle w:val="afa"/>
        <w:spacing w:before="0" w:line="360" w:lineRule="auto"/>
        <w:jc w:val="both"/>
        <w:rPr>
          <w:rFonts w:ascii="Times New Roman" w:hAnsi="Times New Roman"/>
          <w:color w:val="000000" w:themeColor="text1"/>
          <w:sz w:val="28"/>
          <w:szCs w:val="28"/>
        </w:rPr>
      </w:pPr>
    </w:p>
    <w:tbl>
      <w:tblPr>
        <w:tblW w:w="0" w:type="auto"/>
        <w:tblInd w:w="85" w:type="dxa"/>
        <w:tblLayout w:type="fixed"/>
        <w:tblCellMar>
          <w:left w:w="0" w:type="dxa"/>
          <w:right w:w="0" w:type="dxa"/>
        </w:tblCellMar>
        <w:tblLook w:val="04A0"/>
      </w:tblPr>
      <w:tblGrid>
        <w:gridCol w:w="2552"/>
        <w:gridCol w:w="5528"/>
        <w:gridCol w:w="1843"/>
      </w:tblGrid>
      <w:tr w:rsidR="009A1789" w:rsidTr="009A1789">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A1789" w:rsidRDefault="009A1789" w:rsidP="004961B2">
            <w:pPr>
              <w:pStyle w:val="a"/>
            </w:pPr>
            <w:r>
              <w:t>Компоненты</w:t>
            </w:r>
            <w: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A1789" w:rsidRDefault="009A1789" w:rsidP="004961B2">
            <w:pPr>
              <w:pStyle w:val="a"/>
            </w:pPr>
            <w:r>
              <w:t>Необходимое оборудование</w:t>
            </w:r>
            <w: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A1789" w:rsidRDefault="009A1789" w:rsidP="004961B2">
            <w:pPr>
              <w:pStyle w:val="a"/>
            </w:pPr>
            <w:r>
              <w:t>Необходимо/</w:t>
            </w:r>
          </w:p>
          <w:p w:rsidR="009A1789" w:rsidRDefault="009A1789" w:rsidP="004961B2">
            <w:pPr>
              <w:pStyle w:val="a"/>
            </w:pPr>
            <w:r>
              <w:t>имеется</w:t>
            </w:r>
            <w:r>
              <w:br/>
              <w:t>в наличии</w:t>
            </w:r>
          </w:p>
        </w:tc>
      </w:tr>
      <w:tr w:rsidR="009A1789" w:rsidTr="009A1789">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 </w:t>
            </w:r>
            <w:r>
              <w:rPr>
                <w:rFonts w:ascii="Times New Roman" w:hAnsi="Times New Roman"/>
                <w:color w:val="000000" w:themeColor="text1"/>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1.1.</w:t>
            </w:r>
            <w:r>
              <w:rPr>
                <w:rFonts w:ascii="Times New Roman" w:hAnsi="Times New Roman"/>
                <w:color w:val="000000" w:themeColor="text1"/>
                <w:sz w:val="28"/>
                <w:szCs w:val="28"/>
              </w:rPr>
              <w:t> </w:t>
            </w:r>
            <w:r>
              <w:rPr>
                <w:rFonts w:ascii="Times New Roman" w:hAnsi="Times New Roman"/>
                <w:color w:val="000000" w:themeColor="text1"/>
                <w:sz w:val="28"/>
                <w:szCs w:val="28"/>
              </w:rPr>
              <w:t>Нормативные документы, программно</w:t>
            </w:r>
            <w:r>
              <w:rPr>
                <w:rFonts w:ascii="Times New Roman" w:hAnsi="Times New Roman"/>
                <w:color w:val="000000" w:themeColor="text1"/>
                <w:sz w:val="28"/>
                <w:szCs w:val="28"/>
              </w:rPr>
              <w:softHyphen/>
              <w:t>методическое обеспечение, локальные акты.</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w:t>
            </w:r>
            <w:r>
              <w:rPr>
                <w:rFonts w:ascii="Times New Roman" w:hAnsi="Times New Roman"/>
                <w:color w:val="000000" w:themeColor="text1"/>
                <w:sz w:val="28"/>
                <w:szCs w:val="28"/>
              </w:rPr>
              <w:t> </w:t>
            </w:r>
            <w:r>
              <w:rPr>
                <w:rFonts w:ascii="Times New Roman" w:hAnsi="Times New Roman"/>
                <w:color w:val="000000" w:themeColor="text1"/>
                <w:sz w:val="28"/>
                <w:szCs w:val="28"/>
              </w:rPr>
              <w:t>Учебно</w:t>
            </w:r>
            <w:r w:rsidR="004B692A">
              <w:rPr>
                <w:rFonts w:ascii="Times New Roman" w:hAnsi="Times New Roman"/>
                <w:color w:val="000000" w:themeColor="text1"/>
                <w:sz w:val="28"/>
                <w:szCs w:val="28"/>
              </w:rPr>
              <w:t>-</w:t>
            </w:r>
            <w:r>
              <w:rPr>
                <w:rFonts w:ascii="Times New Roman" w:hAnsi="Times New Roman"/>
                <w:color w:val="000000" w:themeColor="text1"/>
                <w:sz w:val="28"/>
                <w:szCs w:val="28"/>
              </w:rPr>
              <w:softHyphen/>
              <w:t>методические материалы:</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1.2.1.</w:t>
            </w:r>
            <w:r>
              <w:rPr>
                <w:rFonts w:ascii="Times New Roman" w:hAnsi="Times New Roman"/>
                <w:color w:val="000000" w:themeColor="text1"/>
                <w:sz w:val="28"/>
                <w:szCs w:val="28"/>
              </w:rPr>
              <w:t> </w:t>
            </w:r>
            <w:r>
              <w:rPr>
                <w:rFonts w:ascii="Times New Roman" w:hAnsi="Times New Roman"/>
                <w:color w:val="000000" w:themeColor="text1"/>
                <w:sz w:val="28"/>
                <w:szCs w:val="28"/>
              </w:rPr>
              <w:t>УМК</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1.2.2.</w:t>
            </w:r>
            <w:r>
              <w:rPr>
                <w:rFonts w:ascii="Times New Roman" w:hAnsi="Times New Roman"/>
                <w:color w:val="000000" w:themeColor="text1"/>
                <w:sz w:val="28"/>
                <w:szCs w:val="28"/>
              </w:rPr>
              <w:t> </w:t>
            </w:r>
            <w:r>
              <w:rPr>
                <w:rFonts w:ascii="Times New Roman" w:hAnsi="Times New Roman"/>
                <w:color w:val="000000" w:themeColor="text1"/>
                <w:sz w:val="28"/>
                <w:szCs w:val="28"/>
              </w:rPr>
              <w:t xml:space="preserve">Дидактические и раздаточные материалы: </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1.2.3.</w:t>
            </w:r>
            <w:r>
              <w:rPr>
                <w:rFonts w:ascii="Times New Roman" w:hAnsi="Times New Roman"/>
                <w:color w:val="000000" w:themeColor="text1"/>
                <w:sz w:val="28"/>
                <w:szCs w:val="28"/>
              </w:rPr>
              <w:t> </w:t>
            </w:r>
            <w:r>
              <w:rPr>
                <w:rFonts w:ascii="Times New Roman" w:hAnsi="Times New Roman"/>
                <w:color w:val="000000" w:themeColor="text1"/>
                <w:sz w:val="28"/>
                <w:szCs w:val="28"/>
              </w:rPr>
              <w:t xml:space="preserve">Аудиозаписи, слайды по содержанию учебного предмета, ЭОР: </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1.2.4.</w:t>
            </w:r>
            <w:r>
              <w:rPr>
                <w:rFonts w:ascii="Times New Roman" w:hAnsi="Times New Roman"/>
                <w:color w:val="000000" w:themeColor="text1"/>
                <w:sz w:val="28"/>
                <w:szCs w:val="28"/>
              </w:rPr>
              <w:t> </w:t>
            </w:r>
            <w:r>
              <w:rPr>
                <w:rFonts w:ascii="Times New Roman" w:hAnsi="Times New Roman"/>
                <w:color w:val="000000" w:themeColor="text1"/>
                <w:sz w:val="28"/>
                <w:szCs w:val="28"/>
              </w:rPr>
              <w:t>Традиционные и инновационные средства обучения,</w:t>
            </w:r>
            <w:r>
              <w:rPr>
                <w:rFonts w:ascii="Times New Roman" w:hAnsi="Times New Roman"/>
                <w:color w:val="000000" w:themeColor="text1"/>
                <w:sz w:val="28"/>
                <w:szCs w:val="28"/>
              </w:rPr>
              <w:br/>
              <w:t>компьютерные, информационно</w:t>
            </w:r>
            <w:r>
              <w:rPr>
                <w:rFonts w:ascii="Times New Roman" w:hAnsi="Times New Roman"/>
                <w:color w:val="000000" w:themeColor="text1"/>
                <w:sz w:val="28"/>
                <w:szCs w:val="28"/>
              </w:rPr>
              <w:softHyphen/>
              <w:t>коммуникационные средства</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1.2.5.</w:t>
            </w:r>
            <w:r>
              <w:rPr>
                <w:rFonts w:ascii="Times New Roman" w:hAnsi="Times New Roman"/>
                <w:color w:val="000000" w:themeColor="text1"/>
                <w:sz w:val="28"/>
                <w:szCs w:val="28"/>
              </w:rPr>
              <w:t> </w:t>
            </w:r>
            <w:r>
              <w:rPr>
                <w:rFonts w:ascii="Times New Roman" w:hAnsi="Times New Roman"/>
                <w:color w:val="000000" w:themeColor="text1"/>
                <w:sz w:val="28"/>
                <w:szCs w:val="28"/>
              </w:rPr>
              <w:t>Учебно</w:t>
            </w:r>
            <w:r w:rsidR="004B692A">
              <w:rPr>
                <w:rFonts w:ascii="Times New Roman" w:hAnsi="Times New Roman"/>
                <w:color w:val="000000" w:themeColor="text1"/>
                <w:sz w:val="28"/>
                <w:szCs w:val="28"/>
              </w:rPr>
              <w:t>-</w:t>
            </w:r>
            <w:r>
              <w:rPr>
                <w:rFonts w:ascii="Times New Roman" w:hAnsi="Times New Roman"/>
                <w:color w:val="000000" w:themeColor="text1"/>
                <w:sz w:val="28"/>
                <w:szCs w:val="28"/>
              </w:rPr>
              <w:softHyphen/>
              <w:t>практическое</w:t>
            </w:r>
            <w:r>
              <w:rPr>
                <w:rFonts w:ascii="Times New Roman" w:hAnsi="Times New Roman"/>
                <w:color w:val="000000" w:themeColor="text1"/>
                <w:sz w:val="28"/>
                <w:szCs w:val="28"/>
              </w:rPr>
              <w:br/>
              <w:t>оборудование</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1.2.6.</w:t>
            </w:r>
            <w:r>
              <w:rPr>
                <w:rFonts w:ascii="Times New Roman" w:hAnsi="Times New Roman"/>
                <w:color w:val="000000" w:themeColor="text1"/>
                <w:sz w:val="28"/>
                <w:szCs w:val="28"/>
              </w:rPr>
              <w:t> </w:t>
            </w:r>
            <w:r>
              <w:rPr>
                <w:rFonts w:ascii="Times New Roman" w:hAnsi="Times New Roman"/>
                <w:color w:val="000000" w:themeColor="text1"/>
                <w:sz w:val="28"/>
                <w:szCs w:val="28"/>
              </w:rPr>
              <w:t xml:space="preserve">Игры и игрушки: </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1.2.7.</w:t>
            </w:r>
            <w:r>
              <w:rPr>
                <w:rFonts w:ascii="Times New Roman" w:hAnsi="Times New Roman"/>
                <w:color w:val="000000" w:themeColor="text1"/>
                <w:sz w:val="28"/>
                <w:szCs w:val="28"/>
              </w:rPr>
              <w:t> </w:t>
            </w:r>
            <w:r>
              <w:rPr>
                <w:rFonts w:ascii="Times New Roman" w:hAnsi="Times New Roman"/>
                <w:color w:val="000000" w:themeColor="text1"/>
                <w:sz w:val="28"/>
                <w:szCs w:val="28"/>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 </w:t>
            </w:r>
            <w:r>
              <w:rPr>
                <w:rFonts w:ascii="Times New Roman" w:hAnsi="Times New Roman"/>
                <w:color w:val="000000" w:themeColor="text1"/>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2.1.</w:t>
            </w:r>
            <w:r>
              <w:rPr>
                <w:rFonts w:ascii="Times New Roman" w:hAnsi="Times New Roman"/>
                <w:color w:val="000000" w:themeColor="text1"/>
                <w:sz w:val="28"/>
                <w:szCs w:val="28"/>
              </w:rPr>
              <w:t> </w:t>
            </w:r>
            <w:r>
              <w:rPr>
                <w:rFonts w:ascii="Times New Roman" w:hAnsi="Times New Roman"/>
                <w:color w:val="000000" w:themeColor="text1"/>
                <w:sz w:val="28"/>
                <w:szCs w:val="28"/>
              </w:rPr>
              <w:t>Нормативные документы</w:t>
            </w:r>
            <w:r>
              <w:rPr>
                <w:rFonts w:ascii="Times New Roman" w:hAnsi="Times New Roman"/>
                <w:color w:val="000000" w:themeColor="text1"/>
                <w:sz w:val="28"/>
                <w:szCs w:val="28"/>
              </w:rPr>
              <w:br/>
              <w:t>федерального, регионального</w:t>
            </w:r>
            <w:r>
              <w:rPr>
                <w:rFonts w:ascii="Times New Roman" w:hAnsi="Times New Roman"/>
                <w:color w:val="000000" w:themeColor="text1"/>
                <w:sz w:val="28"/>
                <w:szCs w:val="28"/>
              </w:rPr>
              <w:br/>
              <w:t>и муниципального уровней,</w:t>
            </w:r>
            <w:r>
              <w:rPr>
                <w:rFonts w:ascii="Times New Roman" w:hAnsi="Times New Roman"/>
                <w:color w:val="000000" w:themeColor="text1"/>
                <w:sz w:val="28"/>
                <w:szCs w:val="28"/>
              </w:rPr>
              <w:br/>
              <w:t>локальные акты</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2.2.</w:t>
            </w:r>
            <w:r>
              <w:rPr>
                <w:rFonts w:ascii="Times New Roman" w:hAnsi="Times New Roman"/>
                <w:color w:val="000000" w:themeColor="text1"/>
                <w:sz w:val="28"/>
                <w:szCs w:val="28"/>
              </w:rPr>
              <w:t> </w:t>
            </w:r>
            <w:r>
              <w:rPr>
                <w:rFonts w:ascii="Times New Roman" w:hAnsi="Times New Roman"/>
                <w:color w:val="000000" w:themeColor="text1"/>
                <w:sz w:val="28"/>
                <w:szCs w:val="28"/>
              </w:rPr>
              <w:t>Документация ОУ.</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2.3.</w:t>
            </w:r>
            <w:r>
              <w:rPr>
                <w:rFonts w:ascii="Times New Roman" w:hAnsi="Times New Roman"/>
                <w:color w:val="000000" w:themeColor="text1"/>
                <w:sz w:val="28"/>
                <w:szCs w:val="28"/>
              </w:rPr>
              <w:t> </w:t>
            </w:r>
            <w:r>
              <w:rPr>
                <w:rFonts w:ascii="Times New Roman" w:hAnsi="Times New Roman"/>
                <w:color w:val="000000" w:themeColor="text1"/>
                <w:sz w:val="28"/>
                <w:szCs w:val="28"/>
              </w:rPr>
              <w:t>Комплекты диагностических материалов</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2.4.</w:t>
            </w:r>
            <w:r>
              <w:rPr>
                <w:rFonts w:ascii="Times New Roman" w:hAnsi="Times New Roman"/>
                <w:color w:val="000000" w:themeColor="text1"/>
                <w:sz w:val="28"/>
                <w:szCs w:val="28"/>
              </w:rPr>
              <w:t> </w:t>
            </w:r>
            <w:r>
              <w:rPr>
                <w:rFonts w:ascii="Times New Roman" w:hAnsi="Times New Roman"/>
                <w:color w:val="000000" w:themeColor="text1"/>
                <w:sz w:val="28"/>
                <w:szCs w:val="28"/>
              </w:rPr>
              <w:t>Базы данных</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2.5.</w:t>
            </w:r>
            <w:r>
              <w:rPr>
                <w:rFonts w:ascii="Times New Roman" w:hAnsi="Times New Roman"/>
                <w:color w:val="000000" w:themeColor="text1"/>
                <w:sz w:val="28"/>
                <w:szCs w:val="28"/>
              </w:rPr>
              <w:t> </w:t>
            </w:r>
            <w:r>
              <w:rPr>
                <w:rFonts w:ascii="Times New Roman" w:hAnsi="Times New Roman"/>
                <w:color w:val="000000" w:themeColor="text1"/>
                <w:sz w:val="28"/>
                <w:szCs w:val="28"/>
              </w:rPr>
              <w:t>Материально</w:t>
            </w:r>
            <w:r w:rsidR="004B692A">
              <w:rPr>
                <w:rFonts w:ascii="Times New Roman" w:hAnsi="Times New Roman"/>
                <w:color w:val="000000" w:themeColor="text1"/>
                <w:sz w:val="28"/>
                <w:szCs w:val="28"/>
              </w:rPr>
              <w:t>-</w:t>
            </w:r>
            <w:r>
              <w:rPr>
                <w:rFonts w:ascii="Times New Roman" w:hAnsi="Times New Roman"/>
                <w:color w:val="000000" w:themeColor="text1"/>
                <w:sz w:val="28"/>
                <w:szCs w:val="28"/>
              </w:rPr>
              <w:softHyphen/>
              <w:t xml:space="preserve">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 </w:t>
            </w:r>
            <w:r>
              <w:rPr>
                <w:rFonts w:ascii="Times New Roman" w:hAnsi="Times New Roman"/>
                <w:color w:val="000000" w:themeColor="text1"/>
                <w:sz w:val="28"/>
                <w:szCs w:val="28"/>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bl>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2"/>
          <w:sz w:val="28"/>
          <w:szCs w:val="28"/>
        </w:rPr>
        <w:t xml:space="preserve">Важно также на основе СанПиНов оценить наличие и </w:t>
      </w:r>
      <w:r>
        <w:rPr>
          <w:rFonts w:ascii="Times New Roman" w:hAnsi="Times New Roman"/>
          <w:color w:val="000000" w:themeColor="text1"/>
          <w:sz w:val="28"/>
          <w:szCs w:val="28"/>
        </w:rPr>
        <w:t>размещение помещений, необходимого набора зон (для осуществления образовательной и хозяйственной де</w:t>
      </w:r>
      <w:r>
        <w:rPr>
          <w:rFonts w:ascii="Times New Roman" w:hAnsi="Times New Roman"/>
          <w:color w:val="000000" w:themeColor="text1"/>
          <w:spacing w:val="2"/>
          <w:sz w:val="28"/>
          <w:szCs w:val="28"/>
        </w:rPr>
        <w:t xml:space="preserve">ятельности, активной деятельности, сна и отдыха, питания </w:t>
      </w:r>
      <w:r>
        <w:rPr>
          <w:rFonts w:ascii="Times New Roman" w:hAnsi="Times New Roman"/>
          <w:color w:val="000000" w:themeColor="text1"/>
          <w:spacing w:val="-2"/>
          <w:sz w:val="28"/>
          <w:szCs w:val="28"/>
        </w:rPr>
        <w:t>обучающихся), площадь, инсо</w:t>
      </w:r>
      <w:r>
        <w:rPr>
          <w:rFonts w:ascii="Times New Roman" w:hAnsi="Times New Roman"/>
          <w:color w:val="000000" w:themeColor="text1"/>
          <w:sz w:val="28"/>
          <w:szCs w:val="28"/>
        </w:rPr>
        <w:t>ляция, освещённость и воздушно</w:t>
      </w:r>
      <w:r>
        <w:rPr>
          <w:rFonts w:ascii="Times New Roman" w:hAnsi="Times New Roman"/>
          <w:color w:val="000000" w:themeColor="text1"/>
          <w:sz w:val="28"/>
          <w:szCs w:val="28"/>
        </w:rPr>
        <w:softHyphen/>
      </w:r>
      <w:r w:rsidR="004B692A">
        <w:rPr>
          <w:rFonts w:ascii="Times New Roman" w:hAnsi="Times New Roman"/>
          <w:color w:val="000000" w:themeColor="text1"/>
          <w:sz w:val="28"/>
          <w:szCs w:val="28"/>
        </w:rPr>
        <w:t>-</w:t>
      </w:r>
      <w:r>
        <w:rPr>
          <w:rFonts w:ascii="Times New Roman" w:hAnsi="Times New Roman"/>
          <w:color w:val="000000" w:themeColor="text1"/>
          <w:sz w:val="28"/>
          <w:szCs w:val="28"/>
        </w:rPr>
        <w:t>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Материально-технические условия реализации основной образовательной программы начального общего образования  обеспечивают:</w:t>
      </w:r>
    </w:p>
    <w:p w:rsidR="009A1789" w:rsidRDefault="009A1789" w:rsidP="004961B2">
      <w:pPr>
        <w:pStyle w:val="a"/>
        <w:rPr>
          <w:lang w:eastAsia="en-US"/>
        </w:rPr>
      </w:pPr>
      <w:r>
        <w:rPr>
          <w:lang w:eastAsia="en-US"/>
        </w:rPr>
        <w:t>реализацию индивидуальных учебных планов обучающихся, осуществления самостоятельной познавательной деятельности обучающихся;</w:t>
      </w:r>
    </w:p>
    <w:p w:rsidR="009A1789" w:rsidRDefault="009A1789" w:rsidP="004961B2">
      <w:pPr>
        <w:pStyle w:val="a"/>
        <w:rPr>
          <w:lang w:eastAsia="en-US"/>
        </w:rPr>
      </w:pPr>
      <w:r>
        <w:rPr>
          <w:lang w:eastAsia="en-US"/>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A1789" w:rsidRDefault="009A1789" w:rsidP="004961B2">
      <w:pPr>
        <w:pStyle w:val="a"/>
        <w:rPr>
          <w:lang w:eastAsia="en-US"/>
        </w:rPr>
      </w:pPr>
      <w:r>
        <w:rPr>
          <w:lang w:eastAsia="en-US"/>
        </w:rPr>
        <w:t>создание материальных объектов, в том числе произведений искусства;</w:t>
      </w:r>
    </w:p>
    <w:p w:rsidR="009A1789" w:rsidRDefault="009A1789" w:rsidP="004961B2">
      <w:pPr>
        <w:pStyle w:val="a"/>
        <w:rPr>
          <w:lang w:eastAsia="en-US"/>
        </w:rPr>
      </w:pPr>
      <w:r>
        <w:rPr>
          <w:lang w:eastAsia="en-US"/>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A1789" w:rsidRDefault="009A1789" w:rsidP="004961B2">
      <w:pPr>
        <w:pStyle w:val="a"/>
        <w:rPr>
          <w:lang w:eastAsia="en-US"/>
        </w:rPr>
      </w:pPr>
      <w:r>
        <w:rPr>
          <w:lang w:eastAsia="en-US"/>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A1789" w:rsidRDefault="009A1789" w:rsidP="004961B2">
      <w:pPr>
        <w:pStyle w:val="a"/>
        <w:rPr>
          <w:lang w:eastAsia="en-US"/>
        </w:rPr>
      </w:pPr>
      <w:r>
        <w:rPr>
          <w:lang w:eastAsia="en-US"/>
        </w:rPr>
        <w:t>получение  информации различными способами (поиск информации в сети Интернет, работа в библиотеке и др.);</w:t>
      </w:r>
    </w:p>
    <w:p w:rsidR="009A1789" w:rsidRDefault="009A1789" w:rsidP="004961B2">
      <w:pPr>
        <w:pStyle w:val="a"/>
        <w:rPr>
          <w:lang w:eastAsia="en-US"/>
        </w:rPr>
      </w:pPr>
      <w:r>
        <w:rPr>
          <w:lang w:eastAsia="en-US"/>
        </w:rPr>
        <w:t>физического развития, участия в спортивных соревнованиях и играх;</w:t>
      </w:r>
    </w:p>
    <w:p w:rsidR="009A1789" w:rsidRDefault="009A1789" w:rsidP="004961B2">
      <w:pPr>
        <w:pStyle w:val="a"/>
        <w:rPr>
          <w:lang w:eastAsia="en-US"/>
        </w:rPr>
      </w:pPr>
      <w:r>
        <w:rPr>
          <w:lang w:eastAsia="en-US"/>
        </w:rPr>
        <w:t>исполнения, сочинения и аранжировки музыкальных произведений с применением традиционных инструментов и цифровых технологий;</w:t>
      </w:r>
    </w:p>
    <w:p w:rsidR="009A1789" w:rsidRDefault="009A1789" w:rsidP="004961B2">
      <w:pPr>
        <w:pStyle w:val="a"/>
        <w:rPr>
          <w:lang w:eastAsia="en-US"/>
        </w:rPr>
      </w:pPr>
      <w:r>
        <w:rPr>
          <w:lang w:eastAsia="en-US"/>
        </w:rPr>
        <w:t>занятия по изучению правил дорожного движения с использованием игр, оборудования, а также компьютерных технологий;</w:t>
      </w:r>
    </w:p>
    <w:p w:rsidR="009A1789" w:rsidRDefault="009A1789" w:rsidP="004961B2">
      <w:pPr>
        <w:pStyle w:val="a"/>
        <w:rPr>
          <w:lang w:eastAsia="en-US"/>
        </w:rPr>
      </w:pPr>
      <w:r>
        <w:rPr>
          <w:lang w:eastAsia="en-US"/>
        </w:rPr>
        <w:t>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4B692A">
        <w:rPr>
          <w:lang w:eastAsia="en-US"/>
        </w:rPr>
        <w:t>-</w:t>
      </w:r>
      <w:r>
        <w:rPr>
          <w:lang w:eastAsia="en-US"/>
        </w:rPr>
        <w:t>виде</w:t>
      </w:r>
      <w:r w:rsidR="004B692A">
        <w:rPr>
          <w:lang w:eastAsia="en-US"/>
        </w:rPr>
        <w:t xml:space="preserve">о </w:t>
      </w:r>
      <w:r>
        <w:rPr>
          <w:lang w:eastAsia="en-US"/>
        </w:rPr>
        <w:t>материалов, результатов творческой, научно-исследовательской и проектной деятельности обучающихся;</w:t>
      </w:r>
    </w:p>
    <w:p w:rsidR="009A1789" w:rsidRDefault="009A1789" w:rsidP="004961B2">
      <w:pPr>
        <w:pStyle w:val="a"/>
        <w:rPr>
          <w:lang w:eastAsia="en-US"/>
        </w:rPr>
      </w:pPr>
      <w:r>
        <w:rPr>
          <w:lang w:eastAsia="en-US"/>
        </w:rPr>
        <w:t>размещение своих материалов и работ в информационной среде организации, осуществляющей образовательную деятельность;</w:t>
      </w:r>
    </w:p>
    <w:p w:rsidR="009A1789" w:rsidRDefault="009A1789" w:rsidP="004961B2">
      <w:pPr>
        <w:pStyle w:val="a"/>
        <w:rPr>
          <w:lang w:eastAsia="en-US"/>
        </w:rPr>
      </w:pPr>
      <w:r>
        <w:rPr>
          <w:lang w:eastAsia="en-US"/>
        </w:rPr>
        <w:t>выпуска школьных печатных изданий, работы школьного сайта;</w:t>
      </w:r>
    </w:p>
    <w:p w:rsidR="009A1789" w:rsidRDefault="009A1789" w:rsidP="004961B2">
      <w:pPr>
        <w:pStyle w:val="a"/>
        <w:rPr>
          <w:lang w:eastAsia="en-US"/>
        </w:rPr>
      </w:pPr>
      <w:r>
        <w:rPr>
          <w:lang w:eastAsia="en-US"/>
        </w:rPr>
        <w:t>организацию качественного горячего питания, медицинского обслуживания и отдыха обучающихся и педагогических работников.</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Все указанные виды деятельности должны быть обеспечены расходными материалами.</w:t>
      </w:r>
    </w:p>
    <w:p w:rsidR="009A1789" w:rsidRDefault="009A1789" w:rsidP="009A1789">
      <w:pPr>
        <w:pStyle w:val="af9"/>
        <w:spacing w:line="360" w:lineRule="auto"/>
        <w:ind w:firstLine="851"/>
        <w:rPr>
          <w:rFonts w:ascii="Times New Roman" w:hAnsi="Times New Roman"/>
          <w:color w:val="000000" w:themeColor="text1"/>
          <w:sz w:val="28"/>
          <w:szCs w:val="28"/>
        </w:rPr>
      </w:pPr>
    </w:p>
    <w:p w:rsidR="009A1789" w:rsidRDefault="009A1789" w:rsidP="009A1789">
      <w:pPr>
        <w:pStyle w:val="af9"/>
        <w:spacing w:line="360" w:lineRule="auto"/>
        <w:ind w:firstLine="0"/>
        <w:rPr>
          <w:rFonts w:ascii="Times New Roman" w:hAnsi="Times New Roman"/>
          <w:color w:val="000000" w:themeColor="text1"/>
          <w:sz w:val="28"/>
          <w:szCs w:val="28"/>
        </w:rPr>
      </w:pPr>
    </w:p>
    <w:p w:rsidR="009A1789" w:rsidRDefault="009A1789" w:rsidP="004961B2">
      <w:pPr>
        <w:pStyle w:val="a"/>
      </w:pPr>
      <w:bookmarkStart w:id="202" w:name="_Toc294246119"/>
      <w:bookmarkStart w:id="203" w:name="_Toc288410710"/>
      <w:bookmarkStart w:id="204" w:name="_Toc288410581"/>
      <w:bookmarkStart w:id="205" w:name="_Toc288394114"/>
      <w:r>
        <w:t>Информационно</w:t>
      </w:r>
      <w:r w:rsidR="004B692A">
        <w:t>-</w:t>
      </w:r>
      <w:r>
        <w:softHyphen/>
        <w:t>методические условия реализации основной образовательной программы</w:t>
      </w:r>
      <w:bookmarkEnd w:id="202"/>
      <w:bookmarkEnd w:id="203"/>
      <w:bookmarkEnd w:id="204"/>
      <w:bookmarkEnd w:id="205"/>
    </w:p>
    <w:p w:rsidR="009A1789" w:rsidRDefault="009A1789" w:rsidP="009A1789">
      <w:pPr>
        <w:pStyle w:val="af9"/>
        <w:spacing w:line="360" w:lineRule="auto"/>
        <w:ind w:firstLine="851"/>
        <w:rPr>
          <w:rFonts w:ascii="Times New Roman" w:eastAsia="Times New Roman" w:hAnsi="Times New Roman"/>
          <w:b/>
          <w:bCs/>
          <w:iCs/>
          <w:color w:val="000000" w:themeColor="text1"/>
          <w:sz w:val="28"/>
          <w:szCs w:val="28"/>
        </w:rPr>
      </w:pPr>
      <w:r>
        <w:rPr>
          <w:rFonts w:ascii="Times New Roman" w:hAnsi="Times New Roman"/>
          <w:color w:val="000000" w:themeColor="text1"/>
          <w:sz w:val="28"/>
          <w:szCs w:val="28"/>
        </w:rPr>
        <w:t>В соответствии с требованиями ФГОС НОО информационно</w:t>
      </w:r>
      <w:r>
        <w:rPr>
          <w:rFonts w:ascii="Times New Roman" w:hAnsi="Times New Roman"/>
          <w:color w:val="000000" w:themeColor="text1"/>
          <w:sz w:val="28"/>
          <w:szCs w:val="28"/>
        </w:rPr>
        <w:softHyphen/>
        <w:t>методические условия реализации основной образовательной программы начального общего образования обеспечиваются современной информационно</w:t>
      </w:r>
      <w:r>
        <w:rPr>
          <w:rFonts w:ascii="Times New Roman" w:hAnsi="Times New Roman"/>
          <w:color w:val="000000" w:themeColor="text1"/>
          <w:sz w:val="28"/>
          <w:szCs w:val="28"/>
        </w:rPr>
        <w:softHyphen/>
      </w:r>
      <w:r w:rsidR="004B692A">
        <w:rPr>
          <w:rFonts w:ascii="Times New Roman" w:hAnsi="Times New Roman"/>
          <w:color w:val="000000" w:themeColor="text1"/>
          <w:sz w:val="28"/>
          <w:szCs w:val="28"/>
        </w:rPr>
        <w:t>-</w:t>
      </w:r>
      <w:r>
        <w:rPr>
          <w:rFonts w:ascii="Times New Roman" w:hAnsi="Times New Roman"/>
          <w:color w:val="000000" w:themeColor="text1"/>
          <w:sz w:val="28"/>
          <w:szCs w:val="28"/>
        </w:rPr>
        <w:t>образовательной средой.</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pacing w:val="-4"/>
          <w:sz w:val="28"/>
          <w:szCs w:val="28"/>
        </w:rPr>
        <w:t>Под</w:t>
      </w:r>
      <w:r>
        <w:rPr>
          <w:rFonts w:ascii="Times New Roman" w:hAnsi="Times New Roman"/>
          <w:b/>
          <w:bCs/>
          <w:color w:val="000000" w:themeColor="text1"/>
          <w:spacing w:val="-4"/>
          <w:sz w:val="28"/>
          <w:szCs w:val="28"/>
        </w:rPr>
        <w:t xml:space="preserve"> информационно</w:t>
      </w:r>
      <w:r w:rsidR="004B692A">
        <w:rPr>
          <w:rFonts w:ascii="Times New Roman" w:hAnsi="Times New Roman"/>
          <w:b/>
          <w:bCs/>
          <w:color w:val="000000" w:themeColor="text1"/>
          <w:spacing w:val="-4"/>
          <w:sz w:val="28"/>
          <w:szCs w:val="28"/>
        </w:rPr>
        <w:t>-</w:t>
      </w:r>
      <w:r>
        <w:rPr>
          <w:rFonts w:ascii="Times New Roman" w:hAnsi="Times New Roman"/>
          <w:b/>
          <w:bCs/>
          <w:color w:val="000000" w:themeColor="text1"/>
          <w:spacing w:val="-4"/>
          <w:sz w:val="28"/>
          <w:szCs w:val="28"/>
        </w:rPr>
        <w:softHyphen/>
        <w:t xml:space="preserve">образовательной средой </w:t>
      </w:r>
      <w:r>
        <w:rPr>
          <w:rFonts w:ascii="Times New Roman" w:hAnsi="Times New Roman"/>
          <w:color w:val="000000" w:themeColor="text1"/>
          <w:spacing w:val="-4"/>
          <w:sz w:val="28"/>
          <w:szCs w:val="28"/>
        </w:rPr>
        <w:t>(</w:t>
      </w:r>
      <w:r>
        <w:rPr>
          <w:rFonts w:ascii="Times New Roman" w:hAnsi="Times New Roman"/>
          <w:b/>
          <w:bCs/>
          <w:color w:val="000000" w:themeColor="text1"/>
          <w:spacing w:val="-4"/>
          <w:sz w:val="28"/>
          <w:szCs w:val="28"/>
        </w:rPr>
        <w:t>ИОС</w:t>
      </w:r>
      <w:r>
        <w:rPr>
          <w:rFonts w:ascii="Times New Roman" w:hAnsi="Times New Roman"/>
          <w:color w:val="000000" w:themeColor="text1"/>
          <w:spacing w:val="-4"/>
          <w:sz w:val="28"/>
          <w:szCs w:val="28"/>
        </w:rPr>
        <w:t>)</w:t>
      </w:r>
      <w:r>
        <w:rPr>
          <w:rFonts w:ascii="Times New Roman" w:hAnsi="Times New Roman"/>
          <w:color w:val="000000" w:themeColor="text1"/>
          <w:sz w:val="28"/>
          <w:szCs w:val="28"/>
        </w:rPr>
        <w:t>понимается открытая педагогическая система, сформирован</w:t>
      </w:r>
      <w:r>
        <w:rPr>
          <w:rFonts w:ascii="Times New Roman" w:hAnsi="Times New Roman"/>
          <w:color w:val="000000" w:themeColor="text1"/>
          <w:spacing w:val="-2"/>
          <w:sz w:val="28"/>
          <w:szCs w:val="28"/>
        </w:rPr>
        <w:t>ная на основе разнообразных информационных образователь</w:t>
      </w:r>
      <w:r>
        <w:rPr>
          <w:rFonts w:ascii="Times New Roman" w:hAnsi="Times New Roman"/>
          <w:color w:val="000000" w:themeColor="text1"/>
          <w:sz w:val="28"/>
          <w:szCs w:val="28"/>
        </w:rPr>
        <w:t>ных ресурсов, современных информационно</w:t>
      </w:r>
      <w:r>
        <w:rPr>
          <w:rFonts w:ascii="Times New Roman" w:hAnsi="Times New Roman"/>
          <w:color w:val="000000" w:themeColor="text1"/>
          <w:sz w:val="28"/>
          <w:szCs w:val="28"/>
        </w:rPr>
        <w:softHyphen/>
        <w:t xml:space="preserve">телекоммуникационных средств и педагогических технологий, направленных на формирование творческой, социально активной личности, </w:t>
      </w:r>
      <w:r>
        <w:rPr>
          <w:rFonts w:ascii="Times New Roman" w:hAnsi="Times New Roman"/>
          <w:color w:val="000000" w:themeColor="text1"/>
          <w:spacing w:val="-2"/>
          <w:sz w:val="28"/>
          <w:szCs w:val="28"/>
        </w:rPr>
        <w:t xml:space="preserve">а также компетентность участников </w:t>
      </w:r>
      <w:r>
        <w:rPr>
          <w:rFonts w:ascii="Times New Roman" w:hAnsi="Times New Roman"/>
          <w:color w:val="000000" w:themeColor="text1"/>
          <w:sz w:val="28"/>
          <w:szCs w:val="28"/>
        </w:rPr>
        <w:t>образовательных отношений</w:t>
      </w:r>
      <w:r>
        <w:rPr>
          <w:rFonts w:ascii="Times New Roman" w:hAnsi="Times New Roman"/>
          <w:color w:val="000000" w:themeColor="text1"/>
          <w:spacing w:val="2"/>
          <w:sz w:val="28"/>
          <w:szCs w:val="28"/>
        </w:rPr>
        <w:t xml:space="preserve"> в решении учебно</w:t>
      </w:r>
      <w:r>
        <w:rPr>
          <w:rFonts w:ascii="Times New Roman" w:hAnsi="Times New Roman"/>
          <w:color w:val="000000" w:themeColor="text1"/>
          <w:spacing w:val="2"/>
          <w:sz w:val="28"/>
          <w:szCs w:val="28"/>
        </w:rPr>
        <w:softHyphen/>
        <w:t>познавательных и профессиональных задач с применением информационно</w:t>
      </w:r>
      <w:r>
        <w:rPr>
          <w:rFonts w:ascii="Times New Roman" w:hAnsi="Times New Roman"/>
          <w:color w:val="000000" w:themeColor="text1"/>
          <w:spacing w:val="2"/>
          <w:sz w:val="28"/>
          <w:szCs w:val="28"/>
        </w:rPr>
        <w:softHyphen/>
        <w:t xml:space="preserve">коммуникационных </w:t>
      </w:r>
      <w:r>
        <w:rPr>
          <w:rFonts w:ascii="Times New Roman" w:hAnsi="Times New Roman"/>
          <w:color w:val="000000" w:themeColor="text1"/>
          <w:sz w:val="28"/>
          <w:szCs w:val="28"/>
        </w:rPr>
        <w:t>технологий (ИКТ</w:t>
      </w:r>
      <w:r>
        <w:rPr>
          <w:rFonts w:ascii="Times New Roman" w:hAnsi="Times New Roman"/>
          <w:color w:val="000000" w:themeColor="text1"/>
          <w:sz w:val="28"/>
          <w:szCs w:val="28"/>
        </w:rPr>
        <w:softHyphen/>
        <w:t>компетентность), наличие служб поддержки применения ИКТ.</w:t>
      </w:r>
    </w:p>
    <w:p w:rsidR="009A1789" w:rsidRDefault="009A1789" w:rsidP="009A1789">
      <w:pPr>
        <w:pStyle w:val="af9"/>
        <w:spacing w:line="360" w:lineRule="auto"/>
        <w:ind w:firstLine="851"/>
        <w:rPr>
          <w:rFonts w:ascii="Times New Roman" w:hAnsi="Times New Roman"/>
          <w:b/>
          <w:bCs/>
          <w:iCs/>
          <w:color w:val="000000" w:themeColor="text1"/>
          <w:sz w:val="28"/>
          <w:szCs w:val="28"/>
        </w:rPr>
      </w:pPr>
      <w:r>
        <w:rPr>
          <w:rFonts w:ascii="Times New Roman" w:hAnsi="Times New Roman"/>
          <w:b/>
          <w:bCs/>
          <w:iCs/>
          <w:color w:val="000000" w:themeColor="text1"/>
          <w:sz w:val="28"/>
          <w:szCs w:val="28"/>
        </w:rPr>
        <w:t>Основными элементами ИОС являются:</w:t>
      </w:r>
    </w:p>
    <w:p w:rsidR="009A1789" w:rsidRDefault="004B692A" w:rsidP="009A1789">
      <w:pPr>
        <w:pStyle w:val="21"/>
        <w:ind w:firstLine="851"/>
        <w:rPr>
          <w:color w:val="000000" w:themeColor="text1"/>
        </w:rPr>
      </w:pPr>
      <w:r>
        <w:rPr>
          <w:color w:val="000000" w:themeColor="text1"/>
        </w:rPr>
        <w:t>И</w:t>
      </w:r>
      <w:r w:rsidR="009A1789">
        <w:rPr>
          <w:color w:val="000000" w:themeColor="text1"/>
        </w:rPr>
        <w:t>нформационно</w:t>
      </w:r>
      <w:r>
        <w:rPr>
          <w:color w:val="000000" w:themeColor="text1"/>
        </w:rPr>
        <w:t>-</w:t>
      </w:r>
      <w:r w:rsidR="009A1789">
        <w:rPr>
          <w:color w:val="000000" w:themeColor="text1"/>
        </w:rPr>
        <w:softHyphen/>
        <w:t>образовательные ресурсы в виде печатной продукции;</w:t>
      </w:r>
    </w:p>
    <w:p w:rsidR="009A1789" w:rsidRDefault="004B692A" w:rsidP="009A1789">
      <w:pPr>
        <w:pStyle w:val="21"/>
        <w:ind w:firstLine="851"/>
        <w:rPr>
          <w:color w:val="000000" w:themeColor="text1"/>
        </w:rPr>
      </w:pPr>
      <w:r>
        <w:rPr>
          <w:color w:val="000000" w:themeColor="text1"/>
          <w:spacing w:val="2"/>
        </w:rPr>
        <w:t>И</w:t>
      </w:r>
      <w:r w:rsidR="009A1789">
        <w:rPr>
          <w:color w:val="000000" w:themeColor="text1"/>
          <w:spacing w:val="2"/>
        </w:rPr>
        <w:t>нформационн</w:t>
      </w:r>
      <w:r>
        <w:rPr>
          <w:color w:val="000000" w:themeColor="text1"/>
          <w:spacing w:val="2"/>
        </w:rPr>
        <w:t>-</w:t>
      </w:r>
      <w:r w:rsidR="009A1789">
        <w:rPr>
          <w:color w:val="000000" w:themeColor="text1"/>
          <w:spacing w:val="2"/>
        </w:rPr>
        <w:t>о</w:t>
      </w:r>
      <w:r w:rsidR="009A1789">
        <w:rPr>
          <w:color w:val="000000" w:themeColor="text1"/>
          <w:spacing w:val="2"/>
        </w:rPr>
        <w:softHyphen/>
        <w:t xml:space="preserve">образовательные ресурсы на сменных </w:t>
      </w:r>
      <w:r w:rsidR="009A1789">
        <w:rPr>
          <w:color w:val="000000" w:themeColor="text1"/>
        </w:rPr>
        <w:t>оптических носителях;</w:t>
      </w:r>
    </w:p>
    <w:p w:rsidR="009A1789" w:rsidRDefault="009A1789" w:rsidP="009A1789">
      <w:pPr>
        <w:pStyle w:val="21"/>
        <w:ind w:firstLine="851"/>
        <w:rPr>
          <w:color w:val="000000" w:themeColor="text1"/>
        </w:rPr>
      </w:pPr>
      <w:r>
        <w:rPr>
          <w:color w:val="000000" w:themeColor="text1"/>
        </w:rPr>
        <w:t>информационно</w:t>
      </w:r>
      <w:r>
        <w:rPr>
          <w:color w:val="000000" w:themeColor="text1"/>
        </w:rPr>
        <w:softHyphen/>
      </w:r>
      <w:r w:rsidR="004B692A">
        <w:rPr>
          <w:color w:val="000000" w:themeColor="text1"/>
        </w:rPr>
        <w:t>-</w:t>
      </w:r>
      <w:r>
        <w:rPr>
          <w:color w:val="000000" w:themeColor="text1"/>
        </w:rPr>
        <w:t>образовательные ресурсы сети Интернет;</w:t>
      </w:r>
    </w:p>
    <w:p w:rsidR="009A1789" w:rsidRDefault="009A1789" w:rsidP="009A1789">
      <w:pPr>
        <w:pStyle w:val="21"/>
        <w:ind w:firstLine="851"/>
        <w:rPr>
          <w:color w:val="000000" w:themeColor="text1"/>
        </w:rPr>
      </w:pPr>
      <w:r>
        <w:rPr>
          <w:color w:val="000000" w:themeColor="text1"/>
          <w:spacing w:val="2"/>
        </w:rPr>
        <w:t>вычислительная и информационно</w:t>
      </w:r>
      <w:r w:rsidR="004B692A">
        <w:rPr>
          <w:color w:val="000000" w:themeColor="text1"/>
          <w:spacing w:val="2"/>
        </w:rPr>
        <w:t xml:space="preserve"> </w:t>
      </w:r>
      <w:r>
        <w:rPr>
          <w:color w:val="000000" w:themeColor="text1"/>
          <w:spacing w:val="2"/>
        </w:rPr>
        <w:softHyphen/>
        <w:t>телекоммуникацион</w:t>
      </w:r>
      <w:r>
        <w:rPr>
          <w:color w:val="000000" w:themeColor="text1"/>
        </w:rPr>
        <w:t>ная инфраструктура;</w:t>
      </w:r>
    </w:p>
    <w:p w:rsidR="009A1789" w:rsidRDefault="009A1789" w:rsidP="009A1789">
      <w:pPr>
        <w:pStyle w:val="21"/>
        <w:ind w:firstLine="851"/>
        <w:rPr>
          <w:color w:val="000000" w:themeColor="text1"/>
        </w:rPr>
      </w:pPr>
      <w:r>
        <w:rPr>
          <w:color w:val="000000" w:themeColor="text1"/>
          <w:spacing w:val="2"/>
        </w:rPr>
        <w:t xml:space="preserve">прикладные программы, в том числе поддерживающие </w:t>
      </w:r>
      <w:r>
        <w:rPr>
          <w:color w:val="000000" w:themeColor="text1"/>
          <w:spacing w:val="-2"/>
        </w:rPr>
        <w:t>администрирование и финансово</w:t>
      </w:r>
      <w:r w:rsidR="004B692A">
        <w:rPr>
          <w:color w:val="000000" w:themeColor="text1"/>
          <w:spacing w:val="-2"/>
        </w:rPr>
        <w:t>-</w:t>
      </w:r>
      <w:r>
        <w:rPr>
          <w:color w:val="000000" w:themeColor="text1"/>
          <w:spacing w:val="-2"/>
        </w:rPr>
        <w:softHyphen/>
        <w:t>хозяйственную деятельность</w:t>
      </w:r>
      <w:r>
        <w:rPr>
          <w:color w:val="000000" w:themeColor="text1"/>
        </w:rPr>
        <w:t xml:space="preserve"> образовательной организации (бухгалтерский учёт, делопроизводство, кадры и</w:t>
      </w:r>
      <w:r>
        <w:rPr>
          <w:color w:val="000000" w:themeColor="text1"/>
        </w:rPr>
        <w:t> </w:t>
      </w:r>
      <w:r>
        <w:rPr>
          <w:color w:val="000000" w:themeColor="text1"/>
        </w:rPr>
        <w:t>т.</w:t>
      </w:r>
      <w:r>
        <w:rPr>
          <w:color w:val="000000" w:themeColor="text1"/>
        </w:rPr>
        <w:t> </w:t>
      </w:r>
      <w:r>
        <w:rPr>
          <w:color w:val="000000" w:themeColor="text1"/>
        </w:rPr>
        <w:t>д.).</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b/>
          <w:bCs/>
          <w:iCs/>
          <w:color w:val="000000" w:themeColor="text1"/>
          <w:spacing w:val="-4"/>
          <w:sz w:val="28"/>
          <w:szCs w:val="28"/>
        </w:rPr>
        <w:t xml:space="preserve">Необходимое для использования ИКТ оборудование </w:t>
      </w:r>
      <w:r>
        <w:rPr>
          <w:rFonts w:ascii="Times New Roman" w:hAnsi="Times New Roman"/>
          <w:color w:val="000000" w:themeColor="text1"/>
          <w:spacing w:val="2"/>
          <w:sz w:val="28"/>
          <w:szCs w:val="28"/>
        </w:rPr>
        <w:t>отвечает современным требованиям и обеспечивает ис</w:t>
      </w:r>
      <w:r>
        <w:rPr>
          <w:rFonts w:ascii="Times New Roman" w:hAnsi="Times New Roman"/>
          <w:color w:val="000000" w:themeColor="text1"/>
          <w:sz w:val="28"/>
          <w:szCs w:val="28"/>
        </w:rPr>
        <w:t>пользование ИКТ:</w:t>
      </w:r>
    </w:p>
    <w:p w:rsidR="009A1789" w:rsidRDefault="009A1789" w:rsidP="009A1789">
      <w:pPr>
        <w:pStyle w:val="21"/>
        <w:ind w:firstLine="851"/>
        <w:rPr>
          <w:color w:val="000000" w:themeColor="text1"/>
        </w:rPr>
      </w:pPr>
      <w:r>
        <w:rPr>
          <w:color w:val="000000" w:themeColor="text1"/>
        </w:rPr>
        <w:t>в учебной деятельности;</w:t>
      </w:r>
    </w:p>
    <w:p w:rsidR="009A1789" w:rsidRDefault="009A1789" w:rsidP="009A1789">
      <w:pPr>
        <w:pStyle w:val="21"/>
        <w:ind w:firstLine="851"/>
        <w:rPr>
          <w:color w:val="000000" w:themeColor="text1"/>
        </w:rPr>
      </w:pPr>
      <w:r>
        <w:rPr>
          <w:color w:val="000000" w:themeColor="text1"/>
        </w:rPr>
        <w:t>во внеурочной деятельности;</w:t>
      </w:r>
    </w:p>
    <w:p w:rsidR="009A1789" w:rsidRDefault="009A1789" w:rsidP="009A1789">
      <w:pPr>
        <w:pStyle w:val="21"/>
        <w:ind w:firstLine="851"/>
        <w:rPr>
          <w:color w:val="000000" w:themeColor="text1"/>
        </w:rPr>
      </w:pPr>
      <w:r>
        <w:rPr>
          <w:color w:val="000000" w:themeColor="text1"/>
        </w:rPr>
        <w:t>в естественно</w:t>
      </w:r>
      <w:r>
        <w:rPr>
          <w:color w:val="000000" w:themeColor="text1"/>
        </w:rPr>
        <w:softHyphen/>
        <w:t>научной деятельности;</w:t>
      </w:r>
    </w:p>
    <w:p w:rsidR="009A1789" w:rsidRDefault="009A1789" w:rsidP="009A1789">
      <w:pPr>
        <w:pStyle w:val="21"/>
        <w:ind w:firstLine="851"/>
        <w:rPr>
          <w:color w:val="000000" w:themeColor="text1"/>
        </w:rPr>
      </w:pPr>
      <w:r>
        <w:rPr>
          <w:color w:val="000000" w:themeColor="text1"/>
        </w:rPr>
        <w:t>при измерении, контроле и оценке результатов образования;</w:t>
      </w:r>
    </w:p>
    <w:p w:rsidR="009A1789" w:rsidRDefault="009A1789" w:rsidP="009A1789">
      <w:pPr>
        <w:pStyle w:val="21"/>
        <w:ind w:firstLine="851"/>
        <w:rPr>
          <w:color w:val="000000" w:themeColor="text1"/>
        </w:rPr>
      </w:pPr>
      <w:r>
        <w:rPr>
          <w:color w:val="000000" w:themeColor="text1"/>
        </w:rPr>
        <w:t xml:space="preserve">в административной деятельности, включая дистанционное взаимодействие всех участников </w:t>
      </w:r>
      <w:r>
        <w:rPr>
          <w:color w:val="000000" w:themeColor="text1"/>
          <w:szCs w:val="28"/>
        </w:rPr>
        <w:t>образовательных отношений</w:t>
      </w:r>
      <w:r>
        <w:rPr>
          <w:color w:val="000000" w:themeColor="text1"/>
          <w:spacing w:val="2"/>
        </w:rPr>
        <w:t xml:space="preserve">, в том числе в рамках дистанционного образования, а также дистанционное взаимодействие </w:t>
      </w:r>
      <w:r>
        <w:rPr>
          <w:color w:val="000000" w:themeColor="text1"/>
        </w:rPr>
        <w:t xml:space="preserve"> образовательной </w:t>
      </w:r>
      <w:r>
        <w:rPr>
          <w:color w:val="000000" w:themeColor="text1"/>
          <w:spacing w:val="2"/>
        </w:rPr>
        <w:t>организации</w:t>
      </w:r>
      <w:r>
        <w:rPr>
          <w:color w:val="000000" w:themeColor="text1"/>
        </w:rPr>
        <w:t xml:space="preserve"> с другими организациями социальной сферы и органами управления. </w:t>
      </w:r>
    </w:p>
    <w:p w:rsidR="009A1789" w:rsidRDefault="009A1789" w:rsidP="009A1789">
      <w:pPr>
        <w:pStyle w:val="af9"/>
        <w:spacing w:line="360" w:lineRule="auto"/>
        <w:ind w:firstLine="851"/>
        <w:rPr>
          <w:rFonts w:ascii="Times New Roman" w:hAnsi="Times New Roman"/>
          <w:color w:val="000000" w:themeColor="text1"/>
          <w:spacing w:val="-2"/>
          <w:sz w:val="28"/>
          <w:szCs w:val="28"/>
        </w:rPr>
      </w:pPr>
      <w:r>
        <w:rPr>
          <w:rFonts w:ascii="Times New Roman" w:hAnsi="Times New Roman"/>
          <w:b/>
          <w:bCs/>
          <w:iCs/>
          <w:color w:val="000000" w:themeColor="text1"/>
          <w:spacing w:val="-4"/>
          <w:sz w:val="28"/>
          <w:szCs w:val="28"/>
        </w:rPr>
        <w:t>Учебно</w:t>
      </w:r>
      <w:r w:rsidR="004B692A">
        <w:rPr>
          <w:rFonts w:ascii="Times New Roman" w:hAnsi="Times New Roman"/>
          <w:b/>
          <w:bCs/>
          <w:iCs/>
          <w:color w:val="000000" w:themeColor="text1"/>
          <w:spacing w:val="-4"/>
          <w:sz w:val="28"/>
          <w:szCs w:val="28"/>
        </w:rPr>
        <w:t>-</w:t>
      </w:r>
      <w:r>
        <w:rPr>
          <w:rFonts w:ascii="Times New Roman" w:hAnsi="Times New Roman"/>
          <w:b/>
          <w:bCs/>
          <w:iCs/>
          <w:color w:val="000000" w:themeColor="text1"/>
          <w:spacing w:val="-4"/>
          <w:sz w:val="28"/>
          <w:szCs w:val="28"/>
        </w:rPr>
        <w:softHyphen/>
        <w:t>методическое и информационное оснащени</w:t>
      </w:r>
      <w:r>
        <w:rPr>
          <w:rFonts w:ascii="Times New Roman" w:hAnsi="Times New Roman"/>
          <w:b/>
          <w:bCs/>
          <w:iCs/>
          <w:color w:val="000000" w:themeColor="text1"/>
          <w:sz w:val="28"/>
          <w:szCs w:val="28"/>
        </w:rPr>
        <w:t>е об</w:t>
      </w:r>
      <w:r>
        <w:rPr>
          <w:rFonts w:ascii="Times New Roman" w:hAnsi="Times New Roman"/>
          <w:b/>
          <w:bCs/>
          <w:iCs/>
          <w:color w:val="000000" w:themeColor="text1"/>
          <w:spacing w:val="-2"/>
          <w:sz w:val="28"/>
          <w:szCs w:val="28"/>
        </w:rPr>
        <w:t xml:space="preserve">разовательной деятельности </w:t>
      </w:r>
      <w:r>
        <w:rPr>
          <w:rFonts w:ascii="Times New Roman" w:hAnsi="Times New Roman"/>
          <w:color w:val="000000" w:themeColor="text1"/>
          <w:spacing w:val="-2"/>
          <w:sz w:val="28"/>
          <w:szCs w:val="28"/>
        </w:rPr>
        <w:t>обеспечивает возможность:</w:t>
      </w:r>
    </w:p>
    <w:p w:rsidR="009A1789" w:rsidRDefault="009A1789" w:rsidP="009A1789">
      <w:pPr>
        <w:pStyle w:val="21"/>
        <w:ind w:firstLine="851"/>
        <w:rPr>
          <w:color w:val="000000" w:themeColor="text1"/>
        </w:rPr>
      </w:pPr>
      <w:r>
        <w:rPr>
          <w:color w:val="000000" w:themeColor="text1"/>
          <w:spacing w:val="-2"/>
        </w:rPr>
        <w:t>реализации индивидуальных образовательных планов обу</w:t>
      </w:r>
      <w:r>
        <w:rPr>
          <w:color w:val="000000" w:themeColor="text1"/>
        </w:rPr>
        <w:t>чающихся, осуществления их самостоятельной образовательной деятельности;</w:t>
      </w:r>
    </w:p>
    <w:p w:rsidR="009A1789" w:rsidRDefault="009A1789" w:rsidP="009A1789">
      <w:pPr>
        <w:pStyle w:val="21"/>
        <w:ind w:firstLine="851"/>
        <w:rPr>
          <w:color w:val="000000" w:themeColor="text1"/>
        </w:rPr>
      </w:pPr>
      <w:r>
        <w:rPr>
          <w:color w:val="000000" w:themeColor="text1"/>
        </w:rPr>
        <w:t>ввода русского и иноязычного текста, распознавания сканированного текста; создания текста на основе расшифров</w:t>
      </w:r>
      <w:r>
        <w:rPr>
          <w:color w:val="000000" w:themeColor="text1"/>
          <w:spacing w:val="2"/>
        </w:rPr>
        <w:t>ки аудиозаписи; использования средств орфографического</w:t>
      </w:r>
      <w:r w:rsidR="004B692A">
        <w:rPr>
          <w:color w:val="000000" w:themeColor="text1"/>
          <w:spacing w:val="2"/>
        </w:rPr>
        <w:t xml:space="preserve"> </w:t>
      </w:r>
      <w:r>
        <w:rPr>
          <w:color w:val="000000" w:themeColor="text1"/>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A1789" w:rsidRDefault="009A1789" w:rsidP="009A1789">
      <w:pPr>
        <w:pStyle w:val="21"/>
        <w:ind w:firstLine="851"/>
        <w:rPr>
          <w:color w:val="000000" w:themeColor="text1"/>
        </w:rPr>
      </w:pPr>
      <w:r>
        <w:rPr>
          <w:color w:val="000000" w:themeColor="text1"/>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9A1789" w:rsidRDefault="009A1789" w:rsidP="009A1789">
      <w:pPr>
        <w:pStyle w:val="21"/>
        <w:ind w:firstLine="851"/>
        <w:rPr>
          <w:color w:val="000000" w:themeColor="text1"/>
          <w:spacing w:val="-2"/>
        </w:rPr>
      </w:pPr>
      <w:r>
        <w:rPr>
          <w:color w:val="000000" w:themeColor="text1"/>
        </w:rPr>
        <w:t xml:space="preserve">создания и использования диаграмм различных видов, </w:t>
      </w:r>
      <w:r>
        <w:rPr>
          <w:color w:val="000000" w:themeColor="text1"/>
          <w:spacing w:val="-2"/>
        </w:rPr>
        <w:t xml:space="preserve">специализированных географических (в ГИС) и исторических карт; </w:t>
      </w:r>
    </w:p>
    <w:p w:rsidR="009A1789" w:rsidRDefault="009A1789" w:rsidP="009A1789">
      <w:pPr>
        <w:pStyle w:val="21"/>
        <w:ind w:firstLine="851"/>
        <w:rPr>
          <w:color w:val="000000" w:themeColor="text1"/>
          <w:spacing w:val="-2"/>
        </w:rPr>
      </w:pPr>
      <w:r>
        <w:rPr>
          <w:color w:val="000000" w:themeColor="text1"/>
          <w:spacing w:val="-2"/>
        </w:rPr>
        <w:t>создания виртуальных геометрических объектов, графических сообщений с проведением рукой произвольных линий;</w:t>
      </w:r>
    </w:p>
    <w:p w:rsidR="009A1789" w:rsidRDefault="009A1789" w:rsidP="009A1789">
      <w:pPr>
        <w:pStyle w:val="21"/>
        <w:ind w:firstLine="851"/>
        <w:rPr>
          <w:color w:val="000000" w:themeColor="text1"/>
        </w:rPr>
      </w:pPr>
      <w:r>
        <w:rPr>
          <w:color w:val="000000" w:themeColor="text1"/>
        </w:rPr>
        <w:t xml:space="preserve">организации сообщения в виде линейного или включающего ссылки сопровождения выступления, сообщения для </w:t>
      </w:r>
      <w:r>
        <w:rPr>
          <w:color w:val="000000" w:themeColor="text1"/>
          <w:spacing w:val="2"/>
        </w:rPr>
        <w:t xml:space="preserve">самостоятельного просмотра, в том числе видеомонтажа и </w:t>
      </w:r>
      <w:r>
        <w:rPr>
          <w:color w:val="000000" w:themeColor="text1"/>
        </w:rPr>
        <w:t>озвучивания видео</w:t>
      </w:r>
      <w:r w:rsidR="004B692A">
        <w:rPr>
          <w:color w:val="000000" w:themeColor="text1"/>
        </w:rPr>
        <w:t xml:space="preserve"> </w:t>
      </w:r>
      <w:r>
        <w:rPr>
          <w:color w:val="000000" w:themeColor="text1"/>
        </w:rPr>
        <w:t>сообщений;</w:t>
      </w:r>
    </w:p>
    <w:p w:rsidR="009A1789" w:rsidRDefault="009A1789" w:rsidP="009A1789">
      <w:pPr>
        <w:pStyle w:val="21"/>
        <w:ind w:firstLine="851"/>
        <w:rPr>
          <w:color w:val="000000" w:themeColor="text1"/>
        </w:rPr>
      </w:pPr>
      <w:r>
        <w:rPr>
          <w:color w:val="000000" w:themeColor="text1"/>
        </w:rPr>
        <w:t>выступления с аудио</w:t>
      </w:r>
      <w:r>
        <w:rPr>
          <w:color w:val="000000" w:themeColor="text1"/>
        </w:rPr>
        <w:softHyphen/>
        <w:t>, видео</w:t>
      </w:r>
      <w:r>
        <w:rPr>
          <w:color w:val="000000" w:themeColor="text1"/>
        </w:rPr>
        <w:softHyphen/>
        <w:t xml:space="preserve"> и графическим экранным сопровождением;</w:t>
      </w:r>
    </w:p>
    <w:p w:rsidR="009A1789" w:rsidRDefault="009A1789" w:rsidP="009A1789">
      <w:pPr>
        <w:pStyle w:val="21"/>
        <w:ind w:firstLine="851"/>
        <w:rPr>
          <w:color w:val="000000" w:themeColor="text1"/>
        </w:rPr>
      </w:pPr>
      <w:r>
        <w:rPr>
          <w:color w:val="000000" w:themeColor="text1"/>
        </w:rPr>
        <w:t>вывода информации на бумагу и</w:t>
      </w:r>
      <w:r>
        <w:rPr>
          <w:color w:val="000000" w:themeColor="text1"/>
        </w:rPr>
        <w:t> </w:t>
      </w:r>
      <w:r>
        <w:rPr>
          <w:color w:val="000000" w:themeColor="text1"/>
        </w:rPr>
        <w:t>т.</w:t>
      </w:r>
      <w:r>
        <w:rPr>
          <w:color w:val="000000" w:themeColor="text1"/>
        </w:rPr>
        <w:t> </w:t>
      </w:r>
      <w:r>
        <w:rPr>
          <w:color w:val="000000" w:themeColor="text1"/>
        </w:rPr>
        <w:t>п. и в трёхмерную материальную среду (печать);</w:t>
      </w:r>
    </w:p>
    <w:p w:rsidR="009A1789" w:rsidRDefault="009A1789" w:rsidP="009A1789">
      <w:pPr>
        <w:pStyle w:val="21"/>
        <w:ind w:firstLine="851"/>
        <w:rPr>
          <w:color w:val="000000" w:themeColor="text1"/>
        </w:rPr>
      </w:pPr>
      <w:r>
        <w:rPr>
          <w:color w:val="000000" w:themeColor="text1"/>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w:t>
      </w:r>
      <w:r w:rsidR="004B692A">
        <w:rPr>
          <w:color w:val="000000" w:themeColor="text1"/>
        </w:rPr>
        <w:t xml:space="preserve"> </w:t>
      </w:r>
      <w:r>
        <w:rPr>
          <w:color w:val="000000" w:themeColor="text1"/>
        </w:rPr>
        <w:t>сообщений в информационной среде организации, осуществляющей образовательную деятельность;</w:t>
      </w:r>
    </w:p>
    <w:p w:rsidR="009A1789" w:rsidRDefault="009A1789" w:rsidP="009A1789">
      <w:pPr>
        <w:pStyle w:val="21"/>
        <w:ind w:firstLine="851"/>
        <w:rPr>
          <w:color w:val="000000" w:themeColor="text1"/>
        </w:rPr>
      </w:pPr>
      <w:r>
        <w:rPr>
          <w:color w:val="000000" w:themeColor="text1"/>
        </w:rPr>
        <w:t>поиска и получения информации;</w:t>
      </w:r>
    </w:p>
    <w:p w:rsidR="009A1789" w:rsidRDefault="009A1789" w:rsidP="009A1789">
      <w:pPr>
        <w:pStyle w:val="21"/>
        <w:ind w:firstLine="851"/>
        <w:rPr>
          <w:color w:val="000000" w:themeColor="text1"/>
        </w:rPr>
      </w:pPr>
      <w:r>
        <w:rPr>
          <w:color w:val="000000" w:themeColor="text1"/>
        </w:rPr>
        <w:t>использования источников информации на бумажных и цифровых носителях (в том числе в справочниках, словарях, поисковых системах);</w:t>
      </w:r>
    </w:p>
    <w:p w:rsidR="009A1789" w:rsidRDefault="009A1789" w:rsidP="009A1789">
      <w:pPr>
        <w:pStyle w:val="21"/>
        <w:ind w:firstLine="851"/>
        <w:rPr>
          <w:color w:val="000000" w:themeColor="text1"/>
        </w:rPr>
      </w:pPr>
      <w:r>
        <w:rPr>
          <w:color w:val="000000" w:themeColor="text1"/>
          <w:spacing w:val="2"/>
        </w:rPr>
        <w:t>вещания, использования аудио</w:t>
      </w:r>
      <w:r w:rsidR="004B692A">
        <w:rPr>
          <w:color w:val="000000" w:themeColor="text1"/>
          <w:spacing w:val="2"/>
        </w:rPr>
        <w:t>-</w:t>
      </w:r>
      <w:r>
        <w:rPr>
          <w:color w:val="000000" w:themeColor="text1"/>
          <w:spacing w:val="2"/>
        </w:rPr>
        <w:t>видео</w:t>
      </w:r>
      <w:r>
        <w:rPr>
          <w:color w:val="000000" w:themeColor="text1"/>
          <w:spacing w:val="2"/>
        </w:rPr>
        <w:softHyphen/>
      </w:r>
      <w:r>
        <w:rPr>
          <w:color w:val="000000" w:themeColor="text1"/>
          <w:spacing w:val="2"/>
        </w:rPr>
        <w:br/>
        <w:t>ус</w:t>
      </w:r>
      <w:r>
        <w:rPr>
          <w:color w:val="000000" w:themeColor="text1"/>
        </w:rPr>
        <w:t>тройств для учебной деятельности на уроке и вне урока;</w:t>
      </w:r>
    </w:p>
    <w:p w:rsidR="009A1789" w:rsidRDefault="009A1789" w:rsidP="009A1789">
      <w:pPr>
        <w:pStyle w:val="21"/>
        <w:ind w:firstLine="851"/>
        <w:rPr>
          <w:color w:val="000000" w:themeColor="text1"/>
        </w:rPr>
      </w:pPr>
      <w:r>
        <w:rPr>
          <w:color w:val="000000" w:themeColor="text1"/>
          <w:spacing w:val="2"/>
        </w:rPr>
        <w:t xml:space="preserve">общения в Интернете, взаимодействия в социальных </w:t>
      </w:r>
      <w:r>
        <w:rPr>
          <w:color w:val="000000" w:themeColor="text1"/>
        </w:rPr>
        <w:t>группах и сетях, участия в форумах, групповой работы над сообщениями (вики);</w:t>
      </w:r>
    </w:p>
    <w:p w:rsidR="009A1789" w:rsidRDefault="009A1789" w:rsidP="009A1789">
      <w:pPr>
        <w:pStyle w:val="21"/>
        <w:ind w:firstLine="851"/>
        <w:rPr>
          <w:color w:val="000000" w:themeColor="text1"/>
        </w:rPr>
      </w:pPr>
      <w:r>
        <w:rPr>
          <w:color w:val="000000" w:themeColor="text1"/>
        </w:rPr>
        <w:t>создания,</w:t>
      </w:r>
      <w:r w:rsidR="004B692A">
        <w:rPr>
          <w:color w:val="000000" w:themeColor="text1"/>
        </w:rPr>
        <w:t xml:space="preserve"> </w:t>
      </w:r>
      <w:r>
        <w:rPr>
          <w:color w:val="000000" w:themeColor="text1"/>
        </w:rPr>
        <w:t>заполнения и анализа баз данных, в том числе определителей; их наглядного представления;</w:t>
      </w:r>
    </w:p>
    <w:p w:rsidR="009A1789" w:rsidRDefault="009A1789" w:rsidP="009A1789">
      <w:pPr>
        <w:pStyle w:val="21"/>
        <w:ind w:firstLine="851"/>
        <w:rPr>
          <w:color w:val="000000" w:themeColor="text1"/>
        </w:rPr>
      </w:pPr>
      <w:r>
        <w:rPr>
          <w:color w:val="000000" w:themeColor="text1"/>
          <w:spacing w:val="2"/>
        </w:rPr>
        <w:t>включения обучающихся в естественно</w:t>
      </w:r>
      <w:r>
        <w:rPr>
          <w:color w:val="000000" w:themeColor="text1"/>
          <w:spacing w:val="2"/>
        </w:rPr>
        <w:softHyphen/>
        <w:t>научную дея</w:t>
      </w:r>
      <w:r>
        <w:rPr>
          <w:color w:val="000000" w:themeColor="text1"/>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Pr>
          <w:color w:val="000000" w:themeColor="text1"/>
          <w:spacing w:val="2"/>
        </w:rPr>
        <w:t>включая определение местонахождения; виртуальных лабораторий, вещественных и виртуально</w:t>
      </w:r>
      <w:r w:rsidR="004B692A">
        <w:rPr>
          <w:color w:val="000000" w:themeColor="text1"/>
          <w:spacing w:val="2"/>
        </w:rPr>
        <w:t>-</w:t>
      </w:r>
      <w:r>
        <w:rPr>
          <w:color w:val="000000" w:themeColor="text1"/>
          <w:spacing w:val="2"/>
        </w:rPr>
        <w:softHyphen/>
        <w:t xml:space="preserve">наглядных моделей и </w:t>
      </w:r>
      <w:r>
        <w:rPr>
          <w:color w:val="000000" w:themeColor="text1"/>
        </w:rPr>
        <w:t>коллекций основных математических и естественно</w:t>
      </w:r>
      <w:r>
        <w:rPr>
          <w:color w:val="000000" w:themeColor="text1"/>
        </w:rPr>
        <w:softHyphen/>
        <w:t>научных объектов и явлений;</w:t>
      </w:r>
    </w:p>
    <w:p w:rsidR="009A1789" w:rsidRDefault="009A1789" w:rsidP="009A1789">
      <w:pPr>
        <w:pStyle w:val="21"/>
        <w:ind w:firstLine="851"/>
        <w:rPr>
          <w:color w:val="000000" w:themeColor="text1"/>
        </w:rPr>
      </w:pPr>
      <w:r>
        <w:rPr>
          <w:color w:val="000000" w:themeColor="text1"/>
          <w:spacing w:val="2"/>
        </w:rPr>
        <w:t xml:space="preserve">исполнения, сочинения и аранжировки музыкальных </w:t>
      </w:r>
      <w:r>
        <w:rPr>
          <w:color w:val="000000" w:themeColor="text1"/>
        </w:rPr>
        <w:t>произведений с применением традиционных народных и со</w:t>
      </w:r>
      <w:r>
        <w:rPr>
          <w:color w:val="000000" w:themeColor="text1"/>
          <w:spacing w:val="2"/>
        </w:rPr>
        <w:t>временных инструментов и цифровых технологий, исполь</w:t>
      </w:r>
      <w:r>
        <w:rPr>
          <w:color w:val="000000" w:themeColor="text1"/>
        </w:rPr>
        <w:t>зования звуковых и музыкальных редакторов, клавишных и кинестетических синтезаторов;</w:t>
      </w:r>
    </w:p>
    <w:p w:rsidR="009A1789" w:rsidRDefault="009A1789" w:rsidP="009A1789">
      <w:pPr>
        <w:pStyle w:val="21"/>
        <w:ind w:firstLine="851"/>
        <w:rPr>
          <w:color w:val="000000" w:themeColor="text1"/>
        </w:rPr>
      </w:pPr>
      <w:r>
        <w:rPr>
          <w:color w:val="000000" w:themeColor="text1"/>
          <w:spacing w:val="2"/>
        </w:rPr>
        <w:t>художественного творчества с использованием ручных, электрических и ИКТ</w:t>
      </w:r>
      <w:r w:rsidR="004B692A">
        <w:rPr>
          <w:color w:val="000000" w:themeColor="text1"/>
          <w:spacing w:val="2"/>
        </w:rPr>
        <w:t xml:space="preserve"> </w:t>
      </w:r>
      <w:r>
        <w:rPr>
          <w:color w:val="000000" w:themeColor="text1"/>
          <w:spacing w:val="2"/>
        </w:rPr>
        <w:softHyphen/>
        <w:t>инструментов, реализации художественно</w:t>
      </w:r>
      <w:r>
        <w:rPr>
          <w:color w:val="000000" w:themeColor="text1"/>
          <w:spacing w:val="2"/>
        </w:rPr>
        <w:softHyphen/>
        <w:t>оформительских и издательских проектов, натурной</w:t>
      </w:r>
      <w:r w:rsidR="004B692A">
        <w:rPr>
          <w:color w:val="000000" w:themeColor="text1"/>
          <w:spacing w:val="2"/>
        </w:rPr>
        <w:t xml:space="preserve"> </w:t>
      </w:r>
      <w:r>
        <w:rPr>
          <w:color w:val="000000" w:themeColor="text1"/>
        </w:rPr>
        <w:t>и рисованной мультипликации;</w:t>
      </w:r>
    </w:p>
    <w:p w:rsidR="009A1789" w:rsidRDefault="009A1789" w:rsidP="009A1789">
      <w:pPr>
        <w:pStyle w:val="21"/>
        <w:ind w:firstLine="851"/>
        <w:rPr>
          <w:color w:val="000000" w:themeColor="text1"/>
          <w:spacing w:val="-2"/>
        </w:rPr>
      </w:pPr>
      <w:r>
        <w:rPr>
          <w:color w:val="000000" w:themeColor="text1"/>
          <w:spacing w:val="2"/>
        </w:rPr>
        <w:t>создания материальных и информационных объектов с использованием ручных и электроинструментов, применяе</w:t>
      </w:r>
      <w:r>
        <w:rPr>
          <w:color w:val="000000" w:themeColor="text1"/>
          <w:spacing w:val="-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A1789" w:rsidRDefault="009A1789" w:rsidP="009A1789">
      <w:pPr>
        <w:pStyle w:val="21"/>
        <w:ind w:firstLine="851"/>
        <w:rPr>
          <w:color w:val="000000" w:themeColor="text1"/>
          <w:spacing w:val="-2"/>
        </w:rPr>
      </w:pPr>
      <w:r>
        <w:rPr>
          <w:color w:val="000000" w:themeColor="text1"/>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A1789" w:rsidRDefault="009A1789" w:rsidP="009A1789">
      <w:pPr>
        <w:pStyle w:val="21"/>
        <w:ind w:firstLine="851"/>
        <w:rPr>
          <w:color w:val="000000" w:themeColor="text1"/>
        </w:rPr>
      </w:pPr>
      <w:r>
        <w:rPr>
          <w:color w:val="000000" w:themeColor="text1"/>
        </w:rPr>
        <w:t>занятий по изучению правил дорожного движения с использованием игр, оборудования, а также компьютерных тренажёров;</w:t>
      </w:r>
    </w:p>
    <w:p w:rsidR="009A1789" w:rsidRDefault="009A1789" w:rsidP="009A1789">
      <w:pPr>
        <w:pStyle w:val="21"/>
        <w:ind w:firstLine="851"/>
        <w:rPr>
          <w:color w:val="000000" w:themeColor="text1"/>
          <w:spacing w:val="-2"/>
        </w:rPr>
      </w:pPr>
      <w:r>
        <w:rPr>
          <w:color w:val="000000" w:themeColor="text1"/>
          <w:spacing w:val="-2"/>
        </w:rPr>
        <w:t>размещения продуктов познавательной, учебно</w:t>
      </w:r>
      <w:r w:rsidR="004B692A">
        <w:rPr>
          <w:color w:val="000000" w:themeColor="text1"/>
          <w:spacing w:val="-2"/>
        </w:rPr>
        <w:t>-</w:t>
      </w:r>
      <w:r>
        <w:rPr>
          <w:color w:val="000000" w:themeColor="text1"/>
          <w:spacing w:val="-2"/>
        </w:rPr>
        <w:softHyphen/>
        <w:t>исследовательской деятельности обучающихся в информационно</w:t>
      </w:r>
      <w:r w:rsidR="004B692A">
        <w:rPr>
          <w:color w:val="000000" w:themeColor="text1"/>
          <w:spacing w:val="-2"/>
        </w:rPr>
        <w:t>-</w:t>
      </w:r>
      <w:r>
        <w:rPr>
          <w:color w:val="000000" w:themeColor="text1"/>
          <w:spacing w:val="-2"/>
        </w:rPr>
        <w:t>образовательной среде образовательной организации;</w:t>
      </w:r>
    </w:p>
    <w:p w:rsidR="009A1789" w:rsidRDefault="009A1789" w:rsidP="009A1789">
      <w:pPr>
        <w:pStyle w:val="21"/>
        <w:ind w:firstLine="851"/>
        <w:rPr>
          <w:color w:val="000000" w:themeColor="text1"/>
        </w:rPr>
      </w:pPr>
      <w:r>
        <w:rPr>
          <w:color w:val="000000" w:themeColor="text1"/>
        </w:rPr>
        <w:t xml:space="preserve">проектирования и организации индивидуальной и групповой деятельности, организации своего времени с использованием ИКТ; </w:t>
      </w:r>
    </w:p>
    <w:p w:rsidR="009A1789" w:rsidRDefault="009A1789" w:rsidP="009A1789">
      <w:pPr>
        <w:pStyle w:val="21"/>
        <w:ind w:firstLine="851"/>
        <w:rPr>
          <w:color w:val="000000" w:themeColor="text1"/>
        </w:rPr>
      </w:pPr>
      <w:r>
        <w:rPr>
          <w:color w:val="000000" w:themeColor="text1"/>
        </w:rPr>
        <w:t>планирования образовательной деятельности, фиксирования ее реализации в целом и отдельных этапов (выступлений, дискуссий, экспериментов);</w:t>
      </w:r>
    </w:p>
    <w:p w:rsidR="009A1789" w:rsidRDefault="009A1789" w:rsidP="009A1789">
      <w:pPr>
        <w:pStyle w:val="21"/>
        <w:ind w:firstLine="851"/>
        <w:rPr>
          <w:color w:val="000000" w:themeColor="text1"/>
        </w:rPr>
      </w:pPr>
      <w:r>
        <w:rPr>
          <w:color w:val="000000" w:themeColor="text1"/>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Pr>
          <w:color w:val="000000" w:themeColor="text1"/>
        </w:rPr>
        <w:softHyphen/>
        <w:t>графических и аудиовидеоматериалов, результатов творческой, научно</w:t>
      </w:r>
      <w:r>
        <w:rPr>
          <w:color w:val="000000" w:themeColor="text1"/>
        </w:rPr>
        <w:softHyphen/>
      </w:r>
      <w:r w:rsidR="004B692A">
        <w:rPr>
          <w:color w:val="000000" w:themeColor="text1"/>
        </w:rPr>
        <w:t>-</w:t>
      </w:r>
      <w:r>
        <w:rPr>
          <w:color w:val="000000" w:themeColor="text1"/>
        </w:rPr>
        <w:t>исследовательской и проектной деятельности обучающихся;</w:t>
      </w:r>
    </w:p>
    <w:p w:rsidR="004B692A" w:rsidRPr="004B692A" w:rsidRDefault="009A1789" w:rsidP="009A1789">
      <w:pPr>
        <w:pStyle w:val="21"/>
        <w:ind w:firstLine="851"/>
        <w:rPr>
          <w:color w:val="000000" w:themeColor="text1"/>
        </w:rPr>
      </w:pPr>
      <w:r w:rsidRPr="004B692A">
        <w:rPr>
          <w:color w:val="000000" w:themeColor="text1"/>
          <w:spacing w:val="-2"/>
        </w:rPr>
        <w:t>проведения массовых мероприятий, собраний, представле</w:t>
      </w:r>
      <w:r w:rsidRPr="004B692A">
        <w:rPr>
          <w:color w:val="000000" w:themeColor="text1"/>
          <w:spacing w:val="-4"/>
        </w:rPr>
        <w:t>ний; досуга и общения обучающихся с возможностью массово</w:t>
      </w:r>
      <w:r w:rsidRPr="004B692A">
        <w:rPr>
          <w:color w:val="000000" w:themeColor="text1"/>
          <w:spacing w:val="-2"/>
        </w:rPr>
        <w:t>го просмотра кино</w:t>
      </w:r>
      <w:r w:rsidRPr="004B692A">
        <w:rPr>
          <w:color w:val="000000" w:themeColor="text1"/>
          <w:spacing w:val="-2"/>
        </w:rPr>
        <w:softHyphen/>
        <w:t xml:space="preserve"> и видеоматериалов, организации сценической работы, театрализованных представлений, обеспеченных озвучиванием, освещением</w:t>
      </w:r>
      <w:r w:rsidR="004B692A">
        <w:rPr>
          <w:color w:val="000000" w:themeColor="text1"/>
          <w:spacing w:val="-2"/>
        </w:rPr>
        <w:t>;</w:t>
      </w:r>
    </w:p>
    <w:p w:rsidR="009A1789" w:rsidRPr="004B692A" w:rsidRDefault="009A1789" w:rsidP="009A1789">
      <w:pPr>
        <w:pStyle w:val="21"/>
        <w:ind w:firstLine="851"/>
        <w:rPr>
          <w:color w:val="000000" w:themeColor="text1"/>
        </w:rPr>
      </w:pPr>
      <w:r w:rsidRPr="004B692A">
        <w:rPr>
          <w:color w:val="000000" w:themeColor="text1"/>
        </w:rPr>
        <w:t>выпуска школьных печатных изданий, работы школьного телевидения.</w:t>
      </w:r>
    </w:p>
    <w:p w:rsidR="009A1789" w:rsidRDefault="009A1789" w:rsidP="009A1789">
      <w:pPr>
        <w:pStyle w:val="af9"/>
        <w:spacing w:line="360" w:lineRule="auto"/>
        <w:ind w:firstLine="851"/>
        <w:rPr>
          <w:rFonts w:ascii="Times New Roman" w:hAnsi="Times New Roman"/>
          <w:color w:val="000000" w:themeColor="text1"/>
          <w:sz w:val="28"/>
          <w:szCs w:val="28"/>
        </w:rPr>
      </w:pPr>
      <w:r>
        <w:rPr>
          <w:rFonts w:ascii="Times New Roman" w:hAnsi="Times New Roman"/>
          <w:color w:val="000000" w:themeColor="text1"/>
          <w:sz w:val="28"/>
          <w:szCs w:val="28"/>
        </w:rPr>
        <w:t>Все указанные виды деятельности обеспечиваются расходными материалами.</w:t>
      </w:r>
    </w:p>
    <w:p w:rsidR="009A1789" w:rsidRDefault="009A1789" w:rsidP="009A1789">
      <w:pPr>
        <w:pStyle w:val="af9"/>
        <w:spacing w:line="360" w:lineRule="auto"/>
        <w:ind w:firstLine="709"/>
        <w:rPr>
          <w:rFonts w:ascii="Times New Roman" w:hAnsi="Times New Roman"/>
          <w:color w:val="000000" w:themeColor="text1"/>
          <w:spacing w:val="2"/>
          <w:sz w:val="28"/>
          <w:szCs w:val="28"/>
        </w:rPr>
      </w:pPr>
      <w:r>
        <w:rPr>
          <w:rFonts w:ascii="Times New Roman" w:hAnsi="Times New Roman"/>
          <w:b/>
          <w:bCs/>
          <w:color w:val="000000" w:themeColor="text1"/>
          <w:spacing w:val="2"/>
          <w:sz w:val="28"/>
          <w:szCs w:val="28"/>
        </w:rPr>
        <w:t>Технические средства:</w:t>
      </w:r>
      <w:r>
        <w:rPr>
          <w:rFonts w:ascii="Times New Roman" w:hAnsi="Times New Roman"/>
          <w:color w:val="000000" w:themeColor="text1"/>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A1789" w:rsidRDefault="009A1789" w:rsidP="009A1789">
      <w:pPr>
        <w:pStyle w:val="af9"/>
        <w:spacing w:line="360" w:lineRule="auto"/>
        <w:ind w:firstLine="709"/>
        <w:rPr>
          <w:rFonts w:ascii="Times New Roman" w:hAnsi="Times New Roman"/>
          <w:color w:val="000000" w:themeColor="text1"/>
          <w:spacing w:val="-2"/>
          <w:sz w:val="28"/>
          <w:szCs w:val="28"/>
        </w:rPr>
      </w:pPr>
      <w:r>
        <w:rPr>
          <w:rFonts w:ascii="Times New Roman" w:hAnsi="Times New Roman"/>
          <w:b/>
          <w:bCs/>
          <w:color w:val="000000" w:themeColor="text1"/>
          <w:spacing w:val="-4"/>
          <w:sz w:val="28"/>
          <w:szCs w:val="28"/>
        </w:rPr>
        <w:t>Программные инструменты:</w:t>
      </w:r>
      <w:r>
        <w:rPr>
          <w:rFonts w:ascii="Times New Roman" w:hAnsi="Times New Roman"/>
          <w:color w:val="000000" w:themeColor="text1"/>
          <w:spacing w:val="-4"/>
          <w:sz w:val="28"/>
          <w:szCs w:val="28"/>
        </w:rPr>
        <w:t xml:space="preserve"> операционные системы и слу</w:t>
      </w:r>
      <w:r>
        <w:rPr>
          <w:rFonts w:ascii="Times New Roman" w:hAnsi="Times New Roman"/>
          <w:color w:val="000000" w:themeColor="text1"/>
          <w:sz w:val="28"/>
          <w:szCs w:val="28"/>
        </w:rPr>
        <w:t>жебные инструменты; орфографический корректор для тек</w:t>
      </w:r>
      <w:r>
        <w:rPr>
          <w:rFonts w:ascii="Times New Roman" w:hAnsi="Times New Roman"/>
          <w:color w:val="000000" w:themeColor="text1"/>
          <w:spacing w:val="-2"/>
          <w:sz w:val="28"/>
          <w:szCs w:val="28"/>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Pr>
          <w:rFonts w:ascii="Times New Roman" w:hAnsi="Times New Roman"/>
          <w:color w:val="000000" w:themeColor="text1"/>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Pr>
          <w:rFonts w:ascii="Times New Roman" w:hAnsi="Times New Roman"/>
          <w:color w:val="000000" w:themeColor="text1"/>
          <w:spacing w:val="-2"/>
          <w:sz w:val="28"/>
          <w:szCs w:val="28"/>
        </w:rPr>
        <w:t xml:space="preserve"> звука; ГИС; редактор представления временнóй информации (линия времени); редактор генеалогических деревьев; цифро</w:t>
      </w:r>
      <w:r>
        <w:rPr>
          <w:rFonts w:ascii="Times New Roman" w:hAnsi="Times New Roman"/>
          <w:color w:val="000000" w:themeColor="text1"/>
          <w:sz w:val="28"/>
          <w:szCs w:val="28"/>
        </w:rPr>
        <w:t xml:space="preserve">вой биологический определитель; виртуальные лаборатории </w:t>
      </w:r>
      <w:r>
        <w:rPr>
          <w:rFonts w:ascii="Times New Roman" w:hAnsi="Times New Roman"/>
          <w:color w:val="000000" w:themeColor="text1"/>
          <w:spacing w:val="2"/>
          <w:sz w:val="28"/>
          <w:szCs w:val="28"/>
        </w:rPr>
        <w:t>по учебным предметам; среды для дистанционного онлайн и офлайн сетевого взаимодействия; среда для интернет</w:t>
      </w:r>
      <w:r w:rsidR="004B692A">
        <w:rPr>
          <w:rFonts w:ascii="Times New Roman" w:hAnsi="Times New Roman"/>
          <w:color w:val="000000" w:themeColor="text1"/>
          <w:spacing w:val="2"/>
          <w:sz w:val="28"/>
          <w:szCs w:val="28"/>
        </w:rPr>
        <w:t xml:space="preserve"> </w:t>
      </w:r>
      <w:r>
        <w:rPr>
          <w:rFonts w:ascii="Times New Roman" w:hAnsi="Times New Roman"/>
          <w:color w:val="000000" w:themeColor="text1"/>
          <w:spacing w:val="2"/>
          <w:sz w:val="28"/>
          <w:szCs w:val="28"/>
        </w:rPr>
        <w:softHyphen/>
        <w:t>пу</w:t>
      </w:r>
      <w:r>
        <w:rPr>
          <w:rFonts w:ascii="Times New Roman" w:hAnsi="Times New Roman"/>
          <w:color w:val="000000" w:themeColor="text1"/>
          <w:spacing w:val="-2"/>
          <w:sz w:val="28"/>
          <w:szCs w:val="28"/>
        </w:rPr>
        <w:t>бликаций; редактор интернет</w:t>
      </w:r>
      <w:r>
        <w:rPr>
          <w:rFonts w:ascii="Times New Roman" w:hAnsi="Times New Roman"/>
          <w:color w:val="000000" w:themeColor="text1"/>
          <w:spacing w:val="-2"/>
          <w:sz w:val="28"/>
          <w:szCs w:val="28"/>
        </w:rPr>
        <w:softHyphen/>
        <w:t>сайтов; редактор для совместного удалённого редактирования сообщений.</w:t>
      </w:r>
    </w:p>
    <w:p w:rsidR="009A1789" w:rsidRDefault="009A1789" w:rsidP="009A1789">
      <w:pPr>
        <w:pStyle w:val="af9"/>
        <w:spacing w:line="360" w:lineRule="auto"/>
        <w:ind w:firstLine="709"/>
        <w:rPr>
          <w:rFonts w:ascii="Times New Roman" w:hAnsi="Times New Roman"/>
          <w:color w:val="000000" w:themeColor="text1"/>
          <w:sz w:val="28"/>
          <w:szCs w:val="28"/>
        </w:rPr>
      </w:pPr>
      <w:r>
        <w:rPr>
          <w:rFonts w:ascii="Times New Roman" w:hAnsi="Times New Roman"/>
          <w:b/>
          <w:bCs/>
          <w:color w:val="000000" w:themeColor="text1"/>
          <w:spacing w:val="2"/>
          <w:sz w:val="28"/>
          <w:szCs w:val="28"/>
        </w:rPr>
        <w:t>Отображение образовательной</w:t>
      </w:r>
      <w:r w:rsidR="004B692A">
        <w:rPr>
          <w:rFonts w:ascii="Times New Roman" w:hAnsi="Times New Roman"/>
          <w:b/>
          <w:bCs/>
          <w:color w:val="000000" w:themeColor="text1"/>
          <w:spacing w:val="2"/>
          <w:sz w:val="28"/>
          <w:szCs w:val="28"/>
        </w:rPr>
        <w:t xml:space="preserve"> </w:t>
      </w:r>
      <w:r>
        <w:rPr>
          <w:rFonts w:ascii="Times New Roman" w:hAnsi="Times New Roman"/>
          <w:b/>
          <w:bCs/>
          <w:color w:val="000000" w:themeColor="text1"/>
          <w:spacing w:val="2"/>
          <w:sz w:val="28"/>
          <w:szCs w:val="28"/>
        </w:rPr>
        <w:t xml:space="preserve">деятельности в информационной среде: </w:t>
      </w:r>
      <w:r>
        <w:rPr>
          <w:rFonts w:ascii="Times New Roman" w:hAnsi="Times New Roman"/>
          <w:color w:val="000000" w:themeColor="text1"/>
          <w:spacing w:val="2"/>
          <w:sz w:val="28"/>
          <w:szCs w:val="28"/>
        </w:rPr>
        <w:t>размещаются домашние задания (тексто</w:t>
      </w:r>
      <w:r>
        <w:rPr>
          <w:rFonts w:ascii="Times New Roman" w:hAnsi="Times New Roman"/>
          <w:color w:val="000000" w:themeColor="text1"/>
          <w:sz w:val="28"/>
          <w:szCs w:val="28"/>
        </w:rPr>
        <w:t>вая формулировка, видеофильм для анализа, географическая карта); результаты выполнения аттестационных работ обуча</w:t>
      </w:r>
      <w:r>
        <w:rPr>
          <w:rFonts w:ascii="Times New Roman" w:hAnsi="Times New Roman"/>
          <w:color w:val="000000" w:themeColor="text1"/>
          <w:spacing w:val="2"/>
          <w:sz w:val="28"/>
          <w:szCs w:val="28"/>
        </w:rPr>
        <w:t>ющихся; творческие работы учителей и обучающихся; осу</w:t>
      </w:r>
      <w:r>
        <w:rPr>
          <w:rFonts w:ascii="Times New Roman" w:hAnsi="Times New Roman"/>
          <w:color w:val="000000" w:themeColor="text1"/>
          <w:sz w:val="28"/>
          <w:szCs w:val="28"/>
        </w:rPr>
        <w:t>ществляется связь учителей, администрации, родителей, ор</w:t>
      </w:r>
      <w:r>
        <w:rPr>
          <w:rFonts w:ascii="Times New Roman" w:hAnsi="Times New Roman"/>
          <w:color w:val="000000" w:themeColor="text1"/>
          <w:spacing w:val="2"/>
          <w:sz w:val="28"/>
          <w:szCs w:val="28"/>
        </w:rPr>
        <w:t xml:space="preserve">ганов управления; осуществляется методическая поддержка </w:t>
      </w:r>
      <w:r>
        <w:rPr>
          <w:rFonts w:ascii="Times New Roman" w:hAnsi="Times New Roman"/>
          <w:color w:val="000000" w:themeColor="text1"/>
          <w:sz w:val="28"/>
          <w:szCs w:val="28"/>
        </w:rPr>
        <w:t>учителей (интернет</w:t>
      </w:r>
      <w:r w:rsidR="004B692A">
        <w:rPr>
          <w:rFonts w:ascii="Times New Roman" w:hAnsi="Times New Roman"/>
          <w:color w:val="000000" w:themeColor="text1"/>
          <w:sz w:val="28"/>
          <w:szCs w:val="28"/>
        </w:rPr>
        <w:t xml:space="preserve"> </w:t>
      </w:r>
      <w:r>
        <w:rPr>
          <w:rFonts w:ascii="Times New Roman" w:hAnsi="Times New Roman"/>
          <w:color w:val="000000" w:themeColor="text1"/>
          <w:sz w:val="28"/>
          <w:szCs w:val="28"/>
        </w:rPr>
        <w:softHyphen/>
        <w:t>школа, интернет</w:t>
      </w:r>
      <w:r>
        <w:rPr>
          <w:rFonts w:ascii="Times New Roman" w:hAnsi="Times New Roman"/>
          <w:color w:val="000000" w:themeColor="text1"/>
          <w:sz w:val="28"/>
          <w:szCs w:val="28"/>
        </w:rPr>
        <w:softHyphen/>
      </w:r>
      <w:r w:rsidR="004B692A">
        <w:rPr>
          <w:rFonts w:ascii="Times New Roman" w:hAnsi="Times New Roman"/>
          <w:color w:val="000000" w:themeColor="text1"/>
          <w:sz w:val="28"/>
          <w:szCs w:val="28"/>
        </w:rPr>
        <w:t xml:space="preserve"> </w:t>
      </w:r>
      <w:r>
        <w:rPr>
          <w:rFonts w:ascii="Times New Roman" w:hAnsi="Times New Roman"/>
          <w:color w:val="000000" w:themeColor="text1"/>
          <w:sz w:val="28"/>
          <w:szCs w:val="28"/>
        </w:rPr>
        <w:t>ИПК, мульти</w:t>
      </w:r>
      <w:r w:rsidR="004B692A">
        <w:rPr>
          <w:rFonts w:ascii="Times New Roman" w:hAnsi="Times New Roman"/>
          <w:color w:val="000000" w:themeColor="text1"/>
          <w:sz w:val="28"/>
          <w:szCs w:val="28"/>
        </w:rPr>
        <w:t xml:space="preserve"> </w:t>
      </w:r>
      <w:r>
        <w:rPr>
          <w:rFonts w:ascii="Times New Roman" w:hAnsi="Times New Roman"/>
          <w:color w:val="000000" w:themeColor="text1"/>
          <w:sz w:val="28"/>
          <w:szCs w:val="28"/>
        </w:rPr>
        <w:t>медиаколлекция).</w:t>
      </w:r>
    </w:p>
    <w:p w:rsidR="009A1789" w:rsidRDefault="009A1789" w:rsidP="009A1789">
      <w:pPr>
        <w:pStyle w:val="af9"/>
        <w:spacing w:line="360" w:lineRule="auto"/>
        <w:ind w:firstLine="709"/>
        <w:rPr>
          <w:rFonts w:ascii="Times New Roman" w:hAnsi="Times New Roman"/>
          <w:color w:val="000000" w:themeColor="text1"/>
          <w:sz w:val="28"/>
          <w:szCs w:val="28"/>
        </w:rPr>
      </w:pPr>
      <w:r>
        <w:rPr>
          <w:rFonts w:ascii="Times New Roman" w:hAnsi="Times New Roman"/>
          <w:b/>
          <w:bCs/>
          <w:color w:val="000000" w:themeColor="text1"/>
          <w:sz w:val="28"/>
          <w:szCs w:val="28"/>
        </w:rPr>
        <w:t xml:space="preserve">Компоненты на бумажных носителях: </w:t>
      </w:r>
      <w:r>
        <w:rPr>
          <w:rFonts w:ascii="Times New Roman" w:hAnsi="Times New Roman"/>
          <w:color w:val="000000" w:themeColor="text1"/>
          <w:sz w:val="28"/>
          <w:szCs w:val="28"/>
        </w:rPr>
        <w:t>учебники (органайзеры); рабочие тетради.</w:t>
      </w:r>
    </w:p>
    <w:p w:rsidR="009A1789" w:rsidRDefault="009A1789" w:rsidP="009A1789">
      <w:pPr>
        <w:pStyle w:val="af9"/>
        <w:spacing w:line="360" w:lineRule="auto"/>
        <w:ind w:firstLine="709"/>
        <w:rPr>
          <w:rFonts w:ascii="Times New Roman" w:hAnsi="Times New Roman"/>
          <w:color w:val="000000" w:themeColor="text1"/>
          <w:sz w:val="28"/>
          <w:szCs w:val="28"/>
        </w:rPr>
      </w:pPr>
      <w:r>
        <w:rPr>
          <w:rFonts w:ascii="Times New Roman" w:hAnsi="Times New Roman"/>
          <w:color w:val="000000" w:themeColor="text1"/>
          <w:spacing w:val="-2"/>
          <w:sz w:val="28"/>
          <w:szCs w:val="28"/>
        </w:rPr>
        <w:t xml:space="preserve">Образовательной организацией определены  необходимые </w:t>
      </w:r>
      <w:r>
        <w:rPr>
          <w:rFonts w:ascii="Times New Roman" w:hAnsi="Times New Roman"/>
          <w:color w:val="000000" w:themeColor="text1"/>
          <w:sz w:val="28"/>
          <w:szCs w:val="28"/>
        </w:rPr>
        <w:t>меры и сроки по приведению информационно</w:t>
      </w:r>
      <w:r>
        <w:rPr>
          <w:rFonts w:ascii="Times New Roman" w:hAnsi="Times New Roman"/>
          <w:color w:val="000000" w:themeColor="text1"/>
          <w:sz w:val="28"/>
          <w:szCs w:val="28"/>
        </w:rPr>
        <w:softHyphen/>
      </w:r>
      <w:r w:rsidR="004B692A">
        <w:rPr>
          <w:rFonts w:ascii="Times New Roman" w:hAnsi="Times New Roman"/>
          <w:color w:val="000000" w:themeColor="text1"/>
          <w:sz w:val="28"/>
          <w:szCs w:val="28"/>
        </w:rPr>
        <w:t>-</w:t>
      </w:r>
      <w:r>
        <w:rPr>
          <w:rFonts w:ascii="Times New Roman" w:hAnsi="Times New Roman"/>
          <w:color w:val="000000" w:themeColor="text1"/>
          <w:sz w:val="28"/>
          <w:szCs w:val="28"/>
        </w:rPr>
        <w:t xml:space="preserve">методических </w:t>
      </w:r>
      <w:r>
        <w:rPr>
          <w:rFonts w:ascii="Times New Roman" w:hAnsi="Times New Roman"/>
          <w:color w:val="000000" w:themeColor="text1"/>
          <w:spacing w:val="2"/>
          <w:sz w:val="28"/>
          <w:szCs w:val="28"/>
        </w:rPr>
        <w:t xml:space="preserve">условий реализации основной образовательной программы </w:t>
      </w:r>
      <w:r>
        <w:rPr>
          <w:rFonts w:ascii="Times New Roman" w:hAnsi="Times New Roman"/>
          <w:color w:val="000000" w:themeColor="text1"/>
          <w:sz w:val="28"/>
          <w:szCs w:val="28"/>
        </w:rPr>
        <w:t>начального общего образования в соответствие с требованиями ФГОС НОО.</w:t>
      </w:r>
    </w:p>
    <w:p w:rsidR="009A1789" w:rsidRDefault="009A1789" w:rsidP="009A1789">
      <w:pPr>
        <w:spacing w:line="360" w:lineRule="auto"/>
        <w:ind w:firstLine="709"/>
        <w:jc w:val="both"/>
        <w:rPr>
          <w:color w:val="000000" w:themeColor="text1"/>
          <w:sz w:val="28"/>
          <w:szCs w:val="28"/>
        </w:rPr>
      </w:pPr>
      <w:r>
        <w:rPr>
          <w:b/>
          <w:i/>
          <w:color w:val="000000" w:themeColor="text1"/>
          <w:sz w:val="28"/>
          <w:szCs w:val="28"/>
        </w:rPr>
        <w:t>Учебно-методическое и информационное обеспечение</w:t>
      </w:r>
      <w:r>
        <w:rPr>
          <w:color w:val="000000" w:themeColor="text1"/>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Требования к учебно-методическому обеспечению образовательной деятельности включают:</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Образовательная организация  обеспечена учебниками и учебниками с электронными приложениями, являющимися их составной частью.</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МКОУ СОШ с.Карман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A1789" w:rsidRDefault="009A1789" w:rsidP="009A1789">
      <w:pPr>
        <w:pStyle w:val="af9"/>
        <w:spacing w:line="360" w:lineRule="auto"/>
        <w:ind w:firstLine="709"/>
        <w:rPr>
          <w:rFonts w:ascii="Times New Roman" w:hAnsi="Times New Roman"/>
          <w:color w:val="000000" w:themeColor="text1"/>
          <w:sz w:val="28"/>
          <w:szCs w:val="28"/>
        </w:rPr>
      </w:pPr>
    </w:p>
    <w:p w:rsidR="009A1789" w:rsidRDefault="009A1789" w:rsidP="009A1789">
      <w:pPr>
        <w:pStyle w:val="3"/>
        <w:rPr>
          <w:color w:val="000000" w:themeColor="text1"/>
        </w:rPr>
      </w:pPr>
      <w:bookmarkStart w:id="206" w:name="_Toc410964363"/>
      <w:bookmarkStart w:id="207" w:name="_Toc410963397"/>
      <w:bookmarkStart w:id="208" w:name="_Toc288410711"/>
      <w:bookmarkStart w:id="209" w:name="_Toc288410582"/>
      <w:bookmarkStart w:id="210" w:name="_Toc288394115"/>
      <w:r>
        <w:rPr>
          <w:color w:val="000000" w:themeColor="text1"/>
        </w:rPr>
        <w:t>3.3.5. Механизмы достижения целевых ориентиров в системе условий</w:t>
      </w:r>
      <w:bookmarkEnd w:id="206"/>
      <w:bookmarkEnd w:id="207"/>
    </w:p>
    <w:p w:rsidR="009A1789" w:rsidRDefault="009A1789" w:rsidP="009A1789">
      <w:pPr>
        <w:spacing w:line="360" w:lineRule="auto"/>
        <w:ind w:firstLine="709"/>
        <w:jc w:val="both"/>
        <w:rPr>
          <w:color w:val="000000" w:themeColor="text1"/>
          <w:sz w:val="28"/>
          <w:szCs w:val="28"/>
        </w:rPr>
      </w:pPr>
    </w:p>
    <w:p w:rsidR="009A1789" w:rsidRDefault="009A1789" w:rsidP="009A1789">
      <w:pPr>
        <w:spacing w:line="360" w:lineRule="auto"/>
        <w:ind w:firstLine="709"/>
        <w:jc w:val="both"/>
        <w:rPr>
          <w:color w:val="000000" w:themeColor="text1"/>
          <w:sz w:val="28"/>
          <w:szCs w:val="28"/>
        </w:rPr>
      </w:pPr>
      <w:r>
        <w:rPr>
          <w:color w:val="000000" w:themeColor="text1"/>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rsidR="009A1789" w:rsidRDefault="009A1789" w:rsidP="004961B2">
      <w:pPr>
        <w:pStyle w:val="a"/>
        <w:rPr>
          <w:lang w:eastAsia="en-US"/>
        </w:rPr>
      </w:pPr>
      <w:r>
        <w:rPr>
          <w:lang w:eastAsia="en-US"/>
        </w:rPr>
        <w:t>соответствовать требованиям ФГОС;</w:t>
      </w:r>
    </w:p>
    <w:p w:rsidR="009A1789" w:rsidRDefault="009A1789" w:rsidP="004961B2">
      <w:pPr>
        <w:pStyle w:val="a"/>
        <w:rPr>
          <w:lang w:eastAsia="en-US"/>
        </w:rPr>
      </w:pPr>
      <w:r>
        <w:rPr>
          <w:lang w:eastAsia="en-US"/>
        </w:rPr>
        <w:t xml:space="preserve">гарантировать сохранность и укрепление физического, психологического и социального здоровья обучающихся; </w:t>
      </w:r>
    </w:p>
    <w:p w:rsidR="009A1789" w:rsidRDefault="009A1789" w:rsidP="004961B2">
      <w:pPr>
        <w:pStyle w:val="a"/>
        <w:rPr>
          <w:lang w:eastAsia="en-US"/>
        </w:rPr>
      </w:pPr>
      <w:r>
        <w:rPr>
          <w:lang w:eastAsia="en-US"/>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A1789" w:rsidRDefault="009A1789" w:rsidP="004961B2">
      <w:pPr>
        <w:pStyle w:val="a"/>
        <w:rPr>
          <w:lang w:eastAsia="en-US"/>
        </w:rPr>
      </w:pPr>
      <w:r>
        <w:rPr>
          <w:lang w:eastAsia="en-US"/>
        </w:rPr>
        <w:t>учитывать особенности образовательной организации, его организационную структуру, запросы участников образовательной деятельности;</w:t>
      </w:r>
    </w:p>
    <w:p w:rsidR="009A1789" w:rsidRDefault="009A1789" w:rsidP="004961B2">
      <w:pPr>
        <w:pStyle w:val="a"/>
        <w:rPr>
          <w:lang w:eastAsia="en-US"/>
        </w:rPr>
      </w:pPr>
      <w:r>
        <w:rPr>
          <w:lang w:eastAsia="en-US"/>
        </w:rPr>
        <w:t>предоставлять возможность взаимодействия с социальными партнерами, использования ресурсов социума.</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Раздел основной образовательной программы образовательной организации, характеризующий систему условий, должен содержать:</w:t>
      </w:r>
    </w:p>
    <w:p w:rsidR="009A1789" w:rsidRDefault="009A1789" w:rsidP="004961B2">
      <w:pPr>
        <w:pStyle w:val="a"/>
        <w:rPr>
          <w:lang w:eastAsia="en-US"/>
        </w:rPr>
      </w:pPr>
      <w:r>
        <w:rPr>
          <w:lang w:eastAsia="en-US"/>
        </w:rPr>
        <w:t>описание кадровых, психолого</w:t>
      </w:r>
      <w:r>
        <w:rPr>
          <w:lang w:eastAsia="en-US"/>
        </w:rPr>
        <w:softHyphen/>
        <w:t>педагогических, финансовых, материально</w:t>
      </w:r>
      <w:r>
        <w:rPr>
          <w:lang w:eastAsia="en-US"/>
        </w:rPr>
        <w:softHyphen/>
      </w:r>
      <w:r w:rsidR="004B692A">
        <w:rPr>
          <w:lang w:eastAsia="en-US"/>
        </w:rPr>
        <w:t>-</w:t>
      </w:r>
      <w:r>
        <w:rPr>
          <w:lang w:eastAsia="en-US"/>
        </w:rPr>
        <w:t>технических, информационно</w:t>
      </w:r>
      <w:r>
        <w:rPr>
          <w:lang w:eastAsia="en-US"/>
        </w:rPr>
        <w:softHyphen/>
        <w:t>методических условий и ресурсов;</w:t>
      </w:r>
    </w:p>
    <w:p w:rsidR="009A1789" w:rsidRDefault="009A1789" w:rsidP="004961B2">
      <w:pPr>
        <w:pStyle w:val="a"/>
        <w:rPr>
          <w:lang w:eastAsia="en-US"/>
        </w:rPr>
      </w:pPr>
      <w:r>
        <w:rPr>
          <w:lang w:eastAsia="en-US"/>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A1789" w:rsidRDefault="009A1789" w:rsidP="004961B2">
      <w:pPr>
        <w:pStyle w:val="a"/>
        <w:rPr>
          <w:lang w:eastAsia="en-US"/>
        </w:rPr>
      </w:pPr>
      <w:r>
        <w:rPr>
          <w:lang w:eastAsia="en-US"/>
        </w:rPr>
        <w:t>механизмы достижения целевых ориентиров в системе условий;</w:t>
      </w:r>
    </w:p>
    <w:p w:rsidR="009A1789" w:rsidRDefault="009A1789" w:rsidP="004961B2">
      <w:pPr>
        <w:pStyle w:val="a"/>
        <w:rPr>
          <w:lang w:eastAsia="en-US"/>
        </w:rPr>
      </w:pPr>
      <w:r>
        <w:rPr>
          <w:lang w:eastAsia="en-US"/>
        </w:rPr>
        <w:t>сетевой график (дорожную карту) по формированию необходимой системы условий;</w:t>
      </w:r>
    </w:p>
    <w:p w:rsidR="009A1789" w:rsidRDefault="009A1789" w:rsidP="004961B2">
      <w:pPr>
        <w:pStyle w:val="a"/>
        <w:rPr>
          <w:lang w:eastAsia="en-US"/>
        </w:rPr>
      </w:pPr>
      <w:r>
        <w:rPr>
          <w:lang w:eastAsia="en-US"/>
        </w:rPr>
        <w:t>систему мониторинга и оценки условий.</w:t>
      </w:r>
    </w:p>
    <w:p w:rsidR="009A1789" w:rsidRDefault="009A1789" w:rsidP="009A1789">
      <w:pPr>
        <w:spacing w:line="360" w:lineRule="auto"/>
        <w:ind w:firstLine="709"/>
        <w:jc w:val="both"/>
        <w:rPr>
          <w:color w:val="000000" w:themeColor="text1"/>
          <w:sz w:val="28"/>
          <w:szCs w:val="28"/>
        </w:rPr>
      </w:pPr>
      <w:r>
        <w:rPr>
          <w:color w:val="000000" w:themeColor="text1"/>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w:t>
      </w:r>
      <w:r>
        <w:rPr>
          <w:color w:val="000000" w:themeColor="text1"/>
          <w:sz w:val="28"/>
          <w:szCs w:val="28"/>
        </w:rPr>
        <w:softHyphen/>
        <w:t>обобщающей и прогностической работы, включающей:</w:t>
      </w:r>
    </w:p>
    <w:p w:rsidR="009A1789" w:rsidRDefault="009A1789" w:rsidP="004961B2">
      <w:pPr>
        <w:pStyle w:val="a"/>
        <w:rPr>
          <w:lang w:eastAsia="en-US"/>
        </w:rPr>
      </w:pPr>
      <w:r>
        <w:rPr>
          <w:lang w:eastAsia="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A1789" w:rsidRDefault="009A1789" w:rsidP="004961B2">
      <w:pPr>
        <w:pStyle w:val="a"/>
        <w:rPr>
          <w:lang w:eastAsia="en-US"/>
        </w:rPr>
      </w:pPr>
      <w:r>
        <w:rPr>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A1789" w:rsidRDefault="009A1789" w:rsidP="004961B2">
      <w:pPr>
        <w:pStyle w:val="a"/>
        <w:rPr>
          <w:lang w:eastAsia="en-US"/>
        </w:rPr>
      </w:pPr>
      <w:r>
        <w:rPr>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A1789" w:rsidRDefault="009A1789" w:rsidP="004961B2">
      <w:pPr>
        <w:pStyle w:val="a"/>
        <w:rPr>
          <w:lang w:eastAsia="en-US"/>
        </w:rPr>
      </w:pPr>
      <w:r>
        <w:rPr>
          <w:lang w:eastAsia="en-US"/>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A1789" w:rsidRDefault="009A1789" w:rsidP="004961B2">
      <w:pPr>
        <w:pStyle w:val="a"/>
        <w:rPr>
          <w:lang w:eastAsia="en-US"/>
        </w:rPr>
      </w:pPr>
      <w:r>
        <w:rPr>
          <w:lang w:eastAsia="en-US"/>
        </w:rPr>
        <w:t>разработку сетевого графика (дорожной карты) создания необходимой системы условий;</w:t>
      </w:r>
    </w:p>
    <w:p w:rsidR="009A1789" w:rsidRDefault="009A1789" w:rsidP="004961B2">
      <w:pPr>
        <w:pStyle w:val="a"/>
        <w:rPr>
          <w:lang w:eastAsia="en-US"/>
        </w:rPr>
      </w:pPr>
      <w:r>
        <w:rPr>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9A1789" w:rsidRDefault="009A1789" w:rsidP="009A1789">
      <w:pPr>
        <w:spacing w:line="360" w:lineRule="auto"/>
        <w:rPr>
          <w:b/>
          <w:color w:val="000000" w:themeColor="text1"/>
          <w:sz w:val="28"/>
          <w:szCs w:val="28"/>
        </w:rPr>
      </w:pPr>
    </w:p>
    <w:p w:rsidR="009A1789" w:rsidRDefault="009A1789" w:rsidP="009A1789">
      <w:pPr>
        <w:spacing w:line="360" w:lineRule="auto"/>
        <w:rPr>
          <w:b/>
          <w:color w:val="000000" w:themeColor="text1"/>
          <w:sz w:val="28"/>
          <w:szCs w:val="28"/>
        </w:rPr>
      </w:pPr>
      <w:r>
        <w:rPr>
          <w:b/>
          <w:color w:val="000000" w:themeColor="text1"/>
          <w:sz w:val="28"/>
          <w:szCs w:val="28"/>
        </w:rPr>
        <w:t>График (дорожная карта) по формированию необходимой системы условий реализации основной образовательной программы</w:t>
      </w:r>
      <w:bookmarkEnd w:id="208"/>
      <w:bookmarkEnd w:id="209"/>
      <w:bookmarkEnd w:id="210"/>
    </w:p>
    <w:tbl>
      <w:tblPr>
        <w:tblW w:w="0" w:type="auto"/>
        <w:tblInd w:w="85" w:type="dxa"/>
        <w:tblLayout w:type="fixed"/>
        <w:tblCellMar>
          <w:left w:w="0" w:type="dxa"/>
          <w:right w:w="0" w:type="dxa"/>
        </w:tblCellMar>
        <w:tblLook w:val="04A0"/>
      </w:tblPr>
      <w:tblGrid>
        <w:gridCol w:w="2410"/>
        <w:gridCol w:w="5245"/>
        <w:gridCol w:w="1701"/>
      </w:tblGrid>
      <w:tr w:rsidR="009A1789" w:rsidTr="009A1789">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A1789" w:rsidRDefault="009A1789" w:rsidP="004961B2">
            <w:pPr>
              <w:pStyle w:val="a"/>
            </w:pPr>
            <w: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A1789" w:rsidRDefault="009A1789" w:rsidP="004961B2">
            <w:pPr>
              <w:pStyle w:val="a"/>
            </w:pPr>
            <w: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A1789" w:rsidRDefault="009A1789" w:rsidP="004961B2">
            <w:pPr>
              <w:pStyle w:val="a"/>
            </w:pPr>
            <w:r>
              <w:t>Сроки реализации</w:t>
            </w:r>
          </w:p>
        </w:tc>
      </w:tr>
      <w:tr w:rsidR="009A1789" w:rsidTr="009A178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w:t>
            </w:r>
            <w:r>
              <w:rPr>
                <w:rFonts w:ascii="Times New Roman" w:hAnsi="Times New Roman"/>
                <w:color w:val="000000" w:themeColor="text1"/>
                <w:sz w:val="28"/>
                <w:szCs w:val="28"/>
              </w:rPr>
              <w:t> </w:t>
            </w:r>
            <w:r>
              <w:rPr>
                <w:rFonts w:ascii="Times New Roman" w:hAnsi="Times New Roman"/>
                <w:color w:val="000000" w:themeColor="text1"/>
                <w:sz w:val="28"/>
                <w:szCs w:val="28"/>
              </w:rPr>
              <w:t>Нормативное обеспечение введения ФГОС НОО</w:t>
            </w:r>
          </w:p>
        </w:tc>
        <w:tc>
          <w:tcPr>
            <w:tcW w:w="524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1.</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Наличие решения органа государствен</w:t>
            </w:r>
            <w:r w:rsidR="00437934">
              <w:rPr>
                <w:rFonts w:ascii="Times New Roman" w:hAnsi="Times New Roman"/>
                <w:color w:val="000000" w:themeColor="text1"/>
                <w:spacing w:val="2"/>
                <w:sz w:val="28"/>
                <w:szCs w:val="28"/>
              </w:rPr>
              <w:t>но</w:t>
            </w:r>
            <w:r w:rsidR="00437934">
              <w:rPr>
                <w:rFonts w:ascii="Times New Roman" w:hAnsi="Times New Roman"/>
                <w:color w:val="000000" w:themeColor="text1"/>
                <w:spacing w:val="2"/>
                <w:sz w:val="28"/>
                <w:szCs w:val="28"/>
              </w:rPr>
              <w:softHyphen/>
            </w:r>
            <w:r w:rsidR="004B692A">
              <w:rPr>
                <w:rFonts w:ascii="Times New Roman" w:hAnsi="Times New Roman"/>
                <w:color w:val="000000" w:themeColor="text1"/>
                <w:spacing w:val="2"/>
                <w:sz w:val="28"/>
                <w:szCs w:val="28"/>
              </w:rPr>
              <w:t xml:space="preserve">го </w:t>
            </w:r>
            <w:r>
              <w:rPr>
                <w:rFonts w:ascii="Times New Roman" w:hAnsi="Times New Roman"/>
                <w:color w:val="000000" w:themeColor="text1"/>
                <w:spacing w:val="2"/>
                <w:sz w:val="28"/>
                <w:szCs w:val="28"/>
              </w:rPr>
              <w:t>бщественного управления (совета школы, управляющего совета, попечительского совета) о введении в образо</w:t>
            </w:r>
            <w:r>
              <w:rPr>
                <w:rFonts w:ascii="Times New Roman" w:hAnsi="Times New Roman"/>
                <w:color w:val="000000" w:themeColor="text1"/>
                <w:sz w:val="28"/>
                <w:szCs w:val="28"/>
              </w:rPr>
              <w:t xml:space="preserve">вательной организации ФГОС НОО </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6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6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 </w:t>
            </w:r>
            <w:r>
              <w:rPr>
                <w:rFonts w:ascii="Times New Roman" w:hAnsi="Times New Roman"/>
                <w:color w:val="000000" w:themeColor="text1"/>
                <w:sz w:val="28"/>
                <w:szCs w:val="28"/>
              </w:rPr>
              <w:t>Разработка на основе примерной основной образовательной программы на</w:t>
            </w:r>
            <w:r>
              <w:rPr>
                <w:rFonts w:ascii="Times New Roman" w:hAnsi="Times New Roman"/>
                <w:color w:val="000000" w:themeColor="text1"/>
                <w:spacing w:val="2"/>
                <w:sz w:val="28"/>
                <w:szCs w:val="28"/>
              </w:rPr>
              <w:t xml:space="preserve">чального общего образования основной образовательной программы </w:t>
            </w:r>
            <w:r>
              <w:rPr>
                <w:rFonts w:ascii="Times New Roman" w:hAnsi="Times New Roman"/>
                <w:color w:val="000000" w:themeColor="text1"/>
                <w:sz w:val="28"/>
                <w:szCs w:val="28"/>
              </w:rPr>
              <w:t xml:space="preserve">образовательной </w:t>
            </w:r>
            <w:r>
              <w:rPr>
                <w:rFonts w:ascii="Times New Roman" w:hAnsi="Times New Roman"/>
                <w:color w:val="000000" w:themeColor="text1"/>
                <w:spacing w:val="2"/>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4"/>
                <w:sz w:val="28"/>
                <w:szCs w:val="28"/>
              </w:rPr>
              <w:t>3.</w:t>
            </w:r>
            <w:r>
              <w:rPr>
                <w:rFonts w:ascii="Times New Roman" w:hAnsi="Times New Roman"/>
                <w:color w:val="000000" w:themeColor="text1"/>
                <w:spacing w:val="-4"/>
                <w:sz w:val="28"/>
                <w:szCs w:val="28"/>
              </w:rPr>
              <w:t> </w:t>
            </w:r>
            <w:r>
              <w:rPr>
                <w:rFonts w:ascii="Times New Roman" w:hAnsi="Times New Roman"/>
                <w:color w:val="000000" w:themeColor="text1"/>
                <w:spacing w:val="-4"/>
                <w:sz w:val="28"/>
                <w:szCs w:val="28"/>
              </w:rPr>
              <w:t xml:space="preserve">Утверждение основной образовательной </w:t>
            </w:r>
            <w:r>
              <w:rPr>
                <w:rFonts w:ascii="Times New Roman" w:hAnsi="Times New Roman"/>
                <w:color w:val="000000" w:themeColor="text1"/>
                <w:sz w:val="28"/>
                <w:szCs w:val="28"/>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4.</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Обеспечение соответствия норматив</w:t>
            </w:r>
            <w:r>
              <w:rPr>
                <w:rFonts w:ascii="Times New Roman" w:hAnsi="Times New Roman"/>
                <w:color w:val="000000" w:themeColor="text1"/>
                <w:sz w:val="28"/>
                <w:szCs w:val="28"/>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A1789" w:rsidRDefault="009A1789" w:rsidP="00437934">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5.</w:t>
            </w:r>
            <w:r>
              <w:rPr>
                <w:rFonts w:ascii="Times New Roman" w:hAnsi="Times New Roman"/>
                <w:color w:val="000000" w:themeColor="text1"/>
                <w:sz w:val="28"/>
                <w:szCs w:val="28"/>
              </w:rPr>
              <w:t> </w:t>
            </w:r>
            <w:r>
              <w:rPr>
                <w:rFonts w:ascii="Times New Roman" w:hAnsi="Times New Roman"/>
                <w:color w:val="000000" w:themeColor="text1"/>
                <w:sz w:val="28"/>
                <w:szCs w:val="28"/>
              </w:rPr>
              <w:t xml:space="preserve">Приведение должностных инструкций </w:t>
            </w:r>
            <w:r>
              <w:rPr>
                <w:rFonts w:ascii="Times New Roman" w:hAnsi="Times New Roman"/>
                <w:color w:val="000000" w:themeColor="text1"/>
                <w:spacing w:val="-2"/>
                <w:sz w:val="28"/>
                <w:szCs w:val="28"/>
              </w:rPr>
              <w:t xml:space="preserve">работников образовательной организации в соответствие с требованиями </w:t>
            </w:r>
            <w:r>
              <w:rPr>
                <w:rFonts w:ascii="Times New Roman" w:hAnsi="Times New Roman"/>
                <w:color w:val="000000" w:themeColor="text1"/>
                <w:sz w:val="28"/>
                <w:szCs w:val="28"/>
              </w:rPr>
              <w:t>ФГОС НООа</w:t>
            </w:r>
            <w:r>
              <w:rPr>
                <w:rFonts w:ascii="Times New Roman" w:hAnsi="Times New Roman"/>
                <w:color w:val="000000" w:themeColor="text1"/>
                <w:spacing w:val="-2"/>
                <w:sz w:val="28"/>
                <w:szCs w:val="28"/>
              </w:rPr>
              <w:t xml:space="preserve"> и </w:t>
            </w:r>
            <w:r>
              <w:rPr>
                <w:rFonts w:ascii="Times New Roman" w:hAnsi="Times New Roman"/>
                <w:color w:val="000000" w:themeColor="text1"/>
                <w:spacing w:val="-2"/>
                <w:sz w:val="28"/>
                <w:szCs w:val="28"/>
              </w:rPr>
              <w:softHyphen/>
              <w:t>квалификационными</w:t>
            </w:r>
            <w:r>
              <w:rPr>
                <w:rFonts w:ascii="Times New Roman" w:hAnsi="Times New Roman"/>
                <w:color w:val="000000" w:themeColor="text1"/>
                <w:sz w:val="28"/>
                <w:szCs w:val="28"/>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6.</w:t>
            </w:r>
            <w:r>
              <w:rPr>
                <w:rFonts w:ascii="Times New Roman" w:hAnsi="Times New Roman"/>
                <w:color w:val="000000" w:themeColor="text1"/>
                <w:sz w:val="28"/>
                <w:szCs w:val="28"/>
              </w:rPr>
              <w:t> </w:t>
            </w:r>
            <w:r>
              <w:rPr>
                <w:rFonts w:ascii="Times New Roman" w:hAnsi="Times New Roman"/>
                <w:color w:val="000000" w:themeColor="text1"/>
                <w:sz w:val="28"/>
                <w:szCs w:val="28"/>
              </w:rPr>
              <w:t>Разработка и утверждение плана</w:t>
            </w:r>
            <w:r>
              <w:rPr>
                <w:rFonts w:ascii="Times New Roman" w:hAnsi="Times New Roman"/>
                <w:color w:val="000000" w:themeColor="text1"/>
                <w:sz w:val="28"/>
                <w:szCs w:val="28"/>
              </w:rPr>
              <w:softHyphen/>
              <w:t>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6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7.</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Определение списка учебников и учеб</w:t>
            </w:r>
            <w:r>
              <w:rPr>
                <w:rFonts w:ascii="Times New Roman" w:hAnsi="Times New Roman"/>
                <w:color w:val="000000" w:themeColor="text1"/>
                <w:spacing w:val="-2"/>
                <w:sz w:val="28"/>
                <w:szCs w:val="28"/>
              </w:rPr>
              <w:br/>
            </w:r>
            <w:r>
              <w:rPr>
                <w:rFonts w:ascii="Times New Roman" w:hAnsi="Times New Roman"/>
                <w:color w:val="000000" w:themeColor="text1"/>
                <w:spacing w:val="2"/>
                <w:sz w:val="28"/>
                <w:szCs w:val="28"/>
              </w:rPr>
              <w:t xml:space="preserve">ных пособий, используемых в образовательной деятельности в соответствии со </w:t>
            </w:r>
            <w:r>
              <w:rPr>
                <w:rFonts w:ascii="Times New Roman" w:hAnsi="Times New Roman"/>
                <w:color w:val="000000" w:themeColor="text1"/>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852"/>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8.</w:t>
            </w:r>
            <w:r>
              <w:rPr>
                <w:rFonts w:ascii="Times New Roman" w:hAnsi="Times New Roman"/>
                <w:color w:val="000000" w:themeColor="text1"/>
                <w:sz w:val="28"/>
                <w:szCs w:val="28"/>
              </w:rPr>
              <w:t> </w:t>
            </w:r>
            <w:r>
              <w:rPr>
                <w:rFonts w:ascii="Times New Roman" w:hAnsi="Times New Roman"/>
                <w:color w:val="000000" w:themeColor="text1"/>
                <w:sz w:val="28"/>
                <w:szCs w:val="28"/>
              </w:rPr>
              <w:t>Разработка локальных актов, устанав</w:t>
            </w:r>
            <w:r>
              <w:rPr>
                <w:rFonts w:ascii="Times New Roman" w:hAnsi="Times New Roman"/>
                <w:color w:val="000000" w:themeColor="text1"/>
                <w:spacing w:val="-4"/>
                <w:sz w:val="28"/>
                <w:szCs w:val="28"/>
              </w:rPr>
              <w:t>ливающих требования к различным объ</w:t>
            </w:r>
            <w:r>
              <w:rPr>
                <w:rFonts w:ascii="Times New Roman" w:hAnsi="Times New Roman"/>
                <w:color w:val="000000" w:themeColor="text1"/>
                <w:sz w:val="28"/>
                <w:szCs w:val="28"/>
              </w:rPr>
              <w:t xml:space="preserve">ектам инфраструктуры </w:t>
            </w:r>
            <w:r>
              <w:rPr>
                <w:rFonts w:ascii="Times New Roman" w:hAnsi="Times New Roman"/>
                <w:color w:val="000000" w:themeColor="text1"/>
                <w:spacing w:val="-4"/>
                <w:sz w:val="28"/>
                <w:szCs w:val="28"/>
              </w:rPr>
              <w:t xml:space="preserve"> образовательной </w:t>
            </w:r>
            <w:r>
              <w:rPr>
                <w:rFonts w:ascii="Times New Roman" w:hAnsi="Times New Roman"/>
                <w:color w:val="000000" w:themeColor="text1"/>
                <w:sz w:val="28"/>
                <w:szCs w:val="28"/>
              </w:rPr>
              <w:t>организации</w:t>
            </w:r>
            <w:r>
              <w:rPr>
                <w:rFonts w:ascii="Times New Roman" w:hAnsi="Times New Roman"/>
                <w:color w:val="000000" w:themeColor="text1"/>
                <w:spacing w:val="-4"/>
                <w:sz w:val="28"/>
                <w:szCs w:val="28"/>
              </w:rPr>
              <w:t xml:space="preserve"> с учётом требований к мини</w:t>
            </w:r>
            <w:r>
              <w:rPr>
                <w:rFonts w:ascii="Times New Roman" w:hAnsi="Times New Roman"/>
                <w:color w:val="000000" w:themeColor="text1"/>
                <w:spacing w:val="-2"/>
                <w:sz w:val="28"/>
                <w:szCs w:val="28"/>
              </w:rPr>
              <w:t>мальной оснащённости учебной</w:t>
            </w:r>
            <w:r w:rsidR="00437934">
              <w:rPr>
                <w:rFonts w:ascii="Times New Roman" w:hAnsi="Times New Roman"/>
                <w:color w:val="000000" w:themeColor="text1"/>
                <w:spacing w:val="-2"/>
                <w:sz w:val="28"/>
                <w:szCs w:val="28"/>
              </w:rPr>
              <w:t xml:space="preserve"> </w:t>
            </w:r>
            <w:r>
              <w:rPr>
                <w:rFonts w:ascii="Times New Roman" w:hAnsi="Times New Roman"/>
                <w:color w:val="000000" w:themeColor="text1"/>
                <w:spacing w:val="-2"/>
                <w:sz w:val="28"/>
                <w:szCs w:val="28"/>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59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9.</w:t>
            </w:r>
            <w:r>
              <w:rPr>
                <w:rFonts w:ascii="Times New Roman" w:hAnsi="Times New Roman"/>
                <w:color w:val="000000" w:themeColor="text1"/>
                <w:sz w:val="28"/>
                <w:szCs w:val="28"/>
              </w:rPr>
              <w:t> </w:t>
            </w:r>
            <w:r>
              <w:rPr>
                <w:rFonts w:ascii="Times New Roman" w:hAnsi="Times New Roman"/>
                <w:color w:val="000000" w:themeColor="text1"/>
                <w:sz w:val="28"/>
                <w:szCs w:val="28"/>
              </w:rPr>
              <w:t>Разработка:</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образовательных программ (индиви</w:t>
            </w:r>
            <w:r>
              <w:rPr>
                <w:rFonts w:ascii="Times New Roman" w:hAnsi="Times New Roman"/>
                <w:color w:val="000000" w:themeColor="text1"/>
                <w:sz w:val="28"/>
                <w:szCs w:val="28"/>
              </w:rPr>
              <w:t>дуальных и</w:t>
            </w:r>
            <w:r>
              <w:rPr>
                <w:rFonts w:ascii="Times New Roman" w:hAnsi="Times New Roman"/>
                <w:color w:val="000000" w:themeColor="text1"/>
                <w:sz w:val="28"/>
                <w:szCs w:val="28"/>
              </w:rPr>
              <w:t> </w:t>
            </w:r>
            <w:r>
              <w:rPr>
                <w:rFonts w:ascii="Times New Roman" w:hAnsi="Times New Roman"/>
                <w:color w:val="000000" w:themeColor="text1"/>
                <w:sz w:val="28"/>
                <w:szCs w:val="28"/>
              </w:rPr>
              <w:t>др.);</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 </w:t>
            </w:r>
            <w:r>
              <w:rPr>
                <w:rFonts w:ascii="Times New Roman" w:hAnsi="Times New Roman"/>
                <w:color w:val="000000" w:themeColor="text1"/>
                <w:sz w:val="28"/>
                <w:szCs w:val="28"/>
              </w:rPr>
              <w:t>учебного плана;</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рабочих программ учебных предме</w:t>
            </w:r>
            <w:r>
              <w:rPr>
                <w:rFonts w:ascii="Times New Roman" w:hAnsi="Times New Roman"/>
                <w:color w:val="000000" w:themeColor="text1"/>
                <w:sz w:val="28"/>
                <w:szCs w:val="28"/>
              </w:rPr>
              <w:t>тов, курсов, дисциплин, модулей;</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годового календарного учебного гра</w:t>
            </w:r>
            <w:r>
              <w:rPr>
                <w:rFonts w:ascii="Times New Roman" w:hAnsi="Times New Roman"/>
                <w:color w:val="000000" w:themeColor="text1"/>
                <w:sz w:val="28"/>
                <w:szCs w:val="28"/>
              </w:rPr>
              <w:t>фика;</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положений о внеурочной деятельно</w:t>
            </w:r>
            <w:r>
              <w:rPr>
                <w:rFonts w:ascii="Times New Roman" w:hAnsi="Times New Roman"/>
                <w:color w:val="000000" w:themeColor="text1"/>
                <w:sz w:val="28"/>
                <w:szCs w:val="28"/>
              </w:rPr>
              <w:t>сти обучающихся;</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 </w:t>
            </w:r>
            <w:r>
              <w:rPr>
                <w:rFonts w:ascii="Times New Roman" w:hAnsi="Times New Roman"/>
                <w:color w:val="000000" w:themeColor="text1"/>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 </w:t>
            </w:r>
            <w:r>
              <w:rPr>
                <w:rFonts w:ascii="Times New Roman" w:hAnsi="Times New Roman"/>
                <w:color w:val="000000" w:themeColor="text1"/>
                <w:sz w:val="28"/>
                <w:szCs w:val="28"/>
              </w:rPr>
              <w:t>положения об организации домашней работы обучающихся;</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положения о формах получения об</w:t>
            </w:r>
            <w:r>
              <w:rPr>
                <w:rFonts w:ascii="Times New Roman" w:hAnsi="Times New Roman"/>
                <w:color w:val="000000" w:themeColor="text1"/>
                <w:sz w:val="28"/>
                <w:szCs w:val="28"/>
              </w:rPr>
              <w:t>разования;</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1.</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Определение объёма расходов, необ</w:t>
            </w:r>
            <w:r>
              <w:rPr>
                <w:rFonts w:ascii="Times New Roman" w:hAnsi="Times New Roman"/>
                <w:color w:val="000000" w:themeColor="text1"/>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27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 </w:t>
            </w:r>
            <w:r>
              <w:rPr>
                <w:rFonts w:ascii="Times New Roman" w:hAnsi="Times New Roman"/>
                <w:color w:val="000000" w:themeColor="text1"/>
                <w:sz w:val="28"/>
                <w:szCs w:val="28"/>
              </w:rPr>
              <w:t xml:space="preserve">Корректировка локальных актов (внесение </w:t>
            </w:r>
            <w:r>
              <w:rPr>
                <w:rFonts w:ascii="Times New Roman" w:hAnsi="Times New Roman"/>
                <w:color w:val="000000" w:themeColor="text1"/>
                <w:spacing w:val="2"/>
                <w:sz w:val="28"/>
                <w:szCs w:val="28"/>
              </w:rPr>
              <w:t xml:space="preserve">изменений в них), регламентирующих </w:t>
            </w:r>
            <w:r>
              <w:rPr>
                <w:rFonts w:ascii="Times New Roman" w:hAnsi="Times New Roman"/>
                <w:color w:val="000000" w:themeColor="text1"/>
                <w:sz w:val="28"/>
                <w:szCs w:val="28"/>
              </w:rPr>
              <w:t>установление заработной платы работников образовательной организации</w:t>
            </w:r>
            <w:r w:rsidR="00437934">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в том </w:t>
            </w:r>
            <w:r>
              <w:rPr>
                <w:rFonts w:ascii="Times New Roman" w:hAnsi="Times New Roman"/>
                <w:color w:val="000000" w:themeColor="text1"/>
                <w:spacing w:val="2"/>
                <w:sz w:val="28"/>
                <w:szCs w:val="28"/>
              </w:rPr>
              <w:t>числе стимулирующих надбавок и до</w:t>
            </w:r>
            <w:r>
              <w:rPr>
                <w:rFonts w:ascii="Times New Roman" w:hAnsi="Times New Roman"/>
                <w:color w:val="000000" w:themeColor="text1"/>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2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 </w:t>
            </w:r>
            <w:r>
              <w:rPr>
                <w:rFonts w:ascii="Times New Roman" w:hAnsi="Times New Roman"/>
                <w:color w:val="000000" w:themeColor="text1"/>
                <w:sz w:val="28"/>
                <w:szCs w:val="28"/>
              </w:rPr>
              <w:t>Заключение дополнительных соглашений к трудовому договору с педагогическими работниками</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2115"/>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III.</w:t>
            </w:r>
            <w:r>
              <w:rPr>
                <w:rFonts w:ascii="Times New Roman" w:hAnsi="Times New Roman"/>
                <w:color w:val="000000" w:themeColor="text1"/>
                <w:sz w:val="28"/>
                <w:szCs w:val="28"/>
              </w:rPr>
              <w:t> </w:t>
            </w:r>
            <w:r>
              <w:rPr>
                <w:rFonts w:ascii="Times New Roman" w:hAnsi="Times New Roman"/>
                <w:color w:val="000000" w:themeColor="text1"/>
                <w:sz w:val="28"/>
                <w:szCs w:val="28"/>
              </w:rPr>
              <w:t>Организационное обеспечение введения ФГОС НОО</w:t>
            </w:r>
          </w:p>
        </w:tc>
        <w:tc>
          <w:tcPr>
            <w:tcW w:w="5245"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9A1789" w:rsidRDefault="009A1789">
            <w:pPr>
              <w:tabs>
                <w:tab w:val="left" w:pos="4500"/>
                <w:tab w:val="left" w:pos="9180"/>
                <w:tab w:val="left" w:pos="9360"/>
              </w:tabs>
              <w:autoSpaceDE w:val="0"/>
              <w:autoSpaceDN w:val="0"/>
              <w:adjustRightInd w:val="0"/>
              <w:spacing w:line="288" w:lineRule="auto"/>
              <w:textAlignment w:val="center"/>
              <w:rPr>
                <w:rFonts w:eastAsia="MS Mincho"/>
                <w:color w:val="000000" w:themeColor="text1"/>
                <w:sz w:val="28"/>
                <w:szCs w:val="28"/>
              </w:rPr>
            </w:pPr>
            <w:r>
              <w:rPr>
                <w:color w:val="000000" w:themeColor="text1"/>
                <w:sz w:val="28"/>
                <w:szCs w:val="28"/>
              </w:rPr>
              <w:t>1.</w:t>
            </w:r>
            <w:r>
              <w:rPr>
                <w:color w:val="000000" w:themeColor="text1"/>
                <w:sz w:val="28"/>
                <w:szCs w:val="28"/>
              </w:rPr>
              <w:t> </w:t>
            </w:r>
            <w:r>
              <w:rPr>
                <w:rFonts w:eastAsia="MS Mincho"/>
                <w:color w:val="000000" w:themeColor="text1"/>
                <w:sz w:val="28"/>
                <w:szCs w:val="28"/>
              </w:rPr>
              <w:t xml:space="preserve"> Обеспечение координации взаимодействия участников образвательных отношений</w:t>
            </w:r>
            <w:r w:rsidR="00437934">
              <w:rPr>
                <w:rFonts w:eastAsia="MS Mincho"/>
                <w:color w:val="000000" w:themeColor="text1"/>
                <w:sz w:val="28"/>
                <w:szCs w:val="28"/>
              </w:rPr>
              <w:t xml:space="preserve"> </w:t>
            </w:r>
            <w:r>
              <w:rPr>
                <w:rFonts w:eastAsia="MS Mincho"/>
                <w:color w:val="000000" w:themeColor="text1"/>
                <w:sz w:val="28"/>
                <w:szCs w:val="28"/>
              </w:rPr>
              <w:t xml:space="preserve">по </w:t>
            </w:r>
            <w:r>
              <w:rPr>
                <w:rFonts w:eastAsia="MS Mincho"/>
                <w:color w:val="000000" w:themeColor="text1"/>
                <w:spacing w:val="2"/>
                <w:sz w:val="28"/>
                <w:szCs w:val="28"/>
              </w:rPr>
              <w:t xml:space="preserve"> организации</w:t>
            </w:r>
            <w:r>
              <w:rPr>
                <w:rFonts w:eastAsia="MS Mincho"/>
                <w:color w:val="000000" w:themeColor="text1"/>
                <w:sz w:val="28"/>
                <w:szCs w:val="28"/>
              </w:rPr>
              <w:t xml:space="preserve"> введения ФГОС НОО</w:t>
            </w:r>
          </w:p>
          <w:p w:rsidR="009A1789" w:rsidRDefault="009A1789">
            <w:pPr>
              <w:pStyle w:val="a5"/>
              <w:spacing w:line="240" w:lineRule="auto"/>
              <w:jc w:val="both"/>
              <w:rPr>
                <w:rFonts w:ascii="Times New Roman" w:eastAsia="Times New Roman" w:hAnsi="Times New Roman"/>
                <w:color w:val="000000" w:themeColor="text1"/>
                <w:sz w:val="28"/>
                <w:szCs w:val="28"/>
              </w:rPr>
            </w:pP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25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1789" w:rsidRDefault="009A1789">
            <w:pPr>
              <w:tabs>
                <w:tab w:val="left" w:pos="4500"/>
                <w:tab w:val="left" w:pos="9180"/>
                <w:tab w:val="left" w:pos="9360"/>
              </w:tabs>
              <w:autoSpaceDE w:val="0"/>
              <w:autoSpaceDN w:val="0"/>
              <w:adjustRightInd w:val="0"/>
              <w:spacing w:line="288" w:lineRule="auto"/>
              <w:textAlignment w:val="center"/>
              <w:rPr>
                <w:color w:val="000000" w:themeColor="text1"/>
                <w:sz w:val="28"/>
                <w:szCs w:val="28"/>
              </w:rPr>
            </w:pPr>
          </w:p>
        </w:tc>
        <w:tc>
          <w:tcPr>
            <w:tcW w:w="1701"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 </w:t>
            </w:r>
            <w:r>
              <w:rPr>
                <w:rFonts w:ascii="Times New Roman" w:hAnsi="Times New Roman"/>
                <w:color w:val="000000" w:themeColor="text1"/>
                <w:sz w:val="28"/>
                <w:szCs w:val="28"/>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3.</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25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 </w:t>
            </w:r>
            <w:r>
              <w:rPr>
                <w:rFonts w:ascii="Times New Roman" w:hAnsi="Times New Roman"/>
                <w:color w:val="000000" w:themeColor="text1"/>
                <w:sz w:val="28"/>
                <w:szCs w:val="28"/>
              </w:rPr>
              <w:t>Привлечение органов государственно</w:t>
            </w:r>
            <w:r>
              <w:rPr>
                <w:rFonts w:ascii="Times New Roman" w:hAnsi="Times New Roman"/>
                <w:color w:val="000000" w:themeColor="text1"/>
                <w:sz w:val="28"/>
                <w:szCs w:val="28"/>
              </w:rPr>
              <w:softHyphen/>
              <w:t>общественного управления образовательной организацией к проектированию основной образовательной программы начального общего образования</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494"/>
        </w:trPr>
        <w:tc>
          <w:tcPr>
            <w:tcW w:w="2410" w:type="dxa"/>
            <w:vMerge w:val="restart"/>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color w:val="000000" w:themeColor="text1"/>
                <w:sz w:val="28"/>
                <w:szCs w:val="28"/>
              </w:rPr>
              <w:t> </w:t>
            </w:r>
            <w:r>
              <w:rPr>
                <w:rFonts w:ascii="Times New Roman" w:hAnsi="Times New Roman"/>
                <w:color w:val="000000" w:themeColor="text1"/>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 </w:t>
            </w:r>
            <w:r>
              <w:rPr>
                <w:rFonts w:ascii="Times New Roman" w:hAnsi="Times New Roman"/>
                <w:color w:val="000000" w:themeColor="text1"/>
                <w:sz w:val="28"/>
                <w:szCs w:val="2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2586"/>
        </w:trPr>
        <w:tc>
          <w:tcPr>
            <w:tcW w:w="2410" w:type="dxa"/>
            <w:vMerge/>
            <w:tcBorders>
              <w:top w:val="single" w:sz="4" w:space="0" w:color="000000"/>
              <w:left w:val="single" w:sz="4" w:space="0" w:color="000000"/>
              <w:bottom w:val="nil"/>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2.</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Создание (корректировка) плана</w:t>
            </w:r>
            <w:r>
              <w:rPr>
                <w:rFonts w:ascii="Times New Roman" w:hAnsi="Times New Roman"/>
                <w:color w:val="000000" w:themeColor="text1"/>
                <w:spacing w:val="2"/>
                <w:sz w:val="28"/>
                <w:szCs w:val="28"/>
              </w:rPr>
              <w:softHyphen/>
            </w:r>
            <w:r>
              <w:rPr>
                <w:rFonts w:ascii="Times New Roman" w:hAnsi="Times New Roman"/>
                <w:color w:val="000000" w:themeColor="text1"/>
                <w:spacing w:val="2"/>
                <w:sz w:val="28"/>
                <w:szCs w:val="28"/>
              </w:rPr>
              <w:br/>
            </w:r>
            <w:r>
              <w:rPr>
                <w:rFonts w:ascii="Times New Roman" w:hAnsi="Times New Roman"/>
                <w:color w:val="000000" w:themeColor="text1"/>
                <w:spacing w:val="-2"/>
                <w:sz w:val="28"/>
                <w:szCs w:val="28"/>
              </w:rPr>
              <w:t>графика повышения квалификации педа</w:t>
            </w:r>
            <w:r>
              <w:rPr>
                <w:rFonts w:ascii="Times New Roman" w:hAnsi="Times New Roman"/>
                <w:color w:val="000000" w:themeColor="text1"/>
                <w:spacing w:val="2"/>
                <w:sz w:val="28"/>
                <w:szCs w:val="28"/>
              </w:rPr>
              <w:t xml:space="preserve">гогических и руководящих работников </w:t>
            </w:r>
          </w:p>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образовательной организации в связи</w:t>
            </w:r>
            <w:r>
              <w:rPr>
                <w:rFonts w:ascii="Times New Roman" w:hAnsi="Times New Roman"/>
                <w:color w:val="000000" w:themeColor="text1"/>
                <w:spacing w:val="2"/>
                <w:sz w:val="28"/>
                <w:szCs w:val="28"/>
              </w:rPr>
              <w:br/>
            </w:r>
            <w:r>
              <w:rPr>
                <w:rFonts w:ascii="Times New Roman" w:hAnsi="Times New Roman"/>
                <w:color w:val="000000" w:themeColor="text1"/>
                <w:sz w:val="28"/>
                <w:szCs w:val="28"/>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932"/>
        </w:trPr>
        <w:tc>
          <w:tcPr>
            <w:tcW w:w="2410" w:type="dxa"/>
            <w:vMerge/>
            <w:tcBorders>
              <w:top w:val="single" w:sz="4" w:space="0" w:color="000000"/>
              <w:left w:val="single" w:sz="4" w:space="0" w:color="000000"/>
              <w:bottom w:val="nil"/>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3.</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Разработка (корректировка) плана научно</w:t>
            </w:r>
            <w:r>
              <w:rPr>
                <w:rFonts w:ascii="Times New Roman" w:hAnsi="Times New Roman"/>
                <w:color w:val="000000" w:themeColor="text1"/>
                <w:spacing w:val="-2"/>
                <w:sz w:val="28"/>
                <w:szCs w:val="28"/>
              </w:rPr>
              <w:softHyphen/>
            </w:r>
            <w:r w:rsidR="00437934">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t xml:space="preserve">методической работы (внутришкольного повышения квалификации) с ориентацией на проблемы введения </w:t>
            </w:r>
            <w:r>
              <w:rPr>
                <w:rFonts w:ascii="Times New Roman" w:hAnsi="Times New Roman"/>
                <w:color w:val="000000" w:themeColor="text1"/>
                <w:sz w:val="28"/>
                <w:szCs w:val="28"/>
              </w:rPr>
              <w:t>ФГОС НОО</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color w:val="000000" w:themeColor="text1"/>
                <w:sz w:val="28"/>
                <w:szCs w:val="28"/>
              </w:rPr>
              <w:t> </w:t>
            </w:r>
            <w:r>
              <w:rPr>
                <w:rFonts w:ascii="Times New Roman" w:hAnsi="Times New Roman"/>
                <w:color w:val="000000" w:themeColor="text1"/>
                <w:sz w:val="28"/>
                <w:szCs w:val="28"/>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 </w:t>
            </w:r>
            <w:r>
              <w:rPr>
                <w:rFonts w:ascii="Times New Roman" w:hAnsi="Times New Roman"/>
                <w:color w:val="000000" w:themeColor="text1"/>
                <w:sz w:val="28"/>
                <w:szCs w:val="28"/>
              </w:rPr>
              <w:t xml:space="preserve">Размещение на сайте  образовательной организации  информационных материалов о </w:t>
            </w:r>
            <w:r>
              <w:rPr>
                <w:rFonts w:ascii="Times New Roman" w:hAnsi="Times New Roman"/>
                <w:color w:val="000000" w:themeColor="text1"/>
                <w:spacing w:val="-2"/>
                <w:sz w:val="28"/>
                <w:szCs w:val="28"/>
              </w:rPr>
              <w:t>введения</w:t>
            </w:r>
            <w:r w:rsidR="00437934">
              <w:rPr>
                <w:rFonts w:ascii="Times New Roman" w:hAnsi="Times New Roman"/>
                <w:color w:val="000000" w:themeColor="text1"/>
                <w:spacing w:val="-2"/>
                <w:sz w:val="28"/>
                <w:szCs w:val="28"/>
              </w:rPr>
              <w:t xml:space="preserve"> </w:t>
            </w:r>
            <w:r>
              <w:rPr>
                <w:rFonts w:ascii="Times New Roman" w:hAnsi="Times New Roman"/>
                <w:color w:val="000000" w:themeColor="text1"/>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2.</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Широкое информирование родитель</w:t>
            </w:r>
            <w:r>
              <w:rPr>
                <w:rFonts w:ascii="Times New Roman" w:hAnsi="Times New Roman"/>
                <w:color w:val="000000" w:themeColor="text1"/>
                <w:spacing w:val="-2"/>
                <w:sz w:val="28"/>
                <w:szCs w:val="28"/>
              </w:rPr>
              <w:t>ской общественности о введения</w:t>
            </w:r>
            <w:r>
              <w:rPr>
                <w:rFonts w:ascii="Times New Roman" w:hAnsi="Times New Roman"/>
                <w:color w:val="000000" w:themeColor="text1"/>
                <w:sz w:val="28"/>
                <w:szCs w:val="28"/>
              </w:rPr>
              <w:t>и реализации</w:t>
            </w:r>
            <w:r w:rsidR="00437934">
              <w:rPr>
                <w:rFonts w:ascii="Times New Roman" w:hAnsi="Times New Roman"/>
                <w:color w:val="000000" w:themeColor="text1"/>
                <w:sz w:val="28"/>
                <w:szCs w:val="28"/>
              </w:rPr>
              <w:t xml:space="preserve"> </w:t>
            </w:r>
            <w:r>
              <w:rPr>
                <w:rFonts w:ascii="Times New Roman" w:hAnsi="Times New Roman"/>
                <w:color w:val="000000" w:themeColor="text1"/>
                <w:sz w:val="28"/>
                <w:szCs w:val="28"/>
              </w:rPr>
              <w:t>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rPr>
              <w:t>3.</w:t>
            </w:r>
            <w:r>
              <w:rPr>
                <w:rFonts w:ascii="Times New Roman" w:hAnsi="Times New Roman"/>
                <w:color w:val="000000" w:themeColor="text1"/>
                <w:spacing w:val="2"/>
                <w:sz w:val="28"/>
                <w:szCs w:val="28"/>
              </w:rPr>
              <w:t> </w:t>
            </w:r>
            <w:r>
              <w:rPr>
                <w:rFonts w:ascii="Times New Roman" w:hAnsi="Times New Roman"/>
                <w:color w:val="000000" w:themeColor="text1"/>
                <w:spacing w:val="2"/>
                <w:sz w:val="28"/>
                <w:szCs w:val="28"/>
              </w:rPr>
              <w:t>Организация изучения общественно</w:t>
            </w:r>
            <w:r>
              <w:rPr>
                <w:rFonts w:ascii="Times New Roman" w:hAnsi="Times New Roman"/>
                <w:color w:val="000000" w:themeColor="text1"/>
                <w:sz w:val="28"/>
                <w:szCs w:val="28"/>
              </w:rPr>
              <w:t xml:space="preserve">го мнения по вопросам </w:t>
            </w:r>
            <w:r>
              <w:rPr>
                <w:rFonts w:ascii="Times New Roman" w:hAnsi="Times New Roman"/>
                <w:color w:val="000000" w:themeColor="text1"/>
                <w:spacing w:val="-2"/>
                <w:sz w:val="28"/>
                <w:szCs w:val="28"/>
              </w:rPr>
              <w:t>введения</w:t>
            </w:r>
            <w:r>
              <w:rPr>
                <w:rFonts w:ascii="Times New Roman" w:hAnsi="Times New Roman"/>
                <w:color w:val="000000" w:themeColor="text1"/>
                <w:sz w:val="28"/>
                <w:szCs w:val="28"/>
              </w:rPr>
              <w:t>и реализацииФГОС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121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pacing w:val="-4"/>
                <w:sz w:val="28"/>
                <w:szCs w:val="28"/>
              </w:rPr>
              <w:t>4.</w:t>
            </w:r>
            <w:r>
              <w:rPr>
                <w:rFonts w:ascii="Times New Roman" w:hAnsi="Times New Roman"/>
                <w:color w:val="000000" w:themeColor="text1"/>
                <w:spacing w:val="-4"/>
                <w:sz w:val="28"/>
                <w:szCs w:val="28"/>
              </w:rPr>
              <w:t> </w:t>
            </w:r>
            <w:r>
              <w:rPr>
                <w:rFonts w:ascii="Times New Roman" w:hAnsi="Times New Roman"/>
                <w:color w:val="000000" w:themeColor="text1"/>
                <w:spacing w:val="-4"/>
                <w:sz w:val="28"/>
                <w:szCs w:val="28"/>
              </w:rPr>
              <w:t xml:space="preserve">Обеспечение публичной отчётности </w:t>
            </w:r>
            <w:r>
              <w:rPr>
                <w:rFonts w:ascii="Times New Roman" w:hAnsi="Times New Roman"/>
                <w:color w:val="000000" w:themeColor="text1"/>
                <w:sz w:val="28"/>
                <w:szCs w:val="28"/>
              </w:rPr>
              <w:t>образовательной организации</w:t>
            </w:r>
            <w:r>
              <w:rPr>
                <w:rFonts w:ascii="Times New Roman" w:hAnsi="Times New Roman"/>
                <w:color w:val="000000" w:themeColor="text1"/>
                <w:spacing w:val="-2"/>
                <w:sz w:val="28"/>
                <w:szCs w:val="28"/>
              </w:rPr>
              <w:t>о ходе и результатах введения и реализации ФГОС НОО</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VI.</w:t>
            </w:r>
            <w:r>
              <w:rPr>
                <w:rFonts w:ascii="Times New Roman" w:hAnsi="Times New Roman"/>
                <w:color w:val="000000" w:themeColor="text1"/>
                <w:sz w:val="28"/>
                <w:szCs w:val="28"/>
              </w:rPr>
              <w:t> </w:t>
            </w:r>
            <w:r>
              <w:rPr>
                <w:rFonts w:ascii="Times New Roman" w:hAnsi="Times New Roman"/>
                <w:color w:val="000000" w:themeColor="text1"/>
                <w:sz w:val="28"/>
                <w:szCs w:val="28"/>
              </w:rPr>
              <w:t>Материально</w:t>
            </w:r>
            <w:r>
              <w:rPr>
                <w:rFonts w:ascii="Times New Roman" w:hAnsi="Times New Roman"/>
                <w:color w:val="000000" w:themeColor="text1"/>
                <w:sz w:val="28"/>
                <w:szCs w:val="28"/>
              </w:rPr>
              <w:softHyphen/>
              <w:t>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 </w:t>
            </w:r>
            <w:r>
              <w:rPr>
                <w:rFonts w:ascii="Times New Roman" w:hAnsi="Times New Roman"/>
                <w:color w:val="000000" w:themeColor="text1"/>
                <w:sz w:val="28"/>
                <w:szCs w:val="28"/>
              </w:rPr>
              <w:t>Анализ материально</w:t>
            </w:r>
            <w:r w:rsidR="00437934">
              <w:rPr>
                <w:rFonts w:ascii="Times New Roman" w:hAnsi="Times New Roman"/>
                <w:color w:val="000000" w:themeColor="text1"/>
                <w:sz w:val="28"/>
                <w:szCs w:val="28"/>
              </w:rPr>
              <w:t>-</w:t>
            </w:r>
            <w:r>
              <w:rPr>
                <w:rFonts w:ascii="Times New Roman" w:hAnsi="Times New Roman"/>
                <w:color w:val="000000" w:themeColor="text1"/>
                <w:sz w:val="28"/>
                <w:szCs w:val="28"/>
              </w:rPr>
              <w:softHyphen/>
              <w:t>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 </w:t>
            </w:r>
            <w:r>
              <w:rPr>
                <w:rFonts w:ascii="Times New Roman" w:hAnsi="Times New Roman"/>
                <w:color w:val="000000" w:themeColor="text1"/>
                <w:sz w:val="28"/>
                <w:szCs w:val="28"/>
              </w:rPr>
              <w:t>Обеспечение соответствия материаль</w:t>
            </w:r>
            <w:r>
              <w:rPr>
                <w:rFonts w:ascii="Times New Roman" w:hAnsi="Times New Roman"/>
                <w:color w:val="000000" w:themeColor="text1"/>
                <w:spacing w:val="2"/>
                <w:sz w:val="28"/>
                <w:szCs w:val="28"/>
              </w:rPr>
              <w:t>но</w:t>
            </w:r>
            <w:r w:rsidR="00437934">
              <w:rPr>
                <w:rFonts w:ascii="Times New Roman" w:hAnsi="Times New Roman"/>
                <w:color w:val="000000" w:themeColor="text1"/>
                <w:spacing w:val="2"/>
                <w:sz w:val="28"/>
                <w:szCs w:val="28"/>
              </w:rPr>
              <w:t>-</w:t>
            </w:r>
            <w:r>
              <w:rPr>
                <w:rFonts w:ascii="Times New Roman" w:hAnsi="Times New Roman"/>
                <w:color w:val="000000" w:themeColor="text1"/>
                <w:spacing w:val="2"/>
                <w:sz w:val="28"/>
                <w:szCs w:val="28"/>
              </w:rPr>
              <w:softHyphen/>
              <w:t xml:space="preserve">технической базы </w:t>
            </w:r>
            <w:r>
              <w:rPr>
                <w:rFonts w:ascii="Times New Roman" w:hAnsi="Times New Roman"/>
                <w:color w:val="000000" w:themeColor="text1"/>
                <w:sz w:val="28"/>
                <w:szCs w:val="28"/>
              </w:rPr>
              <w:t>образовательной организации</w:t>
            </w:r>
            <w:r>
              <w:rPr>
                <w:rFonts w:ascii="Times New Roman" w:hAnsi="Times New Roman"/>
                <w:color w:val="000000" w:themeColor="text1"/>
                <w:spacing w:val="2"/>
                <w:sz w:val="28"/>
                <w:szCs w:val="28"/>
              </w:rPr>
              <w:t xml:space="preserve"> требованиям </w:t>
            </w:r>
            <w:r>
              <w:rPr>
                <w:rFonts w:ascii="Times New Roman" w:hAnsi="Times New Roman"/>
                <w:color w:val="000000" w:themeColor="text1"/>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 </w:t>
            </w:r>
            <w:r>
              <w:rPr>
                <w:rFonts w:ascii="Times New Roman" w:hAnsi="Times New Roman"/>
                <w:color w:val="000000" w:themeColor="text1"/>
                <w:sz w:val="28"/>
                <w:szCs w:val="28"/>
              </w:rPr>
              <w:t>Обеспечение соответствия санитарно</w:t>
            </w:r>
            <w:r>
              <w:rPr>
                <w:rFonts w:ascii="Times New Roman" w:hAnsi="Times New Roman"/>
                <w:color w:val="000000" w:themeColor="text1"/>
                <w:sz w:val="28"/>
                <w:szCs w:val="28"/>
              </w:rPr>
              <w:softHyphen/>
              <w:t>гигиенических условий требованиям ФГОС НОО</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8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 </w:t>
            </w:r>
            <w:r>
              <w:rPr>
                <w:rFonts w:ascii="Times New Roman" w:hAnsi="Times New Roman"/>
                <w:color w:val="000000" w:themeColor="text1"/>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6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5.</w:t>
            </w:r>
            <w:r>
              <w:rPr>
                <w:rFonts w:ascii="Times New Roman" w:hAnsi="Times New Roman"/>
                <w:color w:val="000000" w:themeColor="text1"/>
                <w:sz w:val="28"/>
                <w:szCs w:val="28"/>
              </w:rPr>
              <w:t> </w:t>
            </w:r>
            <w:r>
              <w:rPr>
                <w:rFonts w:ascii="Times New Roman" w:hAnsi="Times New Roman"/>
                <w:color w:val="000000" w:themeColor="text1"/>
                <w:sz w:val="28"/>
                <w:szCs w:val="28"/>
              </w:rPr>
              <w:t>Обеспечение соответствия информационно</w:t>
            </w:r>
            <w:r>
              <w:rPr>
                <w:rFonts w:ascii="Times New Roman" w:hAnsi="Times New Roman"/>
                <w:color w:val="000000" w:themeColor="text1"/>
                <w:sz w:val="28"/>
                <w:szCs w:val="28"/>
              </w:rPr>
              <w:softHyphen/>
            </w:r>
            <w:r w:rsidR="00437934">
              <w:rPr>
                <w:rFonts w:ascii="Times New Roman" w:hAnsi="Times New Roman"/>
                <w:color w:val="000000" w:themeColor="text1"/>
                <w:sz w:val="28"/>
                <w:szCs w:val="28"/>
              </w:rPr>
              <w:t>-</w:t>
            </w:r>
            <w:r>
              <w:rPr>
                <w:rFonts w:ascii="Times New Roman" w:hAnsi="Times New Roman"/>
                <w:color w:val="000000" w:themeColor="text1"/>
                <w:sz w:val="28"/>
                <w:szCs w:val="28"/>
              </w:rPr>
              <w:t>образовательной среды требованиям ФГОС НОО:</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6.</w:t>
            </w:r>
            <w:r>
              <w:rPr>
                <w:rFonts w:ascii="Times New Roman" w:hAnsi="Times New Roman"/>
                <w:color w:val="000000" w:themeColor="text1"/>
                <w:sz w:val="28"/>
                <w:szCs w:val="28"/>
              </w:rPr>
              <w:t> </w:t>
            </w:r>
            <w:r>
              <w:rPr>
                <w:rFonts w:ascii="Times New Roman" w:hAnsi="Times New Roman"/>
                <w:color w:val="000000" w:themeColor="text1"/>
                <w:sz w:val="28"/>
                <w:szCs w:val="28"/>
              </w:rPr>
              <w:t>Обеспечение укомплектованности библиотечно</w:t>
            </w:r>
            <w:r w:rsidR="00437934">
              <w:rPr>
                <w:rFonts w:ascii="Times New Roman" w:hAnsi="Times New Roman"/>
                <w:color w:val="000000" w:themeColor="text1"/>
                <w:sz w:val="28"/>
                <w:szCs w:val="28"/>
              </w:rPr>
              <w:t>-</w:t>
            </w:r>
            <w:r>
              <w:rPr>
                <w:rFonts w:ascii="Times New Roman" w:hAnsi="Times New Roman"/>
                <w:color w:val="000000" w:themeColor="text1"/>
                <w:sz w:val="28"/>
                <w:szCs w:val="28"/>
              </w:rPr>
              <w:softHyphen/>
              <w:t>информационного центра печатными и электронными образовательными ресурсами:</w:t>
            </w:r>
          </w:p>
          <w:p w:rsidR="009A1789" w:rsidRDefault="009A1789">
            <w:pPr>
              <w:pStyle w:val="a5"/>
              <w:spacing w:line="240" w:lineRule="auto"/>
              <w:jc w:val="both"/>
              <w:rPr>
                <w:rFonts w:ascii="Times New Roman" w:hAnsi="Times New Roman"/>
                <w:color w:val="000000" w:themeColor="text1"/>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8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w:t>
            </w:r>
            <w:r>
              <w:rPr>
                <w:rFonts w:ascii="Times New Roman" w:hAnsi="Times New Roman"/>
                <w:color w:val="000000" w:themeColor="text1"/>
                <w:sz w:val="28"/>
                <w:szCs w:val="28"/>
              </w:rPr>
              <w:t> </w:t>
            </w:r>
            <w:r>
              <w:rPr>
                <w:rFonts w:ascii="Times New Roman" w:hAnsi="Times New Roman"/>
                <w:color w:val="000000" w:themeColor="text1"/>
                <w:sz w:val="28"/>
                <w:szCs w:val="28"/>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r w:rsidR="009A1789" w:rsidTr="009A1789">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color w:val="000000" w:themeColor="text1"/>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A1789" w:rsidRDefault="009A1789">
            <w:pPr>
              <w:pStyle w:val="a5"/>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8.</w:t>
            </w:r>
            <w:r>
              <w:rPr>
                <w:rFonts w:ascii="Times New Roman" w:hAnsi="Times New Roman"/>
                <w:color w:val="000000" w:themeColor="text1"/>
                <w:sz w:val="28"/>
                <w:szCs w:val="28"/>
              </w:rPr>
              <w:t> </w:t>
            </w:r>
            <w:r>
              <w:rPr>
                <w:rFonts w:ascii="Times New Roman" w:hAnsi="Times New Roman"/>
                <w:color w:val="000000" w:themeColor="text1"/>
                <w:sz w:val="28"/>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1789" w:rsidRDefault="009A1789">
            <w:pPr>
              <w:pStyle w:val="NoParagraphStyle"/>
              <w:spacing w:line="240" w:lineRule="auto"/>
              <w:jc w:val="both"/>
              <w:rPr>
                <w:rFonts w:ascii="Times New Roman" w:hAnsi="Times New Roman" w:cs="Times New Roman"/>
                <w:color w:val="000000" w:themeColor="text1"/>
                <w:sz w:val="28"/>
                <w:szCs w:val="28"/>
                <w:lang w:val="ru-RU"/>
              </w:rPr>
            </w:pPr>
          </w:p>
        </w:tc>
      </w:tr>
    </w:tbl>
    <w:p w:rsidR="009A1789" w:rsidRDefault="009A1789" w:rsidP="009A1789">
      <w:pPr>
        <w:widowControl w:val="0"/>
        <w:autoSpaceDE w:val="0"/>
        <w:autoSpaceDN w:val="0"/>
        <w:spacing w:before="1"/>
        <w:ind w:left="623" w:right="94"/>
        <w:jc w:val="center"/>
        <w:outlineLvl w:val="0"/>
        <w:rPr>
          <w:b/>
          <w:bCs/>
          <w:sz w:val="28"/>
          <w:szCs w:val="28"/>
          <w:lang w:eastAsia="en-US"/>
        </w:rPr>
      </w:pPr>
      <w:r>
        <w:rPr>
          <w:b/>
          <w:bCs/>
          <w:sz w:val="28"/>
          <w:szCs w:val="28"/>
          <w:lang w:eastAsia="en-US"/>
        </w:rPr>
        <w:t>Формы промежуточной аттестации в МКОУ СОШ с. Карман</w:t>
      </w:r>
    </w:p>
    <w:p w:rsidR="009A1789" w:rsidRDefault="009A1789" w:rsidP="009A1789">
      <w:pPr>
        <w:widowControl w:val="0"/>
        <w:autoSpaceDE w:val="0"/>
        <w:autoSpaceDN w:val="0"/>
        <w:spacing w:before="7"/>
        <w:rPr>
          <w:b/>
          <w:sz w:val="31"/>
          <w:lang w:eastAsia="en-US"/>
        </w:rPr>
      </w:pPr>
    </w:p>
    <w:p w:rsidR="009A1789" w:rsidRDefault="009A1789" w:rsidP="009A1789">
      <w:pPr>
        <w:widowControl w:val="0"/>
        <w:autoSpaceDE w:val="0"/>
        <w:autoSpaceDN w:val="0"/>
        <w:spacing w:line="276" w:lineRule="auto"/>
        <w:ind w:left="216" w:right="251" w:firstLine="566"/>
        <w:jc w:val="both"/>
        <w:rPr>
          <w:sz w:val="28"/>
          <w:szCs w:val="28"/>
          <w:lang w:eastAsia="en-US"/>
        </w:rPr>
      </w:pPr>
      <w:r>
        <w:rPr>
          <w:sz w:val="28"/>
          <w:szCs w:val="28"/>
          <w:lang w:eastAsia="en-US"/>
        </w:rPr>
        <w:t>Промежуточная аттестация в МКОУ СОШ с. Карман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w:t>
      </w:r>
    </w:p>
    <w:p w:rsidR="009A1789" w:rsidRDefault="009A1789" w:rsidP="009A1789">
      <w:pPr>
        <w:widowControl w:val="0"/>
        <w:autoSpaceDE w:val="0"/>
        <w:autoSpaceDN w:val="0"/>
        <w:spacing w:line="274" w:lineRule="exact"/>
        <w:ind w:left="783"/>
        <w:jc w:val="both"/>
        <w:rPr>
          <w:sz w:val="28"/>
          <w:szCs w:val="28"/>
          <w:lang w:eastAsia="en-US"/>
        </w:rPr>
      </w:pPr>
      <w:r>
        <w:rPr>
          <w:sz w:val="28"/>
          <w:szCs w:val="28"/>
          <w:lang w:eastAsia="en-US"/>
        </w:rPr>
        <w:t>Формы промежуточной аттестации:</w:t>
      </w:r>
    </w:p>
    <w:p w:rsidR="009A1789" w:rsidRDefault="009A1789" w:rsidP="009A1789">
      <w:pPr>
        <w:widowControl w:val="0"/>
        <w:numPr>
          <w:ilvl w:val="1"/>
          <w:numId w:val="85"/>
        </w:numPr>
        <w:tabs>
          <w:tab w:val="left" w:pos="957"/>
        </w:tabs>
        <w:autoSpaceDE w:val="0"/>
        <w:autoSpaceDN w:val="0"/>
        <w:spacing w:before="41" w:line="276" w:lineRule="auto"/>
        <w:ind w:right="245" w:firstLine="566"/>
        <w:jc w:val="both"/>
        <w:rPr>
          <w:sz w:val="28"/>
          <w:szCs w:val="28"/>
          <w:lang w:eastAsia="en-US"/>
        </w:rPr>
      </w:pPr>
      <w:r>
        <w:rPr>
          <w:i/>
          <w:sz w:val="28"/>
          <w:szCs w:val="28"/>
          <w:lang w:eastAsia="en-US"/>
        </w:rPr>
        <w:t xml:space="preserve">письменная проверка </w:t>
      </w:r>
      <w:r>
        <w:rPr>
          <w:sz w:val="28"/>
          <w:szCs w:val="28"/>
          <w:lang w:eastAsia="en-US"/>
        </w:rPr>
        <w:t>– письменный ответ учащегося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w:t>
      </w:r>
      <w:r>
        <w:rPr>
          <w:spacing w:val="-6"/>
          <w:sz w:val="28"/>
          <w:szCs w:val="28"/>
          <w:lang w:eastAsia="en-US"/>
        </w:rPr>
        <w:t xml:space="preserve"> </w:t>
      </w:r>
      <w:r>
        <w:rPr>
          <w:sz w:val="28"/>
          <w:szCs w:val="28"/>
          <w:lang w:eastAsia="en-US"/>
        </w:rPr>
        <w:t>другое;</w:t>
      </w:r>
    </w:p>
    <w:p w:rsidR="009A1789" w:rsidRDefault="009A1789" w:rsidP="009A1789">
      <w:pPr>
        <w:widowControl w:val="0"/>
        <w:numPr>
          <w:ilvl w:val="1"/>
          <w:numId w:val="85"/>
        </w:numPr>
        <w:tabs>
          <w:tab w:val="left" w:pos="961"/>
        </w:tabs>
        <w:autoSpaceDE w:val="0"/>
        <w:autoSpaceDN w:val="0"/>
        <w:spacing w:before="3" w:line="276" w:lineRule="auto"/>
        <w:ind w:right="252" w:firstLine="566"/>
        <w:jc w:val="both"/>
        <w:rPr>
          <w:sz w:val="28"/>
          <w:szCs w:val="28"/>
          <w:lang w:eastAsia="en-US"/>
        </w:rPr>
      </w:pPr>
      <w:r>
        <w:rPr>
          <w:i/>
          <w:sz w:val="28"/>
          <w:szCs w:val="28"/>
          <w:lang w:eastAsia="en-US"/>
        </w:rPr>
        <w:t xml:space="preserve">устная проверка </w:t>
      </w:r>
      <w:r>
        <w:rPr>
          <w:sz w:val="28"/>
          <w:szCs w:val="28"/>
          <w:lang w:eastAsia="en-US"/>
        </w:rPr>
        <w:t>– устный ответ учащегося на один или систему вопросов в форме ответа на билеты, беседы, собеседования и</w:t>
      </w:r>
      <w:r>
        <w:rPr>
          <w:spacing w:val="4"/>
          <w:sz w:val="28"/>
          <w:szCs w:val="28"/>
          <w:lang w:eastAsia="en-US"/>
        </w:rPr>
        <w:t xml:space="preserve"> </w:t>
      </w:r>
      <w:r>
        <w:rPr>
          <w:sz w:val="28"/>
          <w:szCs w:val="28"/>
          <w:lang w:eastAsia="en-US"/>
        </w:rPr>
        <w:t>другое;</w:t>
      </w:r>
    </w:p>
    <w:p w:rsidR="009A1789" w:rsidRDefault="009A1789" w:rsidP="009A1789">
      <w:pPr>
        <w:widowControl w:val="0"/>
        <w:numPr>
          <w:ilvl w:val="1"/>
          <w:numId w:val="85"/>
        </w:numPr>
        <w:tabs>
          <w:tab w:val="left" w:pos="928"/>
        </w:tabs>
        <w:autoSpaceDE w:val="0"/>
        <w:autoSpaceDN w:val="0"/>
        <w:spacing w:line="275" w:lineRule="exact"/>
        <w:ind w:left="927" w:hanging="145"/>
        <w:jc w:val="both"/>
        <w:rPr>
          <w:sz w:val="28"/>
          <w:szCs w:val="28"/>
          <w:lang w:eastAsia="en-US"/>
        </w:rPr>
      </w:pPr>
      <w:r>
        <w:rPr>
          <w:i/>
          <w:sz w:val="28"/>
          <w:szCs w:val="28"/>
          <w:lang w:eastAsia="en-US"/>
        </w:rPr>
        <w:t xml:space="preserve">комбинированная проверка </w:t>
      </w:r>
      <w:r>
        <w:rPr>
          <w:sz w:val="28"/>
          <w:szCs w:val="28"/>
          <w:lang w:eastAsia="en-US"/>
        </w:rPr>
        <w:t>- сочетание письменных и устных форм</w:t>
      </w:r>
      <w:r>
        <w:rPr>
          <w:spacing w:val="-8"/>
          <w:sz w:val="28"/>
          <w:szCs w:val="28"/>
          <w:lang w:eastAsia="en-US"/>
        </w:rPr>
        <w:t xml:space="preserve"> </w:t>
      </w:r>
      <w:r>
        <w:rPr>
          <w:sz w:val="28"/>
          <w:szCs w:val="28"/>
          <w:lang w:eastAsia="en-US"/>
        </w:rPr>
        <w:t>проверок.</w:t>
      </w:r>
    </w:p>
    <w:p w:rsidR="009A1789" w:rsidRDefault="009A1789" w:rsidP="009A1789">
      <w:pPr>
        <w:widowControl w:val="0"/>
        <w:autoSpaceDE w:val="0"/>
        <w:autoSpaceDN w:val="0"/>
        <w:spacing w:before="5"/>
        <w:rPr>
          <w:sz w:val="28"/>
          <w:szCs w:val="28"/>
          <w:lang w:eastAsia="en-US"/>
        </w:rPr>
      </w:pPr>
    </w:p>
    <w:p w:rsidR="009A1789" w:rsidRDefault="009A1789" w:rsidP="009A1789">
      <w:pPr>
        <w:widowControl w:val="0"/>
        <w:autoSpaceDE w:val="0"/>
        <w:autoSpaceDN w:val="0"/>
        <w:spacing w:before="1"/>
        <w:ind w:left="623" w:right="92"/>
        <w:jc w:val="center"/>
        <w:outlineLvl w:val="1"/>
        <w:rPr>
          <w:b/>
          <w:bCs/>
          <w:sz w:val="28"/>
          <w:szCs w:val="28"/>
          <w:lang w:eastAsia="en-US"/>
        </w:rPr>
      </w:pPr>
      <w:r>
        <w:rPr>
          <w:b/>
          <w:bCs/>
          <w:sz w:val="28"/>
          <w:szCs w:val="28"/>
          <w:lang w:eastAsia="en-US"/>
        </w:rPr>
        <w:t>Формы промежуточной аттестации обучающихся 2-4-х классов</w:t>
      </w:r>
    </w:p>
    <w:p w:rsidR="009A1789" w:rsidRDefault="009A1789" w:rsidP="009A1789">
      <w:pPr>
        <w:widowControl w:val="0"/>
        <w:autoSpaceDE w:val="0"/>
        <w:autoSpaceDN w:val="0"/>
        <w:spacing w:before="1"/>
        <w:ind w:left="623" w:right="92"/>
        <w:jc w:val="center"/>
        <w:outlineLvl w:val="1"/>
        <w:rPr>
          <w:b/>
          <w:sz w:val="28"/>
          <w:szCs w:val="28"/>
          <w:lang w:eastAsia="en-US"/>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7"/>
        <w:gridCol w:w="2987"/>
        <w:gridCol w:w="1556"/>
        <w:gridCol w:w="1566"/>
        <w:gridCol w:w="1378"/>
      </w:tblGrid>
      <w:tr w:rsidR="009A1789" w:rsidTr="009A1789">
        <w:trPr>
          <w:trHeight w:val="541"/>
        </w:trPr>
        <w:tc>
          <w:tcPr>
            <w:tcW w:w="2767" w:type="dxa"/>
            <w:tcBorders>
              <w:top w:val="single" w:sz="4" w:space="0" w:color="000000"/>
              <w:left w:val="single" w:sz="4" w:space="0" w:color="000000"/>
              <w:bottom w:val="single" w:sz="4" w:space="0" w:color="000000"/>
              <w:right w:val="single" w:sz="4" w:space="0" w:color="000000"/>
            </w:tcBorders>
            <w:hideMark/>
          </w:tcPr>
          <w:p w:rsidR="009A1789" w:rsidRDefault="009A1789">
            <w:pPr>
              <w:spacing w:before="12" w:line="235" w:lineRule="auto"/>
              <w:ind w:left="811" w:right="573" w:hanging="217"/>
              <w:rPr>
                <w:sz w:val="28"/>
                <w:szCs w:val="28"/>
              </w:rPr>
            </w:pPr>
            <w:r>
              <w:rPr>
                <w:sz w:val="28"/>
                <w:szCs w:val="28"/>
              </w:rPr>
              <w:t>Предметные области</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before="135"/>
              <w:ind w:left="581"/>
              <w:rPr>
                <w:sz w:val="28"/>
                <w:szCs w:val="28"/>
              </w:rPr>
            </w:pPr>
            <w:r>
              <w:rPr>
                <w:sz w:val="28"/>
                <w:szCs w:val="28"/>
              </w:rPr>
              <w:t>Учебные предметы</w:t>
            </w:r>
          </w:p>
        </w:tc>
        <w:tc>
          <w:tcPr>
            <w:tcW w:w="155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44" w:lineRule="exact"/>
              <w:ind w:left="364"/>
              <w:rPr>
                <w:sz w:val="28"/>
                <w:szCs w:val="28"/>
              </w:rPr>
            </w:pPr>
            <w:r>
              <w:rPr>
                <w:sz w:val="28"/>
                <w:szCs w:val="28"/>
              </w:rPr>
              <w:t>2 классы</w:t>
            </w:r>
          </w:p>
        </w:tc>
        <w:tc>
          <w:tcPr>
            <w:tcW w:w="1566"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44" w:lineRule="exact"/>
              <w:ind w:left="369"/>
              <w:rPr>
                <w:sz w:val="28"/>
                <w:szCs w:val="28"/>
              </w:rPr>
            </w:pPr>
            <w:r>
              <w:rPr>
                <w:sz w:val="28"/>
                <w:szCs w:val="28"/>
              </w:rPr>
              <w:t>3 классы</w:t>
            </w:r>
          </w:p>
        </w:tc>
        <w:tc>
          <w:tcPr>
            <w:tcW w:w="1378"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44" w:lineRule="exact"/>
              <w:ind w:left="277"/>
              <w:rPr>
                <w:sz w:val="28"/>
                <w:szCs w:val="28"/>
              </w:rPr>
            </w:pPr>
            <w:r>
              <w:rPr>
                <w:sz w:val="28"/>
                <w:szCs w:val="28"/>
              </w:rPr>
              <w:t>4 классы</w:t>
            </w:r>
          </w:p>
        </w:tc>
      </w:tr>
      <w:tr w:rsidR="009A1789" w:rsidTr="009A1789">
        <w:trPr>
          <w:trHeight w:val="278"/>
        </w:trPr>
        <w:tc>
          <w:tcPr>
            <w:tcW w:w="10254" w:type="dxa"/>
            <w:gridSpan w:val="5"/>
            <w:tcBorders>
              <w:top w:val="single" w:sz="4" w:space="0" w:color="000000"/>
              <w:left w:val="single" w:sz="4" w:space="0" w:color="000000"/>
              <w:bottom w:val="single" w:sz="4" w:space="0" w:color="000000"/>
              <w:right w:val="single" w:sz="4" w:space="0" w:color="000000"/>
            </w:tcBorders>
            <w:hideMark/>
          </w:tcPr>
          <w:p w:rsidR="009A1789" w:rsidRDefault="009A1789">
            <w:pPr>
              <w:spacing w:before="25" w:line="233" w:lineRule="exact"/>
              <w:ind w:left="1699" w:right="1695"/>
              <w:rPr>
                <w:sz w:val="28"/>
                <w:szCs w:val="28"/>
              </w:rPr>
            </w:pPr>
            <w:r>
              <w:rPr>
                <w:sz w:val="28"/>
                <w:szCs w:val="28"/>
              </w:rPr>
              <w:t>Обязательная часть</w:t>
            </w:r>
          </w:p>
        </w:tc>
      </w:tr>
      <w:tr w:rsidR="009A1789" w:rsidTr="009A1789">
        <w:trPr>
          <w:trHeight w:val="297"/>
        </w:trPr>
        <w:tc>
          <w:tcPr>
            <w:tcW w:w="2767" w:type="dxa"/>
            <w:vMerge w:val="restart"/>
            <w:tcBorders>
              <w:top w:val="single" w:sz="4" w:space="0" w:color="000000"/>
              <w:left w:val="single" w:sz="4" w:space="0" w:color="000000"/>
              <w:bottom w:val="single" w:sz="4" w:space="0" w:color="000000"/>
              <w:right w:val="single" w:sz="4" w:space="0" w:color="000000"/>
            </w:tcBorders>
            <w:hideMark/>
          </w:tcPr>
          <w:p w:rsidR="009A1789" w:rsidRPr="00564767" w:rsidRDefault="009A1789">
            <w:pPr>
              <w:ind w:left="110" w:right="268"/>
              <w:rPr>
                <w:sz w:val="28"/>
                <w:szCs w:val="28"/>
                <w:lang w:val="ru-RU"/>
              </w:rPr>
            </w:pPr>
            <w:r w:rsidRPr="00564767">
              <w:rPr>
                <w:sz w:val="28"/>
                <w:szCs w:val="28"/>
                <w:lang w:val="ru-RU"/>
              </w:rPr>
              <w:t>Русский язык и литературное чтение</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44" w:lineRule="exact"/>
              <w:ind w:left="115"/>
              <w:rPr>
                <w:sz w:val="28"/>
                <w:szCs w:val="28"/>
              </w:rPr>
            </w:pPr>
            <w:r>
              <w:rPr>
                <w:sz w:val="28"/>
                <w:szCs w:val="28"/>
              </w:rPr>
              <w:t>Русский язык</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8" w:lineRule="exact"/>
              <w:ind w:left="105"/>
              <w:rPr>
                <w:sz w:val="28"/>
                <w:szCs w:val="28"/>
              </w:rPr>
            </w:pPr>
            <w:r>
              <w:rPr>
                <w:sz w:val="28"/>
                <w:szCs w:val="28"/>
              </w:rPr>
              <w:t>Диктант с грамматическим заданием</w:t>
            </w:r>
          </w:p>
        </w:tc>
      </w:tr>
      <w:tr w:rsidR="009A1789" w:rsidTr="009A1789">
        <w:trPr>
          <w:trHeight w:val="456"/>
        </w:trPr>
        <w:tc>
          <w:tcPr>
            <w:tcW w:w="10254"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rFonts w:eastAsiaTheme="minorHAnsi" w:cstheme="minorBidi"/>
                <w:sz w:val="28"/>
                <w:szCs w:val="28"/>
                <w:lang w:eastAsia="en-US"/>
              </w:rPr>
            </w:pP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44" w:lineRule="exact"/>
              <w:ind w:left="115"/>
              <w:rPr>
                <w:sz w:val="28"/>
                <w:szCs w:val="28"/>
              </w:rPr>
            </w:pPr>
            <w:r>
              <w:rPr>
                <w:sz w:val="28"/>
                <w:szCs w:val="28"/>
              </w:rPr>
              <w:t>Литературное чтение</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8" w:lineRule="exact"/>
              <w:ind w:left="105"/>
              <w:rPr>
                <w:sz w:val="28"/>
                <w:szCs w:val="28"/>
              </w:rPr>
            </w:pPr>
            <w:r>
              <w:rPr>
                <w:sz w:val="28"/>
                <w:szCs w:val="28"/>
              </w:rPr>
              <w:t>Комплексная контрольная работа</w:t>
            </w:r>
          </w:p>
        </w:tc>
      </w:tr>
      <w:tr w:rsidR="009A1789" w:rsidTr="009A1789">
        <w:trPr>
          <w:trHeight w:val="551"/>
        </w:trPr>
        <w:tc>
          <w:tcPr>
            <w:tcW w:w="2767" w:type="dxa"/>
            <w:tcBorders>
              <w:top w:val="single" w:sz="4" w:space="0" w:color="000000"/>
              <w:left w:val="single" w:sz="4" w:space="0" w:color="000000"/>
              <w:bottom w:val="single" w:sz="4" w:space="0" w:color="000000"/>
              <w:right w:val="single" w:sz="4" w:space="0" w:color="000000"/>
            </w:tcBorders>
            <w:hideMark/>
          </w:tcPr>
          <w:p w:rsidR="009A1789" w:rsidRDefault="009A1789">
            <w:pPr>
              <w:spacing w:before="140"/>
              <w:ind w:left="167"/>
              <w:rPr>
                <w:sz w:val="28"/>
                <w:szCs w:val="28"/>
              </w:rPr>
            </w:pPr>
            <w:r>
              <w:rPr>
                <w:sz w:val="28"/>
                <w:szCs w:val="28"/>
              </w:rPr>
              <w:t>Иностранный язык</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5" w:lineRule="auto"/>
              <w:ind w:left="115" w:right="1055"/>
              <w:rPr>
                <w:sz w:val="28"/>
                <w:szCs w:val="28"/>
              </w:rPr>
            </w:pPr>
            <w:r>
              <w:rPr>
                <w:sz w:val="28"/>
                <w:szCs w:val="28"/>
              </w:rPr>
              <w:t>Иностранный язык (английский язык)</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6" w:lineRule="exact"/>
              <w:ind w:left="105"/>
              <w:rPr>
                <w:sz w:val="28"/>
                <w:szCs w:val="28"/>
              </w:rPr>
            </w:pPr>
            <w:r>
              <w:rPr>
                <w:sz w:val="28"/>
                <w:szCs w:val="28"/>
              </w:rPr>
              <w:t>Комплекс заданий стандартизированной</w:t>
            </w:r>
          </w:p>
          <w:p w:rsidR="009A1789" w:rsidRDefault="009A1789">
            <w:pPr>
              <w:spacing w:line="265" w:lineRule="exact"/>
              <w:ind w:left="105"/>
              <w:rPr>
                <w:sz w:val="28"/>
                <w:szCs w:val="28"/>
              </w:rPr>
            </w:pPr>
            <w:r>
              <w:rPr>
                <w:sz w:val="28"/>
                <w:szCs w:val="28"/>
              </w:rPr>
              <w:t>формы</w:t>
            </w:r>
          </w:p>
        </w:tc>
      </w:tr>
      <w:tr w:rsidR="009A1789" w:rsidTr="009A1789">
        <w:trPr>
          <w:trHeight w:val="551"/>
        </w:trPr>
        <w:tc>
          <w:tcPr>
            <w:tcW w:w="276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5" w:lineRule="auto"/>
              <w:ind w:left="110" w:right="916"/>
              <w:rPr>
                <w:sz w:val="28"/>
                <w:szCs w:val="28"/>
              </w:rPr>
            </w:pPr>
            <w:r>
              <w:rPr>
                <w:sz w:val="28"/>
                <w:szCs w:val="28"/>
              </w:rPr>
              <w:t>Математика и информатика</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44" w:lineRule="exact"/>
              <w:ind w:left="115"/>
              <w:rPr>
                <w:sz w:val="28"/>
                <w:szCs w:val="28"/>
              </w:rPr>
            </w:pPr>
            <w:r>
              <w:rPr>
                <w:sz w:val="28"/>
                <w:szCs w:val="28"/>
              </w:rPr>
              <w:t>Математика</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7" w:lineRule="exact"/>
              <w:ind w:left="105"/>
              <w:rPr>
                <w:sz w:val="28"/>
                <w:szCs w:val="28"/>
              </w:rPr>
            </w:pPr>
            <w:r>
              <w:rPr>
                <w:sz w:val="28"/>
                <w:szCs w:val="28"/>
              </w:rPr>
              <w:t>Комплекс заданий стандартизированной</w:t>
            </w:r>
          </w:p>
          <w:p w:rsidR="009A1789" w:rsidRDefault="009A1789">
            <w:pPr>
              <w:spacing w:line="265" w:lineRule="exact"/>
              <w:ind w:left="105"/>
              <w:rPr>
                <w:sz w:val="28"/>
                <w:szCs w:val="28"/>
              </w:rPr>
            </w:pPr>
            <w:r>
              <w:rPr>
                <w:sz w:val="28"/>
                <w:szCs w:val="28"/>
              </w:rPr>
              <w:t>формы</w:t>
            </w:r>
          </w:p>
        </w:tc>
      </w:tr>
      <w:tr w:rsidR="009A1789" w:rsidTr="009A1789">
        <w:trPr>
          <w:trHeight w:val="508"/>
        </w:trPr>
        <w:tc>
          <w:tcPr>
            <w:tcW w:w="276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Обществознание и</w:t>
            </w:r>
          </w:p>
          <w:p w:rsidR="009A1789" w:rsidRDefault="009A1789">
            <w:pPr>
              <w:spacing w:before="1" w:line="248" w:lineRule="exact"/>
              <w:ind w:left="110"/>
              <w:rPr>
                <w:sz w:val="28"/>
                <w:szCs w:val="28"/>
              </w:rPr>
            </w:pPr>
            <w:r>
              <w:rPr>
                <w:sz w:val="28"/>
                <w:szCs w:val="28"/>
              </w:rPr>
              <w:t>естествознание</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Окружающий мир</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3" w:lineRule="exact"/>
              <w:ind w:left="105"/>
              <w:rPr>
                <w:sz w:val="28"/>
                <w:szCs w:val="28"/>
              </w:rPr>
            </w:pPr>
            <w:r>
              <w:rPr>
                <w:sz w:val="28"/>
                <w:szCs w:val="28"/>
              </w:rPr>
              <w:t>Комплексная контрольная работа</w:t>
            </w:r>
          </w:p>
        </w:tc>
      </w:tr>
      <w:tr w:rsidR="009A1789" w:rsidTr="009A1789">
        <w:trPr>
          <w:trHeight w:val="1377"/>
        </w:trPr>
        <w:tc>
          <w:tcPr>
            <w:tcW w:w="2767" w:type="dxa"/>
            <w:tcBorders>
              <w:top w:val="single" w:sz="4" w:space="0" w:color="000000"/>
              <w:left w:val="single" w:sz="4" w:space="0" w:color="000000"/>
              <w:bottom w:val="single" w:sz="4" w:space="0" w:color="000000"/>
              <w:right w:val="single" w:sz="4" w:space="0" w:color="000000"/>
            </w:tcBorders>
            <w:hideMark/>
          </w:tcPr>
          <w:p w:rsidR="009A1789" w:rsidRPr="00564767" w:rsidRDefault="009A1789">
            <w:pPr>
              <w:spacing w:line="239" w:lineRule="exact"/>
              <w:ind w:left="110"/>
              <w:rPr>
                <w:sz w:val="28"/>
                <w:szCs w:val="28"/>
                <w:lang w:val="ru-RU"/>
              </w:rPr>
            </w:pPr>
            <w:r w:rsidRPr="00564767">
              <w:rPr>
                <w:sz w:val="28"/>
                <w:szCs w:val="28"/>
                <w:lang w:val="ru-RU"/>
              </w:rPr>
              <w:t>Основы религиозных</w:t>
            </w:r>
          </w:p>
          <w:p w:rsidR="009A1789" w:rsidRPr="00564767" w:rsidRDefault="009A1789">
            <w:pPr>
              <w:spacing w:before="3" w:line="235" w:lineRule="auto"/>
              <w:ind w:left="110"/>
              <w:rPr>
                <w:sz w:val="28"/>
                <w:szCs w:val="28"/>
                <w:lang w:val="ru-RU"/>
              </w:rPr>
            </w:pPr>
            <w:r w:rsidRPr="00564767">
              <w:rPr>
                <w:sz w:val="28"/>
                <w:szCs w:val="28"/>
                <w:lang w:val="ru-RU"/>
              </w:rPr>
              <w:t>культур и светской этики</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Pr="00564767" w:rsidRDefault="009A1789">
            <w:pPr>
              <w:spacing w:line="239" w:lineRule="exact"/>
              <w:ind w:left="110"/>
              <w:rPr>
                <w:sz w:val="28"/>
                <w:szCs w:val="28"/>
                <w:lang w:val="ru-RU"/>
              </w:rPr>
            </w:pPr>
            <w:r w:rsidRPr="00564767">
              <w:rPr>
                <w:sz w:val="28"/>
                <w:szCs w:val="28"/>
                <w:lang w:val="ru-RU"/>
              </w:rPr>
              <w:t>Основы религиозных</w:t>
            </w:r>
          </w:p>
          <w:p w:rsidR="009A1789" w:rsidRPr="00564767" w:rsidRDefault="009A1789">
            <w:pPr>
              <w:spacing w:before="1"/>
              <w:ind w:left="110"/>
              <w:rPr>
                <w:sz w:val="28"/>
                <w:szCs w:val="28"/>
                <w:lang w:val="ru-RU"/>
              </w:rPr>
            </w:pPr>
            <w:r w:rsidRPr="00564767">
              <w:rPr>
                <w:sz w:val="28"/>
                <w:szCs w:val="28"/>
                <w:lang w:val="ru-RU"/>
              </w:rPr>
              <w:t>культур и светской этики</w:t>
            </w:r>
          </w:p>
        </w:tc>
        <w:tc>
          <w:tcPr>
            <w:tcW w:w="1556" w:type="dxa"/>
            <w:tcBorders>
              <w:top w:val="single" w:sz="4" w:space="0" w:color="000000"/>
              <w:left w:val="single" w:sz="4" w:space="0" w:color="000000"/>
              <w:bottom w:val="single" w:sz="4" w:space="0" w:color="000000"/>
              <w:right w:val="single" w:sz="4" w:space="0" w:color="000000"/>
            </w:tcBorders>
          </w:tcPr>
          <w:p w:rsidR="009A1789" w:rsidRPr="00564767" w:rsidRDefault="009A1789">
            <w:pPr>
              <w:rPr>
                <w:sz w:val="28"/>
                <w:szCs w:val="28"/>
                <w:lang w:val="ru-RU"/>
              </w:rPr>
            </w:pPr>
          </w:p>
        </w:tc>
        <w:tc>
          <w:tcPr>
            <w:tcW w:w="1566" w:type="dxa"/>
            <w:tcBorders>
              <w:top w:val="single" w:sz="4" w:space="0" w:color="000000"/>
              <w:left w:val="single" w:sz="4" w:space="0" w:color="000000"/>
              <w:bottom w:val="single" w:sz="4" w:space="0" w:color="000000"/>
              <w:right w:val="single" w:sz="4" w:space="0" w:color="000000"/>
            </w:tcBorders>
          </w:tcPr>
          <w:p w:rsidR="009A1789" w:rsidRPr="00564767" w:rsidRDefault="009A1789">
            <w:pPr>
              <w:rPr>
                <w:sz w:val="28"/>
                <w:szCs w:val="28"/>
                <w:lang w:val="ru-RU"/>
              </w:rPr>
            </w:pPr>
          </w:p>
        </w:tc>
        <w:tc>
          <w:tcPr>
            <w:tcW w:w="1378" w:type="dxa"/>
            <w:tcBorders>
              <w:top w:val="single" w:sz="4" w:space="0" w:color="000000"/>
              <w:left w:val="single" w:sz="4" w:space="0" w:color="000000"/>
              <w:bottom w:val="single" w:sz="4" w:space="0" w:color="000000"/>
              <w:right w:val="single" w:sz="4" w:space="0" w:color="000000"/>
            </w:tcBorders>
            <w:hideMark/>
          </w:tcPr>
          <w:p w:rsidR="009A1789" w:rsidRPr="00564767" w:rsidRDefault="009A1789">
            <w:pPr>
              <w:ind w:left="105" w:right="164"/>
              <w:rPr>
                <w:sz w:val="28"/>
                <w:szCs w:val="28"/>
                <w:lang w:val="ru-RU"/>
              </w:rPr>
            </w:pPr>
            <w:r w:rsidRPr="00564767">
              <w:rPr>
                <w:sz w:val="28"/>
                <w:szCs w:val="28"/>
                <w:lang w:val="ru-RU"/>
              </w:rPr>
              <w:t>Творческий отчет (откры-тое итоговое</w:t>
            </w:r>
          </w:p>
          <w:p w:rsidR="009A1789" w:rsidRPr="00564767" w:rsidRDefault="009A1789">
            <w:pPr>
              <w:spacing w:line="267" w:lineRule="exact"/>
              <w:ind w:left="105"/>
              <w:rPr>
                <w:sz w:val="28"/>
                <w:szCs w:val="28"/>
                <w:lang w:val="ru-RU"/>
              </w:rPr>
            </w:pPr>
            <w:r w:rsidRPr="00564767">
              <w:rPr>
                <w:sz w:val="28"/>
                <w:szCs w:val="28"/>
                <w:lang w:val="ru-RU"/>
              </w:rPr>
              <w:t>занятие)</w:t>
            </w:r>
          </w:p>
        </w:tc>
      </w:tr>
      <w:tr w:rsidR="009A1789" w:rsidTr="009A1789">
        <w:trPr>
          <w:trHeight w:val="297"/>
        </w:trPr>
        <w:tc>
          <w:tcPr>
            <w:tcW w:w="2767" w:type="dxa"/>
            <w:vMerge w:val="restart"/>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67"/>
              <w:rPr>
                <w:sz w:val="28"/>
                <w:szCs w:val="28"/>
              </w:rPr>
            </w:pPr>
            <w:r>
              <w:rPr>
                <w:sz w:val="28"/>
                <w:szCs w:val="28"/>
              </w:rPr>
              <w:t>Искусство</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Музыка</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3" w:lineRule="exact"/>
              <w:ind w:left="105"/>
              <w:rPr>
                <w:sz w:val="28"/>
                <w:szCs w:val="28"/>
              </w:rPr>
            </w:pPr>
            <w:r>
              <w:rPr>
                <w:sz w:val="28"/>
                <w:szCs w:val="28"/>
              </w:rPr>
              <w:t>Творческий групповой проект</w:t>
            </w:r>
          </w:p>
        </w:tc>
      </w:tr>
      <w:tr w:rsidR="009A1789" w:rsidTr="009A1789">
        <w:trPr>
          <w:trHeight w:val="503"/>
        </w:trPr>
        <w:tc>
          <w:tcPr>
            <w:tcW w:w="10254" w:type="dxa"/>
            <w:vMerge/>
            <w:tcBorders>
              <w:top w:val="single" w:sz="4" w:space="0" w:color="000000"/>
              <w:left w:val="single" w:sz="4" w:space="0" w:color="000000"/>
              <w:bottom w:val="single" w:sz="4" w:space="0" w:color="000000"/>
              <w:right w:val="single" w:sz="4" w:space="0" w:color="000000"/>
            </w:tcBorders>
            <w:vAlign w:val="center"/>
            <w:hideMark/>
          </w:tcPr>
          <w:p w:rsidR="009A1789" w:rsidRDefault="009A1789">
            <w:pPr>
              <w:rPr>
                <w:rFonts w:eastAsiaTheme="minorHAnsi" w:cstheme="minorBidi"/>
                <w:sz w:val="28"/>
                <w:szCs w:val="28"/>
                <w:lang w:eastAsia="en-US"/>
              </w:rPr>
            </w:pP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Изобразительное</w:t>
            </w:r>
          </w:p>
          <w:p w:rsidR="009A1789" w:rsidRDefault="009A1789">
            <w:pPr>
              <w:spacing w:before="1" w:line="243" w:lineRule="exact"/>
              <w:ind w:left="110"/>
              <w:rPr>
                <w:sz w:val="28"/>
                <w:szCs w:val="28"/>
              </w:rPr>
            </w:pPr>
            <w:r>
              <w:rPr>
                <w:sz w:val="28"/>
                <w:szCs w:val="28"/>
              </w:rPr>
              <w:t>искусство</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3" w:lineRule="exact"/>
              <w:ind w:left="105"/>
              <w:rPr>
                <w:sz w:val="28"/>
                <w:szCs w:val="28"/>
              </w:rPr>
            </w:pPr>
            <w:r>
              <w:rPr>
                <w:sz w:val="28"/>
                <w:szCs w:val="28"/>
              </w:rPr>
              <w:t>Выставка работ</w:t>
            </w:r>
          </w:p>
        </w:tc>
      </w:tr>
      <w:tr w:rsidR="009A1789" w:rsidTr="009A1789">
        <w:trPr>
          <w:trHeight w:val="282"/>
        </w:trPr>
        <w:tc>
          <w:tcPr>
            <w:tcW w:w="276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Технология</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Технология</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Default="009A1789">
            <w:pPr>
              <w:spacing w:line="263" w:lineRule="exact"/>
              <w:ind w:left="105"/>
              <w:rPr>
                <w:sz w:val="28"/>
                <w:szCs w:val="28"/>
              </w:rPr>
            </w:pPr>
            <w:r>
              <w:rPr>
                <w:sz w:val="28"/>
                <w:szCs w:val="28"/>
              </w:rPr>
              <w:t>Творческая работа</w:t>
            </w:r>
          </w:p>
        </w:tc>
      </w:tr>
      <w:tr w:rsidR="009A1789" w:rsidTr="009A1789">
        <w:trPr>
          <w:trHeight w:val="552"/>
        </w:trPr>
        <w:tc>
          <w:tcPr>
            <w:tcW w:w="276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Физическая культура</w:t>
            </w:r>
          </w:p>
        </w:tc>
        <w:tc>
          <w:tcPr>
            <w:tcW w:w="2987" w:type="dxa"/>
            <w:tcBorders>
              <w:top w:val="single" w:sz="4" w:space="0" w:color="000000"/>
              <w:left w:val="single" w:sz="4" w:space="0" w:color="000000"/>
              <w:bottom w:val="single" w:sz="4" w:space="0" w:color="000000"/>
              <w:right w:val="single" w:sz="4" w:space="0" w:color="000000"/>
            </w:tcBorders>
            <w:hideMark/>
          </w:tcPr>
          <w:p w:rsidR="009A1789" w:rsidRDefault="009A1789">
            <w:pPr>
              <w:spacing w:line="239" w:lineRule="exact"/>
              <w:ind w:left="110"/>
              <w:rPr>
                <w:sz w:val="28"/>
                <w:szCs w:val="28"/>
              </w:rPr>
            </w:pPr>
            <w:r>
              <w:rPr>
                <w:sz w:val="28"/>
                <w:szCs w:val="28"/>
              </w:rPr>
              <w:t>Физическая культура</w:t>
            </w:r>
          </w:p>
        </w:tc>
        <w:tc>
          <w:tcPr>
            <w:tcW w:w="4500" w:type="dxa"/>
            <w:gridSpan w:val="3"/>
            <w:tcBorders>
              <w:top w:val="single" w:sz="4" w:space="0" w:color="000000"/>
              <w:left w:val="single" w:sz="4" w:space="0" w:color="000000"/>
              <w:bottom w:val="single" w:sz="4" w:space="0" w:color="000000"/>
              <w:right w:val="single" w:sz="4" w:space="0" w:color="000000"/>
            </w:tcBorders>
            <w:hideMark/>
          </w:tcPr>
          <w:p w:rsidR="009A1789" w:rsidRPr="00564767" w:rsidRDefault="009A1789">
            <w:pPr>
              <w:spacing w:line="262" w:lineRule="exact"/>
              <w:ind w:left="105"/>
              <w:rPr>
                <w:sz w:val="28"/>
                <w:szCs w:val="28"/>
                <w:lang w:val="ru-RU"/>
              </w:rPr>
            </w:pPr>
            <w:r w:rsidRPr="00564767">
              <w:rPr>
                <w:sz w:val="28"/>
                <w:szCs w:val="28"/>
                <w:lang w:val="ru-RU"/>
              </w:rPr>
              <w:t>Дифференцированный зачет: нормативы</w:t>
            </w:r>
          </w:p>
          <w:p w:rsidR="009A1789" w:rsidRPr="00564767" w:rsidRDefault="009A1789">
            <w:pPr>
              <w:spacing w:line="270" w:lineRule="exact"/>
              <w:ind w:left="105"/>
              <w:rPr>
                <w:sz w:val="28"/>
                <w:szCs w:val="28"/>
                <w:lang w:val="ru-RU"/>
              </w:rPr>
            </w:pPr>
            <w:r w:rsidRPr="00564767">
              <w:rPr>
                <w:sz w:val="28"/>
                <w:szCs w:val="28"/>
                <w:lang w:val="ru-RU"/>
              </w:rPr>
              <w:t>/ теоретические основы</w:t>
            </w:r>
          </w:p>
        </w:tc>
      </w:tr>
      <w:tr w:rsidR="009A1789" w:rsidTr="009A1789">
        <w:trPr>
          <w:trHeight w:val="292"/>
        </w:trPr>
        <w:tc>
          <w:tcPr>
            <w:tcW w:w="10254" w:type="dxa"/>
            <w:gridSpan w:val="5"/>
            <w:tcBorders>
              <w:top w:val="single" w:sz="4" w:space="0" w:color="000000"/>
              <w:left w:val="single" w:sz="4" w:space="0" w:color="000000"/>
              <w:bottom w:val="single" w:sz="4" w:space="0" w:color="000000"/>
              <w:right w:val="single" w:sz="4" w:space="0" w:color="000000"/>
            </w:tcBorders>
            <w:hideMark/>
          </w:tcPr>
          <w:p w:rsidR="009A1789" w:rsidRPr="00564767" w:rsidRDefault="009A1789">
            <w:pPr>
              <w:spacing w:before="10"/>
              <w:ind w:left="1705" w:right="1695"/>
              <w:rPr>
                <w:sz w:val="28"/>
                <w:szCs w:val="28"/>
                <w:lang w:val="ru-RU"/>
              </w:rPr>
            </w:pPr>
            <w:r w:rsidRPr="00564767">
              <w:rPr>
                <w:sz w:val="28"/>
                <w:szCs w:val="28"/>
                <w:lang w:val="ru-RU"/>
              </w:rPr>
              <w:t>Часть, формируемая участниками образовательных отношений</w:t>
            </w:r>
          </w:p>
        </w:tc>
      </w:tr>
    </w:tbl>
    <w:p w:rsidR="009A1789" w:rsidRDefault="009A1789" w:rsidP="009A1789">
      <w:pPr>
        <w:widowControl w:val="0"/>
        <w:autoSpaceDE w:val="0"/>
        <w:autoSpaceDN w:val="0"/>
        <w:spacing w:before="6"/>
        <w:rPr>
          <w:b/>
          <w:sz w:val="28"/>
          <w:szCs w:val="28"/>
          <w:lang w:eastAsia="en-US"/>
        </w:rPr>
      </w:pPr>
    </w:p>
    <w:p w:rsidR="009A1789" w:rsidRDefault="009A1789" w:rsidP="009A1789">
      <w:pPr>
        <w:widowControl w:val="0"/>
        <w:autoSpaceDE w:val="0"/>
        <w:autoSpaceDN w:val="0"/>
        <w:spacing w:before="90" w:line="276" w:lineRule="auto"/>
        <w:ind w:left="216" w:right="244" w:firstLine="566"/>
        <w:jc w:val="both"/>
        <w:rPr>
          <w:sz w:val="28"/>
          <w:szCs w:val="28"/>
          <w:lang w:eastAsia="en-US"/>
        </w:rPr>
      </w:pPr>
      <w:r>
        <w:rPr>
          <w:sz w:val="28"/>
          <w:szCs w:val="28"/>
          <w:lang w:eastAsia="en-US"/>
        </w:rPr>
        <w:t xml:space="preserve">В качестве результатов промежуточной аттестации </w:t>
      </w:r>
      <w:r>
        <w:rPr>
          <w:spacing w:val="-3"/>
          <w:sz w:val="28"/>
          <w:szCs w:val="28"/>
          <w:lang w:eastAsia="en-US"/>
        </w:rPr>
        <w:t xml:space="preserve">могут </w:t>
      </w:r>
      <w:r>
        <w:rPr>
          <w:sz w:val="28"/>
          <w:szCs w:val="28"/>
          <w:lang w:eastAsia="en-US"/>
        </w:rPr>
        <w:t>быть зачтены выполнение тех иных заданий, проектов в ходе образовательной деятельности, результаты участия в олимпиадах, конкурсах, конференциях, иных подобных мероприятиях. Фиксация результатов промежуточной аттестации осуществляется по пятибалльной</w:t>
      </w:r>
      <w:r>
        <w:rPr>
          <w:spacing w:val="-5"/>
          <w:sz w:val="28"/>
          <w:szCs w:val="28"/>
          <w:lang w:eastAsia="en-US"/>
        </w:rPr>
        <w:t xml:space="preserve"> </w:t>
      </w:r>
      <w:r>
        <w:rPr>
          <w:sz w:val="28"/>
          <w:szCs w:val="28"/>
          <w:lang w:eastAsia="en-US"/>
        </w:rPr>
        <w:t>системе.</w:t>
      </w:r>
    </w:p>
    <w:p w:rsidR="009A1789" w:rsidRDefault="009A1789" w:rsidP="009A1789">
      <w:pPr>
        <w:widowControl w:val="0"/>
        <w:autoSpaceDE w:val="0"/>
        <w:autoSpaceDN w:val="0"/>
        <w:spacing w:before="3"/>
        <w:ind w:left="927"/>
        <w:jc w:val="both"/>
        <w:rPr>
          <w:sz w:val="28"/>
          <w:szCs w:val="28"/>
          <w:lang w:eastAsia="en-US"/>
        </w:rPr>
      </w:pPr>
      <w:r>
        <w:rPr>
          <w:sz w:val="28"/>
          <w:szCs w:val="28"/>
          <w:lang w:eastAsia="en-US"/>
        </w:rPr>
        <w:t>Периодичность проведения промежуточной аттестации: 1 раз в конце учебного года.</w:t>
      </w:r>
    </w:p>
    <w:p w:rsidR="009A1789" w:rsidRDefault="009A1789" w:rsidP="009A1789">
      <w:pPr>
        <w:widowControl w:val="0"/>
        <w:autoSpaceDE w:val="0"/>
        <w:autoSpaceDN w:val="0"/>
        <w:spacing w:before="41" w:line="276" w:lineRule="auto"/>
        <w:ind w:left="216" w:right="256" w:firstLine="710"/>
        <w:jc w:val="both"/>
        <w:rPr>
          <w:sz w:val="28"/>
          <w:szCs w:val="28"/>
          <w:lang w:eastAsia="en-US"/>
        </w:rPr>
      </w:pPr>
      <w:r>
        <w:rPr>
          <w:sz w:val="28"/>
          <w:szCs w:val="28"/>
          <w:lang w:eastAsia="en-US"/>
        </w:rPr>
        <w:t>Личностные результаты учащихся на уровне начального общего образования в полном соответствии с требованиями ФГОС не подлежат итоговой</w:t>
      </w:r>
      <w:r>
        <w:rPr>
          <w:spacing w:val="-9"/>
          <w:sz w:val="28"/>
          <w:szCs w:val="28"/>
          <w:lang w:eastAsia="en-US"/>
        </w:rPr>
        <w:t xml:space="preserve"> </w:t>
      </w:r>
      <w:r>
        <w:rPr>
          <w:sz w:val="28"/>
          <w:szCs w:val="28"/>
          <w:lang w:eastAsia="en-US"/>
        </w:rPr>
        <w:t>оценке.</w:t>
      </w:r>
    </w:p>
    <w:p w:rsidR="009A1789" w:rsidRDefault="009A1789" w:rsidP="009A1789">
      <w:pPr>
        <w:widowControl w:val="0"/>
        <w:autoSpaceDE w:val="0"/>
        <w:autoSpaceDN w:val="0"/>
        <w:spacing w:line="276" w:lineRule="auto"/>
        <w:ind w:left="216" w:right="248" w:firstLine="710"/>
        <w:jc w:val="both"/>
        <w:rPr>
          <w:sz w:val="28"/>
          <w:szCs w:val="28"/>
          <w:lang w:eastAsia="en-US"/>
        </w:rPr>
      </w:pPr>
      <w:r>
        <w:rPr>
          <w:sz w:val="28"/>
          <w:szCs w:val="28"/>
          <w:lang w:eastAsia="en-US"/>
        </w:rPr>
        <w:t>Оценка метапредметных результатов обучающихся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w:t>
      </w:r>
    </w:p>
    <w:p w:rsidR="009A1789" w:rsidRDefault="009A1789" w:rsidP="009A1789">
      <w:pPr>
        <w:widowControl w:val="0"/>
        <w:autoSpaceDE w:val="0"/>
        <w:autoSpaceDN w:val="0"/>
        <w:rPr>
          <w:sz w:val="28"/>
          <w:szCs w:val="28"/>
          <w:lang w:eastAsia="en-US"/>
        </w:rPr>
      </w:pPr>
    </w:p>
    <w:p w:rsidR="009A1789" w:rsidRDefault="009A1789" w:rsidP="009A1789">
      <w:pPr>
        <w:rPr>
          <w:b/>
          <w:sz w:val="40"/>
          <w:szCs w:val="28"/>
        </w:rPr>
      </w:pPr>
    </w:p>
    <w:p w:rsidR="009A1789" w:rsidRDefault="009A1789" w:rsidP="009A1789">
      <w:pPr>
        <w:jc w:val="center"/>
        <w:rPr>
          <w:b/>
          <w:sz w:val="40"/>
          <w:szCs w:val="28"/>
        </w:rPr>
      </w:pPr>
    </w:p>
    <w:p w:rsidR="00437934" w:rsidRDefault="009A1789" w:rsidP="00437934">
      <w:pPr>
        <w:jc w:val="center"/>
        <w:rPr>
          <w:b/>
          <w:sz w:val="40"/>
          <w:szCs w:val="28"/>
        </w:rPr>
      </w:pPr>
      <w:r>
        <w:rPr>
          <w:b/>
          <w:sz w:val="40"/>
          <w:szCs w:val="28"/>
        </w:rPr>
        <w:t xml:space="preserve">План внеурочной деятельности </w:t>
      </w:r>
    </w:p>
    <w:p w:rsidR="009A1789" w:rsidRDefault="00437934" w:rsidP="00437934">
      <w:pPr>
        <w:jc w:val="center"/>
        <w:rPr>
          <w:b/>
          <w:sz w:val="40"/>
          <w:szCs w:val="28"/>
        </w:rPr>
      </w:pPr>
      <w:r>
        <w:rPr>
          <w:b/>
          <w:sz w:val="40"/>
          <w:szCs w:val="28"/>
        </w:rPr>
        <w:t>центра«Точка роста»</w:t>
      </w:r>
    </w:p>
    <w:p w:rsidR="009A1789" w:rsidRDefault="009A1789" w:rsidP="00437934">
      <w:pPr>
        <w:jc w:val="center"/>
        <w:rPr>
          <w:b/>
          <w:sz w:val="40"/>
          <w:szCs w:val="28"/>
        </w:rPr>
      </w:pPr>
      <w:r>
        <w:rPr>
          <w:b/>
          <w:sz w:val="40"/>
          <w:szCs w:val="28"/>
        </w:rPr>
        <w:t>в МКОУ СОШ с. Карман</w:t>
      </w:r>
    </w:p>
    <w:p w:rsidR="009A1789" w:rsidRDefault="00437934" w:rsidP="00437934">
      <w:pPr>
        <w:jc w:val="center"/>
        <w:rPr>
          <w:b/>
          <w:sz w:val="40"/>
          <w:szCs w:val="28"/>
        </w:rPr>
      </w:pPr>
      <w:r>
        <w:rPr>
          <w:b/>
          <w:sz w:val="40"/>
          <w:szCs w:val="28"/>
        </w:rPr>
        <w:t>на 2021-2022 учебный год</w:t>
      </w:r>
    </w:p>
    <w:p w:rsidR="009A1789" w:rsidRDefault="009A1789" w:rsidP="009A1789"/>
    <w:p w:rsidR="009A1789" w:rsidRDefault="009A1789" w:rsidP="009A1789"/>
    <w:p w:rsidR="009A1789" w:rsidRDefault="009A1789" w:rsidP="009A1789">
      <w:pPr>
        <w:rPr>
          <w:sz w:val="28"/>
          <w:szCs w:val="28"/>
        </w:rPr>
      </w:pPr>
      <w:r>
        <w:rPr>
          <w:sz w:val="28"/>
          <w:szCs w:val="28"/>
        </w:rPr>
        <w:t xml:space="preserve">1.План внеурочной деятельности МКОУ СОШ с. Карман обеспечивает введение в действие и реализацию требований Федерального государственного образовательного стандарта начального общего, основного общего образования и среднего общего образования в соответствии с федеральным государственным образовательным стандартом (далее – ФГОС) начального общего образования, утвержденным приказом Министерства образования и науки Российской Федерации от 06.10.2009 № 373, ФГОС основного общего образования, утвержденным приказом Министерства образования и науки Российской Федерации от 17.12.2010 № 1897, среднего общего образования, утвержденного приказом Министерства образования и науки Российской Федерации от 17.05.2012 №413, основные образовательные программы начального общего, основного общего и среднего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 </w:t>
      </w:r>
    </w:p>
    <w:p w:rsidR="009A1789" w:rsidRDefault="009A1789" w:rsidP="009A1789">
      <w:pPr>
        <w:rPr>
          <w:sz w:val="28"/>
          <w:szCs w:val="28"/>
        </w:rPr>
      </w:pPr>
      <w:r>
        <w:rPr>
          <w:sz w:val="28"/>
          <w:szCs w:val="28"/>
        </w:rPr>
        <w:t xml:space="preserve">1.2. Под внеурочной деятельностью при реализации ФГОС начального общего, основного общего и среднего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основного общего и среднего общего образования. </w:t>
      </w:r>
    </w:p>
    <w:p w:rsidR="009A1789" w:rsidRDefault="009A1789" w:rsidP="009A1789">
      <w:pPr>
        <w:rPr>
          <w:sz w:val="28"/>
          <w:szCs w:val="28"/>
        </w:rPr>
      </w:pPr>
      <w:r>
        <w:rPr>
          <w:sz w:val="28"/>
          <w:szCs w:val="28"/>
        </w:rPr>
        <w:t xml:space="preserve">1.3. При разработке плана использовались следующие документы: - Закон Российской Федерации «Об образовании в Российской Федерации»; </w:t>
      </w:r>
    </w:p>
    <w:p w:rsidR="009A1789" w:rsidRDefault="009A1789" w:rsidP="009A1789">
      <w:pPr>
        <w:rPr>
          <w:sz w:val="28"/>
          <w:szCs w:val="28"/>
        </w:rPr>
      </w:pPr>
      <w:r>
        <w:rPr>
          <w:sz w:val="28"/>
          <w:szCs w:val="28"/>
        </w:rPr>
        <w:t xml:space="preserve">- Федеральный государственный образовательный стандарт начального общего образования (утвержден приказом Минобрнауки России от 6 октября 2009 г. № 373), с изменениями (утверждены приказом Минобрнауки России от 26 ноября 2010 г. № 1241,); </w:t>
      </w:r>
    </w:p>
    <w:p w:rsidR="009A1789" w:rsidRDefault="009A1789" w:rsidP="009A1789">
      <w:pPr>
        <w:rPr>
          <w:sz w:val="28"/>
          <w:szCs w:val="28"/>
        </w:rPr>
      </w:pPr>
      <w:r>
        <w:rPr>
          <w:sz w:val="28"/>
          <w:szCs w:val="28"/>
        </w:rPr>
        <w:t xml:space="preserve">-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9A1789" w:rsidRDefault="009A1789" w:rsidP="009A1789">
      <w:pPr>
        <w:rPr>
          <w:sz w:val="28"/>
          <w:szCs w:val="28"/>
        </w:rPr>
      </w:pPr>
      <w:r>
        <w:rPr>
          <w:sz w:val="28"/>
          <w:szCs w:val="28"/>
        </w:rPr>
        <w:t xml:space="preserve">- Федеральный государственный образовательный стандарт среднего общего образования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9A1789" w:rsidRDefault="009A1789" w:rsidP="009A1789">
      <w:pPr>
        <w:rPr>
          <w:sz w:val="28"/>
          <w:szCs w:val="28"/>
        </w:rPr>
      </w:pPr>
      <w:r>
        <w:rPr>
          <w:sz w:val="28"/>
          <w:szCs w:val="28"/>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9A1789" w:rsidRDefault="009A1789" w:rsidP="009A1789">
      <w:pPr>
        <w:rPr>
          <w:sz w:val="28"/>
          <w:szCs w:val="28"/>
        </w:rPr>
      </w:pPr>
      <w:r>
        <w:rPr>
          <w:sz w:val="28"/>
          <w:szCs w:val="28"/>
        </w:rPr>
        <w:t>-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утвержденными постановлением Главного государственного санитарного врача от 30.06.2020 № 16,</w:t>
      </w:r>
    </w:p>
    <w:p w:rsidR="009A1789" w:rsidRDefault="009A1789" w:rsidP="009A1789">
      <w:pPr>
        <w:rPr>
          <w:sz w:val="28"/>
          <w:szCs w:val="28"/>
        </w:rPr>
      </w:pPr>
      <w:r>
        <w:rPr>
          <w:sz w:val="28"/>
          <w:szCs w:val="28"/>
        </w:rPr>
        <w:t xml:space="preserve"> - СанПин 2.4.3648-20 «Санитарно-эпидемиологические требования к условиям и организации воспитания и обучения, отдыха и оздоровления детей и молодежи», утвержденными постановлением Главного государственного санитарного врача от 28.09.2020 № 28.</w:t>
      </w:r>
    </w:p>
    <w:p w:rsidR="009A1789" w:rsidRDefault="009A1789" w:rsidP="009A1789">
      <w:pPr>
        <w:rPr>
          <w:sz w:val="28"/>
          <w:szCs w:val="28"/>
        </w:rPr>
      </w:pPr>
      <w:r>
        <w:rPr>
          <w:sz w:val="28"/>
          <w:szCs w:val="28"/>
        </w:rPr>
        <w:t xml:space="preserve"> -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9A1789" w:rsidRDefault="009A1789" w:rsidP="009A1789">
      <w:pPr>
        <w:rPr>
          <w:sz w:val="28"/>
          <w:szCs w:val="28"/>
        </w:rPr>
      </w:pPr>
      <w:r>
        <w:rPr>
          <w:sz w:val="28"/>
          <w:szCs w:val="28"/>
        </w:rPr>
        <w:t>-Приказ МО России от 29.12.2014 № 1643 и от 29.12.2014 № 1644 -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9A1789" w:rsidRDefault="009A1789" w:rsidP="009A1789">
      <w:pPr>
        <w:rPr>
          <w:sz w:val="28"/>
          <w:szCs w:val="28"/>
        </w:rPr>
      </w:pPr>
      <w:r>
        <w:rPr>
          <w:sz w:val="28"/>
          <w:szCs w:val="28"/>
        </w:rPr>
        <w:t xml:space="preserve"> 2. Целевая направленность, стратегические и тактические цели содержания образования </w:t>
      </w:r>
    </w:p>
    <w:p w:rsidR="009A1789" w:rsidRDefault="009A1789" w:rsidP="009A1789">
      <w:pPr>
        <w:rPr>
          <w:sz w:val="28"/>
          <w:szCs w:val="28"/>
        </w:rPr>
      </w:pPr>
      <w:r>
        <w:rPr>
          <w:sz w:val="28"/>
          <w:szCs w:val="28"/>
        </w:rPr>
        <w:t xml:space="preserve">2.1.План отражает основные цели и задачи МКОУ СОШ с. Карман. </w:t>
      </w:r>
    </w:p>
    <w:p w:rsidR="009A1789" w:rsidRDefault="009A1789" w:rsidP="009A1789">
      <w:pPr>
        <w:rPr>
          <w:sz w:val="28"/>
          <w:szCs w:val="28"/>
        </w:rPr>
      </w:pPr>
      <w:r>
        <w:rPr>
          <w:sz w:val="28"/>
          <w:szCs w:val="28"/>
        </w:rPr>
        <w:t>2.2. Подготовлен с учетом требований Федерального государственных образовательных стандартов начального общего образования, основного общего образования и среднего общего образования санитарно-эпидемиологических правил и нормативов СанПиН 2.4.2.2821-10,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9A1789" w:rsidRDefault="009A1789" w:rsidP="009A1789">
      <w:pPr>
        <w:rPr>
          <w:sz w:val="28"/>
          <w:szCs w:val="28"/>
        </w:rPr>
      </w:pPr>
      <w:r>
        <w:rPr>
          <w:sz w:val="28"/>
          <w:szCs w:val="28"/>
        </w:rPr>
        <w:t>2.3. Учебный план и план внеурочной деятельности являются основными организационными механизмами реализации основной образовательной программы. Соотношение обязательной части учебного плана начального общего образования, части, формируемой участниками образовательных отношений, и плана внеурочной деятельности представлено в таблице:</w:t>
      </w:r>
    </w:p>
    <w:p w:rsidR="009A1789" w:rsidRDefault="009A1789" w:rsidP="009A1789">
      <w:pPr>
        <w:rPr>
          <w:sz w:val="28"/>
          <w:szCs w:val="28"/>
        </w:rPr>
      </w:pPr>
    </w:p>
    <w:p w:rsidR="009A1789" w:rsidRDefault="009A1789" w:rsidP="009A1789">
      <w:pPr>
        <w:rPr>
          <w:sz w:val="28"/>
          <w:szCs w:val="28"/>
        </w:rPr>
      </w:pPr>
      <w:r>
        <w:rPr>
          <w:sz w:val="28"/>
          <w:szCs w:val="28"/>
        </w:rPr>
        <w:t>2.4. 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основного общего образования и среднего общего образования  с учетом интересов обучающихся и возможностей образовательной организации.</w:t>
      </w:r>
    </w:p>
    <w:p w:rsidR="009A1789" w:rsidRDefault="009A1789" w:rsidP="009A1789">
      <w:pPr>
        <w:rPr>
          <w:sz w:val="28"/>
          <w:szCs w:val="28"/>
        </w:rPr>
      </w:pPr>
    </w:p>
    <w:p w:rsidR="009A1789" w:rsidRDefault="009A1789" w:rsidP="009A1789">
      <w:pPr>
        <w:rPr>
          <w:sz w:val="28"/>
          <w:szCs w:val="28"/>
        </w:rPr>
      </w:pPr>
      <w:r>
        <w:rPr>
          <w:sz w:val="28"/>
          <w:szCs w:val="28"/>
        </w:rPr>
        <w:t>План внеурочной деятельности в первую очередь направлен на достижение обучающимися планируемых результатов освоения основной образовательной программы начального общего, основного общего и среднего общего образования в зависимости от возможностей образовательной организации, а также особенностей окружающего социума. Внеурочная деятельность осуществляется как в образовательной организации, так и  в сотрудничестве с другими организациями  с участием педагогов МКОУ СОШ с. Карман.</w:t>
      </w:r>
    </w:p>
    <w:p w:rsidR="009A1789" w:rsidRDefault="009A1789" w:rsidP="009A1789">
      <w:pPr>
        <w:jc w:val="center"/>
        <w:rPr>
          <w:b/>
          <w:sz w:val="28"/>
          <w:szCs w:val="28"/>
        </w:rPr>
      </w:pPr>
      <w:r>
        <w:rPr>
          <w:b/>
          <w:sz w:val="28"/>
          <w:szCs w:val="28"/>
        </w:rPr>
        <w:t>3. Основные принципы плана:</w:t>
      </w:r>
    </w:p>
    <w:p w:rsidR="009A1789" w:rsidRDefault="009A1789" w:rsidP="009A1789">
      <w:pPr>
        <w:rPr>
          <w:sz w:val="28"/>
          <w:szCs w:val="28"/>
        </w:rPr>
      </w:pPr>
      <w:r>
        <w:rPr>
          <w:sz w:val="28"/>
          <w:szCs w:val="28"/>
        </w:rPr>
        <w:t xml:space="preserve">3.1. - учет познавательных потребностей обучающихся и социального заказа родителей; - учет кадрового потенциала образовательного учреждения; - поэтапность развития нововведений; - построение образовательного процесса в соответствии с санитарногигиеническими нормами; - соблюдение преемственности и перспективности обучения. 3.2.Специфика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9A1789" w:rsidRDefault="009A1789" w:rsidP="009A1789">
      <w:pPr>
        <w:rPr>
          <w:sz w:val="28"/>
          <w:szCs w:val="28"/>
        </w:rPr>
      </w:pPr>
      <w:r>
        <w:rPr>
          <w:sz w:val="28"/>
          <w:szCs w:val="28"/>
        </w:rPr>
        <w:t xml:space="preserve">3.3.Внеурочная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9A1789" w:rsidRDefault="009A1789" w:rsidP="009A1789">
      <w:pPr>
        <w:rPr>
          <w:sz w:val="28"/>
          <w:szCs w:val="28"/>
        </w:rPr>
      </w:pPr>
      <w:r>
        <w:rPr>
          <w:sz w:val="28"/>
          <w:szCs w:val="28"/>
        </w:rPr>
        <w:t xml:space="preserve">3.4.Внеурочная деятельность решает следующие задачи: - создать комфортные условия для позитивного восприятия ценностей начального и основного образования и более успешного освоения его содержания; </w:t>
      </w:r>
    </w:p>
    <w:p w:rsidR="009A1789" w:rsidRDefault="009A1789" w:rsidP="009A1789">
      <w:pPr>
        <w:rPr>
          <w:sz w:val="28"/>
          <w:szCs w:val="28"/>
        </w:rPr>
      </w:pPr>
      <w:r>
        <w:rPr>
          <w:sz w:val="28"/>
          <w:szCs w:val="28"/>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9A1789" w:rsidRDefault="009A1789" w:rsidP="009A1789">
      <w:pPr>
        <w:rPr>
          <w:sz w:val="28"/>
          <w:szCs w:val="28"/>
        </w:rPr>
      </w:pPr>
      <w:r>
        <w:rPr>
          <w:sz w:val="28"/>
          <w:szCs w:val="28"/>
        </w:rPr>
        <w:t xml:space="preserve"> -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формирования важных личностных качеств; </w:t>
      </w:r>
    </w:p>
    <w:p w:rsidR="009A1789" w:rsidRDefault="009A1789" w:rsidP="009A1789">
      <w:pPr>
        <w:rPr>
          <w:sz w:val="28"/>
          <w:szCs w:val="28"/>
        </w:rPr>
      </w:pPr>
      <w:r>
        <w:rPr>
          <w:sz w:val="28"/>
          <w:szCs w:val="28"/>
        </w:rPr>
        <w:t xml:space="preserve">- 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9A1789" w:rsidRDefault="009A1789" w:rsidP="009A1789">
      <w:pPr>
        <w:rPr>
          <w:sz w:val="28"/>
          <w:szCs w:val="28"/>
        </w:rPr>
      </w:pPr>
      <w:r>
        <w:rPr>
          <w:sz w:val="28"/>
          <w:szCs w:val="28"/>
        </w:rPr>
        <w:t>3.5. Программа внеурочной деятельности направлена:</w:t>
      </w:r>
    </w:p>
    <w:p w:rsidR="009A1789" w:rsidRDefault="009A1789" w:rsidP="009A1789">
      <w:pPr>
        <w:rPr>
          <w:sz w:val="28"/>
          <w:szCs w:val="28"/>
        </w:rPr>
      </w:pPr>
      <w:r>
        <w:rPr>
          <w:sz w:val="28"/>
          <w:szCs w:val="28"/>
        </w:rPr>
        <w:t xml:space="preserve"> - на расширение содержания программ общего образования; </w:t>
      </w:r>
    </w:p>
    <w:p w:rsidR="009A1789" w:rsidRDefault="009A1789" w:rsidP="009A1789">
      <w:pPr>
        <w:rPr>
          <w:sz w:val="28"/>
          <w:szCs w:val="28"/>
        </w:rPr>
      </w:pPr>
      <w:r>
        <w:rPr>
          <w:sz w:val="28"/>
          <w:szCs w:val="28"/>
        </w:rPr>
        <w:t xml:space="preserve">- на реализацию основных направлений региональной образовательной политики; </w:t>
      </w:r>
    </w:p>
    <w:p w:rsidR="009A1789" w:rsidRDefault="009A1789" w:rsidP="009A1789">
      <w:pPr>
        <w:rPr>
          <w:sz w:val="28"/>
          <w:szCs w:val="28"/>
        </w:rPr>
      </w:pPr>
      <w:r>
        <w:rPr>
          <w:sz w:val="28"/>
          <w:szCs w:val="28"/>
        </w:rPr>
        <w:t>- на формирование личности ребенка средствами искусства, творчества, спорта.</w:t>
      </w:r>
    </w:p>
    <w:p w:rsidR="009A1789" w:rsidRDefault="009A1789" w:rsidP="009A1789">
      <w:pPr>
        <w:rPr>
          <w:sz w:val="28"/>
          <w:szCs w:val="28"/>
        </w:rPr>
      </w:pPr>
      <w:r>
        <w:rPr>
          <w:sz w:val="28"/>
          <w:szCs w:val="28"/>
        </w:rPr>
        <w:t xml:space="preserve">3.6. Внеурочная деятельность на базе МКОУ СОШ с. Карман реализуется через системы внеурочной деятельности, работу классных руководителей, педагогов дополнительного образования по следующим направлениям развития личности: 1. Научно-техническое 2. Общеинтеллектуальное/спортивное </w:t>
      </w:r>
    </w:p>
    <w:p w:rsidR="009A1789" w:rsidRDefault="009A1789" w:rsidP="009A1789">
      <w:pPr>
        <w:rPr>
          <w:sz w:val="28"/>
          <w:szCs w:val="28"/>
        </w:rPr>
      </w:pPr>
      <w:r>
        <w:rPr>
          <w:sz w:val="28"/>
          <w:szCs w:val="28"/>
        </w:rPr>
        <w:t>Программы внеурочной деятельности разрабатываются в 2-4 классах на 34 учебные недели, во 5-7 классах – на 34 учебные недели, в 7-8 – на 34 учебные недели,8-9 классах – на 34 учебные недели, 10-11 классах – на 34 учебные недели</w:t>
      </w:r>
    </w:p>
    <w:p w:rsidR="009A1789" w:rsidRDefault="009A1789" w:rsidP="009A1789">
      <w:pPr>
        <w:jc w:val="center"/>
        <w:rPr>
          <w:b/>
          <w:sz w:val="28"/>
          <w:szCs w:val="28"/>
        </w:rPr>
      </w:pPr>
      <w:r>
        <w:rPr>
          <w:b/>
          <w:sz w:val="28"/>
          <w:szCs w:val="28"/>
        </w:rPr>
        <w:t>4.Ожидаемые результаты внеурочной деятельности.</w:t>
      </w:r>
    </w:p>
    <w:p w:rsidR="009A1789" w:rsidRDefault="009A1789" w:rsidP="009A1789">
      <w:pPr>
        <w:spacing w:before="100" w:beforeAutospacing="1" w:after="100" w:afterAutospacing="1"/>
        <w:jc w:val="center"/>
        <w:rPr>
          <w:b/>
          <w:bCs/>
          <w:color w:val="000000"/>
          <w:sz w:val="28"/>
          <w:szCs w:val="28"/>
        </w:rPr>
      </w:pPr>
      <w:r>
        <w:rPr>
          <w:b/>
          <w:bCs/>
          <w:sz w:val="28"/>
          <w:szCs w:val="28"/>
        </w:rPr>
        <w:t>Планируемые результаты («Робототехника»):</w:t>
      </w:r>
    </w:p>
    <w:p w:rsidR="009A1789" w:rsidRDefault="009A1789" w:rsidP="009A1789">
      <w:pPr>
        <w:spacing w:before="100" w:beforeAutospacing="1" w:after="100" w:afterAutospacing="1"/>
        <w:rPr>
          <w:color w:val="000000"/>
          <w:sz w:val="28"/>
          <w:szCs w:val="28"/>
        </w:rPr>
      </w:pPr>
      <w:r>
        <w:rPr>
          <w:b/>
          <w:bCs/>
          <w:color w:val="000000"/>
          <w:sz w:val="28"/>
          <w:szCs w:val="28"/>
        </w:rPr>
        <w:t>Учащиеся должны знать:</w:t>
      </w:r>
    </w:p>
    <w:p w:rsidR="009A1789" w:rsidRDefault="009A1789" w:rsidP="009A1789">
      <w:pPr>
        <w:spacing w:before="100" w:beforeAutospacing="1" w:after="100" w:afterAutospacing="1"/>
        <w:rPr>
          <w:color w:val="000000"/>
          <w:sz w:val="28"/>
          <w:szCs w:val="28"/>
        </w:rPr>
      </w:pPr>
      <w:r>
        <w:rPr>
          <w:color w:val="000000"/>
          <w:sz w:val="28"/>
          <w:szCs w:val="28"/>
        </w:rPr>
        <w:t>- правила безопасной работы;</w:t>
      </w:r>
    </w:p>
    <w:p w:rsidR="009A1789" w:rsidRDefault="009A1789" w:rsidP="009A1789">
      <w:pPr>
        <w:spacing w:before="100" w:beforeAutospacing="1" w:after="100" w:afterAutospacing="1"/>
        <w:rPr>
          <w:color w:val="000000"/>
          <w:sz w:val="28"/>
          <w:szCs w:val="28"/>
        </w:rPr>
      </w:pPr>
      <w:r>
        <w:rPr>
          <w:color w:val="000000"/>
          <w:sz w:val="28"/>
          <w:szCs w:val="28"/>
        </w:rPr>
        <w:t>- основные компоненты конструкторов ЛЕГО;</w:t>
      </w:r>
    </w:p>
    <w:p w:rsidR="009A1789" w:rsidRDefault="009A1789" w:rsidP="009A1789">
      <w:pPr>
        <w:spacing w:before="100" w:beforeAutospacing="1" w:after="100" w:afterAutospacing="1"/>
        <w:rPr>
          <w:color w:val="000000"/>
          <w:sz w:val="28"/>
          <w:szCs w:val="28"/>
        </w:rPr>
      </w:pPr>
      <w:r>
        <w:rPr>
          <w:color w:val="000000"/>
          <w:sz w:val="28"/>
          <w:szCs w:val="28"/>
        </w:rPr>
        <w:t>- конструктивные особенности различных моделей, сооружений и механизмов;</w:t>
      </w:r>
    </w:p>
    <w:p w:rsidR="009A1789" w:rsidRDefault="009A1789" w:rsidP="009A1789">
      <w:pPr>
        <w:spacing w:before="100" w:beforeAutospacing="1" w:after="100" w:afterAutospacing="1"/>
        <w:rPr>
          <w:color w:val="000000"/>
          <w:sz w:val="28"/>
          <w:szCs w:val="28"/>
        </w:rPr>
      </w:pPr>
      <w:r>
        <w:rPr>
          <w:color w:val="000000"/>
          <w:sz w:val="28"/>
          <w:szCs w:val="28"/>
        </w:rPr>
        <w:t>- виды подвижных и неподвижных соединений в конструкторе;</w:t>
      </w:r>
    </w:p>
    <w:p w:rsidR="009A1789" w:rsidRDefault="009A1789" w:rsidP="009A1789">
      <w:pPr>
        <w:spacing w:before="100" w:beforeAutospacing="1" w:after="100" w:afterAutospacing="1"/>
        <w:rPr>
          <w:color w:val="000000"/>
          <w:sz w:val="28"/>
          <w:szCs w:val="28"/>
        </w:rPr>
      </w:pPr>
      <w:r>
        <w:rPr>
          <w:color w:val="000000"/>
          <w:sz w:val="28"/>
          <w:szCs w:val="28"/>
        </w:rPr>
        <w:t>-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p w:rsidR="009A1789" w:rsidRDefault="009A1789" w:rsidP="009A1789">
      <w:pPr>
        <w:spacing w:before="100" w:beforeAutospacing="1" w:after="100" w:afterAutospacing="1"/>
        <w:rPr>
          <w:color w:val="000000"/>
          <w:sz w:val="28"/>
          <w:szCs w:val="28"/>
        </w:rPr>
      </w:pPr>
      <w:r>
        <w:rPr>
          <w:color w:val="000000"/>
          <w:sz w:val="28"/>
          <w:szCs w:val="28"/>
        </w:rPr>
        <w:t>- создавать  модели  при  помощи специальных элементов по разработанной схеме, по собственному замыслу.</w:t>
      </w:r>
    </w:p>
    <w:p w:rsidR="009A1789" w:rsidRDefault="009A1789" w:rsidP="009A1789">
      <w:pPr>
        <w:spacing w:before="100" w:beforeAutospacing="1" w:after="100" w:afterAutospacing="1"/>
        <w:jc w:val="center"/>
        <w:rPr>
          <w:color w:val="000000"/>
          <w:sz w:val="28"/>
          <w:szCs w:val="28"/>
        </w:rPr>
      </w:pPr>
      <w:r>
        <w:rPr>
          <w:b/>
          <w:bCs/>
          <w:color w:val="000000"/>
          <w:sz w:val="28"/>
          <w:szCs w:val="28"/>
        </w:rPr>
        <w:t>Учащиеся должны уметь:</w:t>
      </w:r>
    </w:p>
    <w:p w:rsidR="009A1789" w:rsidRDefault="009A1789" w:rsidP="009A1789">
      <w:pPr>
        <w:spacing w:before="100" w:beforeAutospacing="1" w:after="100" w:afterAutospacing="1"/>
        <w:rPr>
          <w:color w:val="000000"/>
          <w:sz w:val="28"/>
          <w:szCs w:val="28"/>
        </w:rPr>
      </w:pPr>
      <w:r>
        <w:rPr>
          <w:color w:val="000000"/>
          <w:sz w:val="28"/>
          <w:szCs w:val="28"/>
        </w:rPr>
        <w:t>- работать с литературой, с журналами, с каталогами, в интернете (изучать и обрабатывать информацию);</w:t>
      </w:r>
    </w:p>
    <w:p w:rsidR="009A1789" w:rsidRDefault="009A1789" w:rsidP="009A1789">
      <w:pPr>
        <w:spacing w:before="100" w:beforeAutospacing="1" w:after="100" w:afterAutospacing="1"/>
        <w:rPr>
          <w:color w:val="000000"/>
          <w:sz w:val="28"/>
          <w:szCs w:val="28"/>
        </w:rPr>
      </w:pPr>
      <w:r>
        <w:rPr>
          <w:color w:val="000000"/>
          <w:sz w:val="28"/>
          <w:szCs w:val="28"/>
        </w:rPr>
        <w:t>-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p w:rsidR="009A1789" w:rsidRDefault="009A1789" w:rsidP="009A1789">
      <w:pPr>
        <w:spacing w:before="100" w:beforeAutospacing="1" w:after="100" w:afterAutospacing="1"/>
        <w:rPr>
          <w:color w:val="000000"/>
          <w:sz w:val="28"/>
          <w:szCs w:val="28"/>
        </w:rPr>
      </w:pPr>
      <w:r>
        <w:rPr>
          <w:color w:val="000000"/>
          <w:sz w:val="28"/>
          <w:szCs w:val="28"/>
        </w:rPr>
        <w:t>-уметь критически мыслить.</w:t>
      </w:r>
    </w:p>
    <w:p w:rsidR="009A1789" w:rsidRDefault="009A1789" w:rsidP="009A1789">
      <w:pPr>
        <w:spacing w:before="100" w:beforeAutospacing="1" w:after="100" w:afterAutospacing="1"/>
        <w:rPr>
          <w:color w:val="000000"/>
          <w:sz w:val="28"/>
          <w:szCs w:val="28"/>
        </w:rPr>
      </w:pPr>
      <w:r>
        <w:rPr>
          <w:color w:val="000000"/>
          <w:sz w:val="28"/>
          <w:szCs w:val="28"/>
        </w:rPr>
        <w:t>Кроме того, одним из ожидаемых результатов занятий по данному курсу является участие школьников в различных в лего-конкурсах и олимпиадах по робототехнике.</w:t>
      </w:r>
    </w:p>
    <w:p w:rsidR="009A1789" w:rsidRDefault="009A1789" w:rsidP="009A1789">
      <w:pPr>
        <w:spacing w:before="100" w:beforeAutospacing="1" w:after="100" w:afterAutospacing="1"/>
        <w:jc w:val="center"/>
        <w:rPr>
          <w:color w:val="000000"/>
          <w:sz w:val="28"/>
          <w:szCs w:val="28"/>
        </w:rPr>
      </w:pPr>
      <w:r>
        <w:rPr>
          <w:b/>
          <w:bCs/>
          <w:sz w:val="28"/>
          <w:szCs w:val="28"/>
        </w:rPr>
        <w:t>Планируемые результаты («Инфознайка»):</w:t>
      </w:r>
    </w:p>
    <w:p w:rsidR="009A1789" w:rsidRDefault="009A1789" w:rsidP="009A1789">
      <w:pPr>
        <w:spacing w:before="100" w:beforeAutospacing="1" w:after="100" w:afterAutospacing="1"/>
        <w:rPr>
          <w:b/>
          <w:color w:val="000000"/>
          <w:sz w:val="28"/>
          <w:szCs w:val="28"/>
        </w:rPr>
      </w:pPr>
      <w:r>
        <w:rPr>
          <w:b/>
          <w:color w:val="000000"/>
          <w:sz w:val="28"/>
          <w:szCs w:val="28"/>
        </w:rPr>
        <w:t>Учащиеся научатся:</w:t>
      </w:r>
    </w:p>
    <w:p w:rsidR="009A1789" w:rsidRDefault="009A1789" w:rsidP="009A1789">
      <w:pPr>
        <w:spacing w:before="100" w:beforeAutospacing="1" w:after="100" w:afterAutospacing="1"/>
        <w:contextualSpacing/>
        <w:rPr>
          <w:sz w:val="28"/>
          <w:szCs w:val="28"/>
        </w:rPr>
      </w:pPr>
      <w:r>
        <w:rPr>
          <w:sz w:val="28"/>
          <w:szCs w:val="28"/>
        </w:rPr>
        <w:t>выделять аппаратное и программное обеспечение компьютера;</w:t>
      </w:r>
    </w:p>
    <w:p w:rsidR="009A1789" w:rsidRDefault="009A1789" w:rsidP="009A1789">
      <w:pPr>
        <w:spacing w:before="100" w:beforeAutospacing="1" w:after="100" w:afterAutospacing="1"/>
        <w:contextualSpacing/>
        <w:rPr>
          <w:sz w:val="28"/>
          <w:szCs w:val="28"/>
        </w:rPr>
      </w:pPr>
      <w:r>
        <w:rPr>
          <w:sz w:val="28"/>
          <w:szCs w:val="28"/>
        </w:rPr>
        <w:t>определять технические устройства для ввода и вывода информации;</w:t>
      </w:r>
    </w:p>
    <w:p w:rsidR="009A1789" w:rsidRDefault="009A1789" w:rsidP="009A1789">
      <w:pPr>
        <w:spacing w:before="100" w:beforeAutospacing="1" w:after="100" w:afterAutospacing="1"/>
        <w:contextualSpacing/>
        <w:rPr>
          <w:sz w:val="28"/>
          <w:szCs w:val="28"/>
        </w:rPr>
      </w:pPr>
      <w:r>
        <w:rPr>
          <w:sz w:val="28"/>
          <w:szCs w:val="28"/>
        </w:rPr>
        <w:t>понимать иерархическую организацию библиотеки данных программной среды;</w:t>
      </w:r>
    </w:p>
    <w:p w:rsidR="009A1789" w:rsidRDefault="009A1789" w:rsidP="009A1789">
      <w:pPr>
        <w:spacing w:before="100" w:beforeAutospacing="1" w:after="100" w:afterAutospacing="1"/>
        <w:contextualSpacing/>
        <w:rPr>
          <w:sz w:val="28"/>
          <w:szCs w:val="28"/>
        </w:rPr>
      </w:pPr>
      <w:r>
        <w:rPr>
          <w:sz w:val="28"/>
          <w:szCs w:val="28"/>
        </w:rPr>
        <w:t>выделять путь к элементам библиотеки;</w:t>
      </w:r>
    </w:p>
    <w:p w:rsidR="009A1789" w:rsidRDefault="009A1789" w:rsidP="009A1789">
      <w:pPr>
        <w:spacing w:before="100" w:beforeAutospacing="1" w:after="100" w:afterAutospacing="1"/>
        <w:contextualSpacing/>
        <w:rPr>
          <w:sz w:val="28"/>
          <w:szCs w:val="28"/>
        </w:rPr>
      </w:pPr>
      <w:r>
        <w:rPr>
          <w:sz w:val="28"/>
          <w:szCs w:val="28"/>
        </w:rPr>
        <w:t>выделять фрагменты изображения для дальней работы с ними;</w:t>
      </w:r>
    </w:p>
    <w:p w:rsidR="009A1789" w:rsidRDefault="009A1789" w:rsidP="009A1789">
      <w:pPr>
        <w:spacing w:before="100" w:beforeAutospacing="1" w:after="100" w:afterAutospacing="1"/>
        <w:contextualSpacing/>
        <w:rPr>
          <w:sz w:val="28"/>
          <w:szCs w:val="28"/>
        </w:rPr>
      </w:pPr>
      <w:r>
        <w:rPr>
          <w:sz w:val="28"/>
          <w:szCs w:val="28"/>
        </w:rPr>
        <w:t>планировать работу по созданию сложных изображений путем копирования и масштабирования простых;</w:t>
      </w:r>
    </w:p>
    <w:p w:rsidR="009A1789" w:rsidRDefault="009A1789" w:rsidP="009A1789">
      <w:pPr>
        <w:spacing w:before="100" w:beforeAutospacing="1" w:after="100" w:afterAutospacing="1"/>
        <w:contextualSpacing/>
        <w:rPr>
          <w:sz w:val="28"/>
          <w:szCs w:val="28"/>
        </w:rPr>
      </w:pPr>
      <w:r>
        <w:rPr>
          <w:sz w:val="28"/>
          <w:szCs w:val="28"/>
        </w:rPr>
        <w:t>выбирать наиболее подходящий инструмент графического редактора для создания фрагмента изображения;</w:t>
      </w:r>
    </w:p>
    <w:p w:rsidR="009A1789" w:rsidRDefault="009A1789" w:rsidP="009A1789">
      <w:pPr>
        <w:spacing w:before="100" w:beforeAutospacing="1" w:after="100" w:afterAutospacing="1"/>
        <w:contextualSpacing/>
        <w:rPr>
          <w:sz w:val="28"/>
          <w:szCs w:val="28"/>
        </w:rPr>
      </w:pPr>
      <w:r>
        <w:rPr>
          <w:sz w:val="28"/>
          <w:szCs w:val="28"/>
        </w:rPr>
        <w:t>различать верхний и нижний цвета изображения;</w:t>
      </w:r>
    </w:p>
    <w:p w:rsidR="009A1789" w:rsidRDefault="009A1789" w:rsidP="009A1789">
      <w:pPr>
        <w:spacing w:before="100" w:beforeAutospacing="1" w:after="100" w:afterAutospacing="1"/>
        <w:contextualSpacing/>
        <w:rPr>
          <w:sz w:val="28"/>
          <w:szCs w:val="28"/>
        </w:rPr>
      </w:pPr>
      <w:r>
        <w:rPr>
          <w:sz w:val="28"/>
          <w:szCs w:val="28"/>
        </w:rPr>
        <w:t>придумывать и создавать различные градиенты для заливки замкнутой области;</w:t>
      </w:r>
    </w:p>
    <w:p w:rsidR="009A1789" w:rsidRDefault="009A1789" w:rsidP="009A1789">
      <w:pPr>
        <w:spacing w:before="100" w:beforeAutospacing="1" w:after="100" w:afterAutospacing="1"/>
        <w:contextualSpacing/>
        <w:rPr>
          <w:sz w:val="28"/>
          <w:szCs w:val="28"/>
        </w:rPr>
      </w:pPr>
      <w:r>
        <w:rPr>
          <w:sz w:val="28"/>
          <w:szCs w:val="28"/>
        </w:rPr>
        <w:t>планировать создание симметричных изображений.</w:t>
      </w:r>
    </w:p>
    <w:p w:rsidR="009A1789" w:rsidRDefault="009A1789" w:rsidP="009A1789">
      <w:pPr>
        <w:spacing w:before="100" w:beforeAutospacing="1" w:after="100" w:afterAutospacing="1"/>
        <w:contextualSpacing/>
        <w:rPr>
          <w:sz w:val="28"/>
          <w:szCs w:val="28"/>
        </w:rPr>
      </w:pPr>
      <w:r>
        <w:rPr>
          <w:sz w:val="28"/>
          <w:szCs w:val="28"/>
        </w:rPr>
        <w:t>выбирать и запускать программную среду Scratch;</w:t>
      </w:r>
    </w:p>
    <w:p w:rsidR="009A1789" w:rsidRDefault="009A1789" w:rsidP="009A1789">
      <w:pPr>
        <w:spacing w:before="100" w:beforeAutospacing="1" w:after="100" w:afterAutospacing="1"/>
        <w:contextualSpacing/>
        <w:rPr>
          <w:sz w:val="28"/>
          <w:szCs w:val="28"/>
        </w:rPr>
      </w:pPr>
      <w:r>
        <w:rPr>
          <w:sz w:val="28"/>
          <w:szCs w:val="28"/>
        </w:rPr>
        <w:t>работать с основными элементами пользовательского интерфейса программной среды;</w:t>
      </w:r>
    </w:p>
    <w:p w:rsidR="009A1789" w:rsidRDefault="009A1789" w:rsidP="009A1789">
      <w:pPr>
        <w:spacing w:before="100" w:beforeAutospacing="1" w:after="100" w:afterAutospacing="1"/>
        <w:contextualSpacing/>
        <w:rPr>
          <w:sz w:val="28"/>
          <w:szCs w:val="28"/>
        </w:rPr>
      </w:pPr>
      <w:r>
        <w:rPr>
          <w:sz w:val="28"/>
          <w:szCs w:val="28"/>
        </w:rPr>
        <w:t>изменять размер и перемещать окно программы, выбирать необходимый режим окна;</w:t>
      </w:r>
    </w:p>
    <w:p w:rsidR="009A1789" w:rsidRDefault="009A1789" w:rsidP="009A1789">
      <w:pPr>
        <w:spacing w:before="100" w:beforeAutospacing="1" w:after="100" w:afterAutospacing="1"/>
        <w:contextualSpacing/>
        <w:rPr>
          <w:sz w:val="28"/>
          <w:szCs w:val="28"/>
        </w:rPr>
      </w:pPr>
      <w:r>
        <w:rPr>
          <w:sz w:val="28"/>
          <w:szCs w:val="28"/>
        </w:rPr>
        <w:t>вводить имя файла с помощью клавиатуры;</w:t>
      </w:r>
    </w:p>
    <w:p w:rsidR="009A1789" w:rsidRDefault="009A1789" w:rsidP="009A1789">
      <w:pPr>
        <w:spacing w:before="100" w:beforeAutospacing="1" w:after="100" w:afterAutospacing="1"/>
        <w:contextualSpacing/>
        <w:rPr>
          <w:sz w:val="28"/>
          <w:szCs w:val="28"/>
        </w:rPr>
      </w:pPr>
      <w:r>
        <w:rPr>
          <w:sz w:val="28"/>
          <w:szCs w:val="28"/>
        </w:rPr>
        <w:t>выбирать необходимый файл из нужной папки библиотеки программы;</w:t>
      </w:r>
    </w:p>
    <w:p w:rsidR="009A1789" w:rsidRDefault="009A1789" w:rsidP="009A1789">
      <w:pPr>
        <w:spacing w:before="100" w:beforeAutospacing="1" w:after="100" w:afterAutospacing="1"/>
        <w:contextualSpacing/>
        <w:rPr>
          <w:sz w:val="28"/>
          <w:szCs w:val="28"/>
        </w:rPr>
      </w:pPr>
      <w:r>
        <w:rPr>
          <w:sz w:val="28"/>
          <w:szCs w:val="28"/>
        </w:rPr>
        <w:t>создавать, копировать, переименовывать, перемещать, копировать и удалять файлы;</w:t>
      </w:r>
    </w:p>
    <w:p w:rsidR="009A1789" w:rsidRDefault="009A1789" w:rsidP="009A1789">
      <w:pPr>
        <w:spacing w:before="100" w:beforeAutospacing="1" w:after="100" w:afterAutospacing="1"/>
        <w:contextualSpacing/>
        <w:rPr>
          <w:sz w:val="28"/>
          <w:szCs w:val="28"/>
        </w:rPr>
      </w:pPr>
      <w:r>
        <w:rPr>
          <w:sz w:val="28"/>
          <w:szCs w:val="28"/>
        </w:rPr>
        <w:t>соблюдать требования техники безопасности при работе в компьютерном классе.</w:t>
      </w:r>
    </w:p>
    <w:p w:rsidR="009A1789" w:rsidRDefault="009A1789" w:rsidP="009A1789">
      <w:pPr>
        <w:spacing w:before="100" w:beforeAutospacing="1" w:after="100" w:afterAutospacing="1"/>
        <w:contextualSpacing/>
        <w:rPr>
          <w:sz w:val="28"/>
          <w:szCs w:val="28"/>
        </w:rPr>
      </w:pPr>
    </w:p>
    <w:p w:rsidR="009A1789" w:rsidRDefault="009A1789" w:rsidP="009A1789">
      <w:pPr>
        <w:spacing w:before="100" w:beforeAutospacing="1" w:after="100" w:afterAutospacing="1"/>
        <w:contextualSpacing/>
        <w:jc w:val="center"/>
        <w:rPr>
          <w:sz w:val="28"/>
          <w:szCs w:val="28"/>
        </w:rPr>
      </w:pPr>
      <w:r>
        <w:rPr>
          <w:b/>
          <w:bCs/>
          <w:sz w:val="28"/>
          <w:szCs w:val="28"/>
        </w:rPr>
        <w:t>Планируемые результаты («Безопасная жизнь»)</w:t>
      </w:r>
    </w:p>
    <w:p w:rsidR="009A1789" w:rsidRDefault="009A1789" w:rsidP="009A1789">
      <w:pPr>
        <w:spacing w:before="100" w:beforeAutospacing="1" w:after="100" w:afterAutospacing="1"/>
        <w:contextualSpacing/>
        <w:rPr>
          <w:sz w:val="28"/>
          <w:szCs w:val="28"/>
        </w:rPr>
      </w:pPr>
    </w:p>
    <w:p w:rsidR="009A1789" w:rsidRDefault="009A1789" w:rsidP="009A1789">
      <w:pPr>
        <w:shd w:val="clear" w:color="auto" w:fill="FFFFFF"/>
        <w:spacing w:after="150"/>
        <w:rPr>
          <w:color w:val="000000"/>
          <w:sz w:val="28"/>
          <w:szCs w:val="28"/>
        </w:rPr>
      </w:pPr>
      <w:r>
        <w:rPr>
          <w:b/>
          <w:bCs/>
          <w:color w:val="000000"/>
          <w:sz w:val="28"/>
          <w:szCs w:val="28"/>
        </w:rPr>
        <w:t>Обучающиеся должны</w:t>
      </w:r>
    </w:p>
    <w:p w:rsidR="009A1789" w:rsidRDefault="009A1789" w:rsidP="009A1789">
      <w:pPr>
        <w:shd w:val="clear" w:color="auto" w:fill="FFFFFF"/>
        <w:spacing w:after="150"/>
        <w:rPr>
          <w:color w:val="000000"/>
          <w:sz w:val="28"/>
          <w:szCs w:val="28"/>
        </w:rPr>
      </w:pPr>
      <w:r>
        <w:rPr>
          <w:b/>
          <w:bCs/>
          <w:color w:val="000000"/>
          <w:sz w:val="28"/>
          <w:szCs w:val="28"/>
        </w:rPr>
        <w:t>Знать:</w:t>
      </w:r>
    </w:p>
    <w:p w:rsidR="009A1789" w:rsidRDefault="009A1789" w:rsidP="009A1789">
      <w:pPr>
        <w:numPr>
          <w:ilvl w:val="0"/>
          <w:numId w:val="86"/>
        </w:numPr>
        <w:shd w:val="clear" w:color="auto" w:fill="FFFFFF"/>
        <w:spacing w:after="150"/>
        <w:rPr>
          <w:color w:val="000000"/>
          <w:sz w:val="28"/>
          <w:szCs w:val="28"/>
        </w:rPr>
      </w:pPr>
      <w:r>
        <w:rPr>
          <w:color w:val="000000"/>
          <w:sz w:val="28"/>
          <w:szCs w:val="28"/>
        </w:rPr>
        <w:t>Правила дорожного движения, соблюдать их;</w:t>
      </w:r>
    </w:p>
    <w:p w:rsidR="009A1789" w:rsidRDefault="009A1789" w:rsidP="009A1789">
      <w:pPr>
        <w:numPr>
          <w:ilvl w:val="0"/>
          <w:numId w:val="86"/>
        </w:numPr>
        <w:shd w:val="clear" w:color="auto" w:fill="FFFFFF"/>
        <w:spacing w:after="150"/>
        <w:rPr>
          <w:color w:val="000000"/>
          <w:sz w:val="28"/>
          <w:szCs w:val="28"/>
        </w:rPr>
      </w:pPr>
      <w:r>
        <w:rPr>
          <w:color w:val="000000"/>
          <w:sz w:val="28"/>
          <w:szCs w:val="28"/>
        </w:rPr>
        <w:t>Потенциальные опасности социального происхождения, характерные для региона проживания.</w:t>
      </w:r>
    </w:p>
    <w:p w:rsidR="009A1789" w:rsidRDefault="009A1789" w:rsidP="009A1789">
      <w:pPr>
        <w:shd w:val="clear" w:color="auto" w:fill="FFFFFF"/>
        <w:spacing w:after="150"/>
        <w:rPr>
          <w:color w:val="000000"/>
          <w:sz w:val="28"/>
          <w:szCs w:val="28"/>
        </w:rPr>
      </w:pPr>
      <w:r>
        <w:rPr>
          <w:b/>
          <w:bCs/>
          <w:color w:val="000000"/>
          <w:sz w:val="28"/>
          <w:szCs w:val="28"/>
        </w:rPr>
        <w:t>Уметь:</w:t>
      </w:r>
    </w:p>
    <w:p w:rsidR="009A1789" w:rsidRDefault="009A1789" w:rsidP="009A1789">
      <w:pPr>
        <w:numPr>
          <w:ilvl w:val="0"/>
          <w:numId w:val="87"/>
        </w:numPr>
        <w:shd w:val="clear" w:color="auto" w:fill="FFFFFF"/>
        <w:spacing w:after="150"/>
        <w:rPr>
          <w:color w:val="000000"/>
          <w:sz w:val="28"/>
          <w:szCs w:val="28"/>
        </w:rPr>
      </w:pPr>
      <w:r>
        <w:rPr>
          <w:color w:val="000000"/>
          <w:sz w:val="28"/>
          <w:szCs w:val="28"/>
        </w:rPr>
        <w:t>Действовать при попадании в экстремальную ситуацию;</w:t>
      </w:r>
    </w:p>
    <w:p w:rsidR="009A1789" w:rsidRDefault="009A1789" w:rsidP="009A1789">
      <w:pPr>
        <w:numPr>
          <w:ilvl w:val="0"/>
          <w:numId w:val="87"/>
        </w:numPr>
        <w:shd w:val="clear" w:color="auto" w:fill="FFFFFF"/>
        <w:spacing w:after="150"/>
        <w:rPr>
          <w:color w:val="000000"/>
          <w:sz w:val="28"/>
          <w:szCs w:val="28"/>
        </w:rPr>
      </w:pPr>
      <w:r>
        <w:rPr>
          <w:color w:val="000000"/>
          <w:sz w:val="28"/>
          <w:szCs w:val="28"/>
        </w:rPr>
        <w:t>Объяснять элементарные способы самозащиты, применяемые в конкретной ситуации криминогенного характера;</w:t>
      </w:r>
    </w:p>
    <w:p w:rsidR="009A1789" w:rsidRDefault="009A1789" w:rsidP="009A1789">
      <w:pPr>
        <w:numPr>
          <w:ilvl w:val="0"/>
          <w:numId w:val="87"/>
        </w:numPr>
        <w:shd w:val="clear" w:color="auto" w:fill="FFFFFF"/>
        <w:spacing w:after="150"/>
        <w:rPr>
          <w:color w:val="000000"/>
          <w:sz w:val="28"/>
          <w:szCs w:val="28"/>
        </w:rPr>
      </w:pPr>
      <w:r>
        <w:rPr>
          <w:color w:val="000000"/>
          <w:sz w:val="28"/>
          <w:szCs w:val="28"/>
        </w:rPr>
        <w:t>Избегать попадания в экстремальные ситуации социального характера;</w:t>
      </w:r>
    </w:p>
    <w:p w:rsidR="009A1789" w:rsidRDefault="009A1789" w:rsidP="009A1789">
      <w:pPr>
        <w:numPr>
          <w:ilvl w:val="0"/>
          <w:numId w:val="87"/>
        </w:numPr>
        <w:shd w:val="clear" w:color="auto" w:fill="FFFFFF"/>
        <w:spacing w:after="150"/>
        <w:rPr>
          <w:color w:val="000000"/>
          <w:sz w:val="28"/>
          <w:szCs w:val="28"/>
        </w:rPr>
      </w:pPr>
      <w:r>
        <w:rPr>
          <w:color w:val="000000"/>
          <w:sz w:val="28"/>
          <w:szCs w:val="28"/>
        </w:rPr>
        <w:t>Оказывать первую  медицинскую  помощь (тренажеры,  инвентарь Центра  «Точка  роста».)</w:t>
      </w:r>
    </w:p>
    <w:p w:rsidR="009A1789" w:rsidRDefault="009A1789" w:rsidP="009A1789">
      <w:pPr>
        <w:shd w:val="clear" w:color="auto" w:fill="FFFFFF"/>
        <w:jc w:val="center"/>
        <w:rPr>
          <w:sz w:val="28"/>
          <w:szCs w:val="28"/>
        </w:rPr>
      </w:pPr>
      <w:r>
        <w:rPr>
          <w:b/>
          <w:bCs/>
          <w:sz w:val="28"/>
          <w:szCs w:val="28"/>
        </w:rPr>
        <w:t>Планируемые результаты. («Белая ладья»)</w:t>
      </w:r>
    </w:p>
    <w:p w:rsidR="009A1789" w:rsidRDefault="009A1789" w:rsidP="009A1789">
      <w:pPr>
        <w:shd w:val="clear" w:color="auto" w:fill="FFFFFF"/>
        <w:rPr>
          <w:sz w:val="28"/>
          <w:szCs w:val="28"/>
        </w:rPr>
      </w:pPr>
    </w:p>
    <w:p w:rsidR="009A1789" w:rsidRDefault="009A1789" w:rsidP="009A1789">
      <w:pPr>
        <w:rPr>
          <w:sz w:val="28"/>
          <w:szCs w:val="28"/>
        </w:rPr>
      </w:pPr>
      <w:r>
        <w:rPr>
          <w:b/>
          <w:bCs/>
          <w:sz w:val="28"/>
          <w:szCs w:val="28"/>
        </w:rPr>
        <w:t>К концу учебного года дети должны знать:</w:t>
      </w:r>
    </w:p>
    <w:p w:rsidR="009A1789" w:rsidRDefault="009A1789" w:rsidP="009A1789">
      <w:pPr>
        <w:rPr>
          <w:sz w:val="28"/>
          <w:szCs w:val="28"/>
        </w:rPr>
      </w:pPr>
      <w:r>
        <w:rPr>
          <w:sz w:val="28"/>
          <w:szCs w:val="28"/>
        </w:rPr>
        <w:t>-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9A1789" w:rsidRDefault="009A1789" w:rsidP="009A1789">
      <w:pPr>
        <w:rPr>
          <w:sz w:val="28"/>
          <w:szCs w:val="28"/>
        </w:rPr>
      </w:pPr>
      <w:r>
        <w:rPr>
          <w:sz w:val="28"/>
          <w:szCs w:val="28"/>
        </w:rPr>
        <w:t>- названия шахматных фигур: ладья, слон, ферзь, конь, пешка, король;</w:t>
      </w:r>
    </w:p>
    <w:p w:rsidR="009A1789" w:rsidRDefault="009A1789" w:rsidP="009A1789">
      <w:pPr>
        <w:rPr>
          <w:sz w:val="28"/>
          <w:szCs w:val="28"/>
        </w:rPr>
      </w:pPr>
      <w:r>
        <w:rPr>
          <w:sz w:val="28"/>
          <w:szCs w:val="28"/>
        </w:rPr>
        <w:t>- правила хода и взятия каждой фигуры.</w:t>
      </w:r>
    </w:p>
    <w:p w:rsidR="009A1789" w:rsidRDefault="009A1789" w:rsidP="009A1789">
      <w:pPr>
        <w:rPr>
          <w:sz w:val="28"/>
          <w:szCs w:val="28"/>
        </w:rPr>
      </w:pPr>
    </w:p>
    <w:p w:rsidR="009A1789" w:rsidRDefault="009A1789" w:rsidP="009A1789">
      <w:pPr>
        <w:rPr>
          <w:sz w:val="28"/>
          <w:szCs w:val="28"/>
        </w:rPr>
      </w:pPr>
      <w:r>
        <w:rPr>
          <w:b/>
          <w:bCs/>
          <w:sz w:val="28"/>
          <w:szCs w:val="28"/>
        </w:rPr>
        <w:t>К концу учебного года дети должны уметь:</w:t>
      </w:r>
    </w:p>
    <w:p w:rsidR="009A1789" w:rsidRDefault="009A1789" w:rsidP="009A1789">
      <w:pPr>
        <w:rPr>
          <w:sz w:val="28"/>
          <w:szCs w:val="28"/>
        </w:rPr>
      </w:pPr>
      <w:r>
        <w:rPr>
          <w:sz w:val="28"/>
          <w:szCs w:val="28"/>
        </w:rPr>
        <w:t>- ориентироваться на шахматной доске;</w:t>
      </w:r>
    </w:p>
    <w:p w:rsidR="009A1789" w:rsidRDefault="009A1789" w:rsidP="009A1789">
      <w:pPr>
        <w:rPr>
          <w:sz w:val="28"/>
          <w:szCs w:val="28"/>
        </w:rPr>
      </w:pPr>
      <w:r>
        <w:rPr>
          <w:sz w:val="28"/>
          <w:szCs w:val="28"/>
        </w:rPr>
        <w:t>- играть каждой фигурой в отдельности и в совокупности с другими фигурами без нарушений правил шахматного кодекса;</w:t>
      </w:r>
    </w:p>
    <w:p w:rsidR="009A1789" w:rsidRDefault="009A1789" w:rsidP="009A1789">
      <w:pPr>
        <w:rPr>
          <w:sz w:val="28"/>
          <w:szCs w:val="28"/>
        </w:rPr>
      </w:pPr>
      <w:r>
        <w:rPr>
          <w:sz w:val="28"/>
          <w:szCs w:val="28"/>
        </w:rPr>
        <w:t>- правильно помещать шахматную доску между партнерами;</w:t>
      </w:r>
    </w:p>
    <w:p w:rsidR="009A1789" w:rsidRDefault="009A1789" w:rsidP="009A1789">
      <w:pPr>
        <w:rPr>
          <w:sz w:val="28"/>
          <w:szCs w:val="28"/>
        </w:rPr>
      </w:pPr>
      <w:r>
        <w:rPr>
          <w:sz w:val="28"/>
          <w:szCs w:val="28"/>
        </w:rPr>
        <w:t>- правильно расставлять фигуры перед игрой;</w:t>
      </w:r>
    </w:p>
    <w:p w:rsidR="009A1789" w:rsidRDefault="009A1789" w:rsidP="009A1789">
      <w:pPr>
        <w:rPr>
          <w:sz w:val="28"/>
          <w:szCs w:val="28"/>
        </w:rPr>
      </w:pPr>
      <w:r>
        <w:rPr>
          <w:sz w:val="28"/>
          <w:szCs w:val="28"/>
        </w:rPr>
        <w:t>- различать горизонталь, вертикаль, диагональ;</w:t>
      </w:r>
    </w:p>
    <w:p w:rsidR="009A1789" w:rsidRDefault="009A1789" w:rsidP="009A1789">
      <w:pPr>
        <w:rPr>
          <w:sz w:val="28"/>
          <w:szCs w:val="28"/>
        </w:rPr>
      </w:pPr>
      <w:r>
        <w:rPr>
          <w:sz w:val="28"/>
          <w:szCs w:val="28"/>
        </w:rPr>
        <w:t>- рокировать;</w:t>
      </w:r>
    </w:p>
    <w:p w:rsidR="009A1789" w:rsidRDefault="009A1789" w:rsidP="009A1789">
      <w:pPr>
        <w:rPr>
          <w:sz w:val="28"/>
          <w:szCs w:val="28"/>
        </w:rPr>
      </w:pPr>
      <w:r>
        <w:rPr>
          <w:sz w:val="28"/>
          <w:szCs w:val="28"/>
        </w:rPr>
        <w:t>- объявлять шах;</w:t>
      </w:r>
    </w:p>
    <w:p w:rsidR="009A1789" w:rsidRDefault="009A1789" w:rsidP="009A1789">
      <w:pPr>
        <w:rPr>
          <w:sz w:val="28"/>
          <w:szCs w:val="28"/>
        </w:rPr>
      </w:pPr>
      <w:r>
        <w:rPr>
          <w:sz w:val="28"/>
          <w:szCs w:val="28"/>
        </w:rPr>
        <w:t>- ставить мат;</w:t>
      </w:r>
    </w:p>
    <w:p w:rsidR="009A1789" w:rsidRDefault="009A1789" w:rsidP="009A1789">
      <w:pPr>
        <w:rPr>
          <w:sz w:val="28"/>
          <w:szCs w:val="28"/>
        </w:rPr>
      </w:pPr>
      <w:r>
        <w:rPr>
          <w:sz w:val="28"/>
          <w:szCs w:val="28"/>
        </w:rPr>
        <w:t>- решать элементарные задачи на мат в один ход.</w:t>
      </w:r>
    </w:p>
    <w:p w:rsidR="009A1789" w:rsidRDefault="009A1789" w:rsidP="009A1789">
      <w:pPr>
        <w:spacing w:before="100" w:beforeAutospacing="1" w:after="100" w:afterAutospacing="1"/>
        <w:contextualSpacing/>
        <w:rPr>
          <w:sz w:val="28"/>
          <w:szCs w:val="28"/>
        </w:rPr>
      </w:pPr>
      <w:r>
        <w:rPr>
          <w:sz w:val="28"/>
          <w:szCs w:val="28"/>
        </w:rPr>
        <w:br/>
      </w:r>
    </w:p>
    <w:p w:rsidR="009A1789" w:rsidRDefault="009A1789" w:rsidP="009A1789">
      <w:pPr>
        <w:spacing w:before="100" w:beforeAutospacing="1" w:after="100" w:afterAutospacing="1"/>
        <w:rPr>
          <w:color w:val="000000"/>
          <w:sz w:val="28"/>
          <w:szCs w:val="28"/>
        </w:rPr>
      </w:pPr>
    </w:p>
    <w:p w:rsidR="009A1789" w:rsidRDefault="009A1789" w:rsidP="009A1789">
      <w:pPr>
        <w:rPr>
          <w:sz w:val="28"/>
          <w:szCs w:val="28"/>
        </w:rPr>
      </w:pPr>
    </w:p>
    <w:p w:rsidR="009A1789" w:rsidRDefault="009A1789" w:rsidP="009A1789">
      <w:pPr>
        <w:jc w:val="center"/>
        <w:rPr>
          <w:b/>
          <w:sz w:val="28"/>
          <w:szCs w:val="28"/>
        </w:rPr>
      </w:pPr>
    </w:p>
    <w:p w:rsidR="009A1789" w:rsidRDefault="009A1789" w:rsidP="009A1789">
      <w:pPr>
        <w:jc w:val="center"/>
        <w:rPr>
          <w:b/>
          <w:sz w:val="28"/>
          <w:szCs w:val="28"/>
        </w:rPr>
      </w:pPr>
    </w:p>
    <w:p w:rsidR="009A1789" w:rsidRDefault="009A1789" w:rsidP="009A1789">
      <w:pPr>
        <w:jc w:val="center"/>
        <w:rPr>
          <w:b/>
          <w:sz w:val="28"/>
          <w:szCs w:val="28"/>
        </w:rPr>
      </w:pPr>
      <w:r>
        <w:rPr>
          <w:b/>
          <w:sz w:val="28"/>
          <w:szCs w:val="28"/>
        </w:rPr>
        <w:t>5. Общеинтеллектуальное направление.</w:t>
      </w:r>
    </w:p>
    <w:p w:rsidR="009A1789" w:rsidRDefault="009A1789" w:rsidP="009A1789">
      <w:pPr>
        <w:rPr>
          <w:sz w:val="28"/>
          <w:szCs w:val="28"/>
        </w:rPr>
      </w:pPr>
      <w:r>
        <w:rPr>
          <w:sz w:val="28"/>
          <w:szCs w:val="28"/>
        </w:rPr>
        <w:t xml:space="preserve"> 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Основными задачами являются: </w:t>
      </w:r>
    </w:p>
    <w:p w:rsidR="009A1789" w:rsidRDefault="009A1789" w:rsidP="009A1789">
      <w:pPr>
        <w:rPr>
          <w:sz w:val="28"/>
          <w:szCs w:val="28"/>
        </w:rPr>
      </w:pPr>
      <w:r>
        <w:rPr>
          <w:sz w:val="28"/>
          <w:szCs w:val="28"/>
        </w:rPr>
        <w:t>- формирование навыков научно-интеллектуального труда;</w:t>
      </w:r>
    </w:p>
    <w:p w:rsidR="009A1789" w:rsidRDefault="009A1789" w:rsidP="009A1789">
      <w:pPr>
        <w:rPr>
          <w:sz w:val="28"/>
          <w:szCs w:val="28"/>
        </w:rPr>
      </w:pPr>
      <w:r>
        <w:rPr>
          <w:sz w:val="28"/>
          <w:szCs w:val="28"/>
        </w:rPr>
        <w:t xml:space="preserve"> - развитие культуры логического и алгоритмического мышления, воображения;</w:t>
      </w:r>
    </w:p>
    <w:p w:rsidR="009A1789" w:rsidRDefault="009A1789" w:rsidP="009A1789">
      <w:pPr>
        <w:rPr>
          <w:sz w:val="28"/>
          <w:szCs w:val="28"/>
        </w:rPr>
      </w:pPr>
      <w:r>
        <w:rPr>
          <w:sz w:val="28"/>
          <w:szCs w:val="28"/>
        </w:rPr>
        <w:t xml:space="preserve"> - формирование первоначального опыта практической преобразовательной деятельности; </w:t>
      </w:r>
    </w:p>
    <w:p w:rsidR="009A1789" w:rsidRDefault="009A1789" w:rsidP="009A1789">
      <w:pPr>
        <w:rPr>
          <w:sz w:val="28"/>
          <w:szCs w:val="28"/>
        </w:rPr>
      </w:pPr>
      <w:r>
        <w:rPr>
          <w:sz w:val="28"/>
          <w:szCs w:val="28"/>
        </w:rPr>
        <w:t>- овладение навыками универсальных учебных действий у обучающихся на ступени начального общего образования и основного общего образования. По итогам работы в данном направлении проводятся олимпиады, конкурсы, защита проектов.</w:t>
      </w:r>
    </w:p>
    <w:p w:rsidR="009A1789" w:rsidRDefault="009A1789" w:rsidP="009A1789">
      <w:pPr>
        <w:spacing w:before="100" w:beforeAutospacing="1" w:after="100" w:afterAutospacing="1"/>
        <w:jc w:val="center"/>
        <w:rPr>
          <w:sz w:val="28"/>
          <w:szCs w:val="28"/>
        </w:rPr>
      </w:pPr>
      <w:r>
        <w:rPr>
          <w:b/>
          <w:bCs/>
          <w:sz w:val="28"/>
          <w:szCs w:val="28"/>
        </w:rPr>
        <w:t>6. Научно-техническое направление</w:t>
      </w:r>
    </w:p>
    <w:p w:rsidR="009A1789" w:rsidRDefault="009A1789" w:rsidP="009A1789">
      <w:pPr>
        <w:rPr>
          <w:sz w:val="28"/>
          <w:szCs w:val="28"/>
        </w:rPr>
      </w:pPr>
      <w:r>
        <w:rPr>
          <w:sz w:val="28"/>
          <w:szCs w:val="28"/>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Основными целями и задачами являются: </w:t>
      </w:r>
    </w:p>
    <w:p w:rsidR="009A1789" w:rsidRDefault="009A1789" w:rsidP="009A1789">
      <w:pPr>
        <w:spacing w:before="100" w:beforeAutospacing="1" w:after="100" w:afterAutospacing="1"/>
        <w:rPr>
          <w:sz w:val="28"/>
          <w:szCs w:val="28"/>
        </w:rPr>
      </w:pPr>
      <w:r>
        <w:rPr>
          <w:b/>
          <w:bCs/>
          <w:sz w:val="28"/>
          <w:szCs w:val="28"/>
        </w:rPr>
        <w:t>Образовательные:</w:t>
      </w:r>
    </w:p>
    <w:p w:rsidR="009A1789" w:rsidRDefault="009A1789" w:rsidP="009A1789">
      <w:pPr>
        <w:spacing w:before="100" w:beforeAutospacing="1" w:after="100" w:afterAutospacing="1"/>
        <w:contextualSpacing/>
        <w:rPr>
          <w:sz w:val="28"/>
          <w:szCs w:val="28"/>
        </w:rPr>
      </w:pPr>
      <w:r>
        <w:rPr>
          <w:sz w:val="28"/>
          <w:szCs w:val="28"/>
        </w:rPr>
        <w:t>Овладение базовыми понятиями объектно-ориентированного программирования и применение их при создании проектов в визуальной среде программирования Scratch;</w:t>
      </w:r>
    </w:p>
    <w:p w:rsidR="009A1789" w:rsidRDefault="009A1789" w:rsidP="009A1789">
      <w:pPr>
        <w:spacing w:before="100" w:beforeAutospacing="1" w:after="100" w:afterAutospacing="1"/>
        <w:contextualSpacing/>
        <w:rPr>
          <w:sz w:val="28"/>
          <w:szCs w:val="28"/>
        </w:rPr>
      </w:pPr>
      <w:r>
        <w:rPr>
          <w:sz w:val="28"/>
          <w:szCs w:val="28"/>
        </w:rPr>
        <w:t>Приобщение обучающихся к новым технологиям, способным помочь им в реализации собственного творческого потенциала;</w:t>
      </w:r>
    </w:p>
    <w:p w:rsidR="009A1789" w:rsidRDefault="009A1789" w:rsidP="009A1789">
      <w:pPr>
        <w:spacing w:before="100" w:beforeAutospacing="1" w:after="100" w:afterAutospacing="1"/>
        <w:contextualSpacing/>
        <w:rPr>
          <w:sz w:val="28"/>
          <w:szCs w:val="28"/>
        </w:rPr>
      </w:pPr>
      <w:r>
        <w:rPr>
          <w:sz w:val="28"/>
          <w:szCs w:val="28"/>
        </w:rPr>
        <w:t>Развитие познавательной деятельности учащихся в области новых информационных технологий;</w:t>
      </w:r>
    </w:p>
    <w:p w:rsidR="009A1789" w:rsidRDefault="009A1789" w:rsidP="009A1789">
      <w:pPr>
        <w:spacing w:before="100" w:beforeAutospacing="1" w:after="100" w:afterAutospacing="1"/>
        <w:contextualSpacing/>
        <w:rPr>
          <w:sz w:val="28"/>
          <w:szCs w:val="28"/>
        </w:rPr>
      </w:pPr>
      <w:r>
        <w:rPr>
          <w:sz w:val="28"/>
          <w:szCs w:val="28"/>
        </w:rPr>
        <w:t>Совершенствование навыков работы на компьютере и повышение интереса к программированию.</w:t>
      </w:r>
    </w:p>
    <w:p w:rsidR="009A1789" w:rsidRDefault="009A1789" w:rsidP="009A1789">
      <w:pPr>
        <w:spacing w:before="100" w:beforeAutospacing="1" w:after="100" w:afterAutospacing="1"/>
        <w:rPr>
          <w:sz w:val="28"/>
          <w:szCs w:val="28"/>
        </w:rPr>
      </w:pPr>
      <w:r>
        <w:rPr>
          <w:b/>
          <w:bCs/>
          <w:sz w:val="28"/>
          <w:szCs w:val="28"/>
        </w:rPr>
        <w:t>Воспитательные:</w:t>
      </w:r>
      <w:r>
        <w:rPr>
          <w:sz w:val="28"/>
          <w:szCs w:val="28"/>
        </w:rPr>
        <w:br/>
        <w:t>Формирование культуру и навыки сетевого взаимодействия;</w:t>
      </w:r>
      <w:r>
        <w:rPr>
          <w:sz w:val="28"/>
          <w:szCs w:val="28"/>
        </w:rPr>
        <w:br/>
        <w:t>Способствование развитию творческих способностей и эстетического вкуса подростков;</w:t>
      </w:r>
      <w:r>
        <w:rPr>
          <w:sz w:val="28"/>
          <w:szCs w:val="28"/>
        </w:rPr>
        <w:br/>
        <w:t>Способствование развитию коммуникативных умений и навыков обучающихся.</w:t>
      </w:r>
    </w:p>
    <w:p w:rsidR="009A1789" w:rsidRDefault="009A1789" w:rsidP="009A1789">
      <w:pPr>
        <w:spacing w:before="100" w:beforeAutospacing="1" w:after="100" w:afterAutospacing="1"/>
        <w:contextualSpacing/>
        <w:rPr>
          <w:sz w:val="28"/>
          <w:szCs w:val="28"/>
        </w:rPr>
      </w:pPr>
      <w:r>
        <w:rPr>
          <w:b/>
          <w:bCs/>
          <w:sz w:val="28"/>
          <w:szCs w:val="28"/>
        </w:rPr>
        <w:t>Развивающие:</w:t>
      </w:r>
      <w:r>
        <w:rPr>
          <w:sz w:val="28"/>
          <w:szCs w:val="28"/>
        </w:rPr>
        <w:br/>
        <w:t>Способствование развитию логического мышления, памяти и умению анализировать;</w:t>
      </w:r>
      <w:r>
        <w:rPr>
          <w:sz w:val="28"/>
          <w:szCs w:val="28"/>
        </w:rPr>
        <w:br/>
        <w:t>Создание условия для повышения самооценки обучающегося, реализации его как личности;</w:t>
      </w:r>
      <w:r>
        <w:rPr>
          <w:sz w:val="28"/>
          <w:szCs w:val="28"/>
        </w:rPr>
        <w:br/>
        <w:t>Формирование потребности в саморазвитии;</w:t>
      </w:r>
      <w:r>
        <w:rPr>
          <w:sz w:val="28"/>
          <w:szCs w:val="28"/>
        </w:rPr>
        <w:br/>
        <w:t>Способствование развитию познавательной самостоятельности.</w:t>
      </w:r>
      <w:r>
        <w:rPr>
          <w:sz w:val="28"/>
          <w:szCs w:val="28"/>
        </w:rPr>
        <w:br/>
        <w:t xml:space="preserve">Основные </w:t>
      </w:r>
      <w:r>
        <w:rPr>
          <w:b/>
          <w:bCs/>
          <w:sz w:val="28"/>
          <w:szCs w:val="28"/>
        </w:rPr>
        <w:t>личностные</w:t>
      </w:r>
      <w:r>
        <w:rPr>
          <w:sz w:val="28"/>
          <w:szCs w:val="28"/>
        </w:rPr>
        <w:t xml:space="preserve"> результаты, формируемые в процессе освоения программы– это:</w:t>
      </w:r>
      <w:r>
        <w:rPr>
          <w:sz w:val="28"/>
          <w:szCs w:val="28"/>
        </w:rPr>
        <w:br/>
        <w:t>формирование ответственного отношения к учению, способности довести до конца начатое дело на примере завершённых творческих учебных проектов;</w:t>
      </w:r>
      <w:r>
        <w:rPr>
          <w:sz w:val="28"/>
          <w:szCs w:val="28"/>
        </w:rPr>
        <w:br/>
        <w:t>формирование способности к саморазвитию и самообразованию средствами информационных технологий на основе, приобретённой благодаря иллюстративной среде программирования мотивации к обучению и познанию;</w:t>
      </w:r>
    </w:p>
    <w:p w:rsidR="009A1789" w:rsidRDefault="009A1789" w:rsidP="009A1789">
      <w:pPr>
        <w:spacing w:before="100" w:beforeAutospacing="1" w:after="100" w:afterAutospacing="1"/>
        <w:contextualSpacing/>
        <w:rPr>
          <w:sz w:val="28"/>
          <w:szCs w:val="28"/>
        </w:rPr>
      </w:pPr>
      <w:r>
        <w:rPr>
          <w:sz w:val="28"/>
          <w:szCs w:val="28"/>
        </w:rPr>
        <w:t>развитие опыта участия в социально значимых проектах, повышение уровня самооценки, благодаря реализованным проектам;</w:t>
      </w:r>
    </w:p>
    <w:p w:rsidR="009A1789" w:rsidRDefault="009A1789" w:rsidP="009A1789">
      <w:pPr>
        <w:spacing w:before="100" w:beforeAutospacing="1" w:after="100" w:afterAutospacing="1"/>
        <w:contextualSpacing/>
        <w:rPr>
          <w:sz w:val="28"/>
          <w:szCs w:val="28"/>
        </w:rPr>
      </w:pPr>
      <w:r>
        <w:rPr>
          <w:sz w:val="28"/>
          <w:szCs w:val="28"/>
        </w:rPr>
        <w:t>формирование коммуникативной компетентности в общении и сотрудничестве со сверстниками в процессе образовательной, учебно-исследовательской и проектной деятельности, участия в конкурсах и конференциях различного уровня;</w:t>
      </w:r>
    </w:p>
    <w:p w:rsidR="009A1789" w:rsidRDefault="009A1789" w:rsidP="009A1789">
      <w:pPr>
        <w:spacing w:before="100" w:beforeAutospacing="1" w:after="100" w:afterAutospacing="1"/>
        <w:contextualSpacing/>
        <w:rPr>
          <w:sz w:val="28"/>
          <w:szCs w:val="28"/>
        </w:rPr>
      </w:pPr>
      <w:r>
        <w:rPr>
          <w:sz w:val="28"/>
          <w:szCs w:val="28"/>
        </w:rPr>
        <w:t>формирование целостного мировоззрения, соответствующего современному уровню развития информационных технологий;</w:t>
      </w:r>
    </w:p>
    <w:p w:rsidR="009A1789" w:rsidRDefault="009A1789" w:rsidP="009A1789">
      <w:pPr>
        <w:spacing w:before="100" w:beforeAutospacing="1" w:after="100" w:afterAutospacing="1"/>
        <w:contextualSpacing/>
        <w:rPr>
          <w:sz w:val="28"/>
          <w:szCs w:val="28"/>
        </w:rPr>
      </w:pPr>
      <w:r>
        <w:rPr>
          <w:sz w:val="28"/>
          <w:szCs w:val="28"/>
        </w:rPr>
        <w:t>формирование осознанного позитивного отношения к другому человеку, его мнению, результату его деятельности;</w:t>
      </w:r>
    </w:p>
    <w:p w:rsidR="009A1789" w:rsidRDefault="009A1789" w:rsidP="009A1789">
      <w:pPr>
        <w:spacing w:before="100" w:beforeAutospacing="1" w:after="100" w:afterAutospacing="1"/>
        <w:contextualSpacing/>
        <w:rPr>
          <w:sz w:val="28"/>
          <w:szCs w:val="28"/>
        </w:rPr>
      </w:pPr>
      <w:r>
        <w:rPr>
          <w:sz w:val="28"/>
          <w:szCs w:val="28"/>
        </w:rPr>
        <w:t>развитие эстетического сознания через творческую деятельность на базе иллюстрированной среды программирования.</w:t>
      </w:r>
    </w:p>
    <w:p w:rsidR="009A1789" w:rsidRDefault="009A1789" w:rsidP="009A1789">
      <w:pPr>
        <w:spacing w:before="100" w:beforeAutospacing="1" w:after="100" w:afterAutospacing="1"/>
        <w:contextualSpacing/>
        <w:rPr>
          <w:sz w:val="28"/>
          <w:szCs w:val="28"/>
        </w:rPr>
      </w:pPr>
      <w:r>
        <w:rPr>
          <w:sz w:val="28"/>
          <w:szCs w:val="28"/>
        </w:rPr>
        <w:t xml:space="preserve">К основным </w:t>
      </w:r>
      <w:r>
        <w:rPr>
          <w:b/>
          <w:bCs/>
          <w:sz w:val="28"/>
          <w:szCs w:val="28"/>
        </w:rPr>
        <w:t>метапредметным результатам (</w:t>
      </w:r>
      <w:r>
        <w:rPr>
          <w:sz w:val="28"/>
          <w:szCs w:val="28"/>
        </w:rPr>
        <w:t>осваиваемым обучающимися межпредметным понятиям и универсальным учебным действиям, способности их использования как в учебной, так и в познавательной и социальной практике), формируемые в процессе освоения программы, можно отнести:</w:t>
      </w:r>
    </w:p>
    <w:p w:rsidR="009A1789" w:rsidRDefault="009A1789" w:rsidP="009A1789">
      <w:pPr>
        <w:spacing w:before="100" w:beforeAutospacing="1" w:after="100" w:afterAutospacing="1"/>
        <w:contextualSpacing/>
        <w:rPr>
          <w:sz w:val="28"/>
          <w:szCs w:val="28"/>
        </w:rPr>
      </w:pPr>
      <w:r>
        <w:rPr>
          <w:sz w:val="28"/>
          <w:szCs w:val="28"/>
        </w:rPr>
        <w:t>умение самостоятельно ставить и формулировать для себя новые задачи, развивать мотивы своей познавательной деятельности;</w:t>
      </w:r>
    </w:p>
    <w:p w:rsidR="009A1789" w:rsidRDefault="009A1789" w:rsidP="009A1789">
      <w:pPr>
        <w:spacing w:before="100" w:beforeAutospacing="1" w:after="100" w:afterAutospacing="1"/>
        <w:contextualSpacing/>
        <w:rPr>
          <w:sz w:val="28"/>
          <w:szCs w:val="28"/>
        </w:rPr>
      </w:pPr>
      <w:r>
        <w:rPr>
          <w:sz w:val="28"/>
          <w:szCs w:val="28"/>
        </w:rPr>
        <w:t>умение самостоятельно планировать пути решения поставленной проблемы для получения эффективного результата, понимая, что в программировании длинная программа не значит лучшая программа;</w:t>
      </w:r>
    </w:p>
    <w:p w:rsidR="009A1789" w:rsidRDefault="009A1789" w:rsidP="009A1789">
      <w:pPr>
        <w:spacing w:before="100" w:beforeAutospacing="1" w:after="100" w:afterAutospacing="1"/>
        <w:contextualSpacing/>
        <w:rPr>
          <w:sz w:val="28"/>
          <w:szCs w:val="28"/>
        </w:rPr>
      </w:pPr>
      <w:r>
        <w:rPr>
          <w:sz w:val="28"/>
          <w:szCs w:val="28"/>
        </w:rPr>
        <w:t>умение оценивать правильность решения учебно-исследовательской задачи;</w:t>
      </w:r>
    </w:p>
    <w:p w:rsidR="009A1789" w:rsidRDefault="009A1789" w:rsidP="009A1789">
      <w:pPr>
        <w:spacing w:before="100" w:beforeAutospacing="1" w:after="100" w:afterAutospacing="1"/>
        <w:contextualSpacing/>
        <w:rPr>
          <w:sz w:val="28"/>
          <w:szCs w:val="28"/>
        </w:rPr>
      </w:pPr>
      <w:r>
        <w:rPr>
          <w:sz w:val="28"/>
          <w:szCs w:val="28"/>
        </w:rPr>
        <w:t>умение корректировать свои действия, вносить изменения в программу и отлаживать её в соответствии с изменяющимися условиями;</w:t>
      </w:r>
    </w:p>
    <w:p w:rsidR="009A1789" w:rsidRDefault="009A1789" w:rsidP="009A1789">
      <w:pPr>
        <w:spacing w:before="100" w:beforeAutospacing="1" w:after="100" w:afterAutospacing="1"/>
        <w:contextualSpacing/>
        <w:rPr>
          <w:sz w:val="28"/>
          <w:szCs w:val="28"/>
        </w:rPr>
      </w:pPr>
      <w:r>
        <w:rPr>
          <w:sz w:val="28"/>
          <w:szCs w:val="28"/>
        </w:rPr>
        <w:t>владение основами самоконтроля, принятия решений;</w:t>
      </w:r>
    </w:p>
    <w:p w:rsidR="009A1789" w:rsidRDefault="009A1789" w:rsidP="009A1789">
      <w:pPr>
        <w:spacing w:before="100" w:beforeAutospacing="1" w:after="100" w:afterAutospacing="1"/>
        <w:contextualSpacing/>
        <w:rPr>
          <w:sz w:val="28"/>
          <w:szCs w:val="28"/>
        </w:rPr>
      </w:pPr>
      <w:r>
        <w:rPr>
          <w:sz w:val="28"/>
          <w:szCs w:val="28"/>
        </w:rPr>
        <w:t>умение создавать, применять и преобразовывать знаки и символы, модели и схемы для решения учебно-исследовательских и проектных работ;</w:t>
      </w:r>
    </w:p>
    <w:p w:rsidR="009A1789" w:rsidRDefault="009A1789" w:rsidP="009A1789">
      <w:pPr>
        <w:spacing w:before="100" w:beforeAutospacing="1" w:after="100" w:afterAutospacing="1"/>
        <w:contextualSpacing/>
        <w:rPr>
          <w:sz w:val="28"/>
          <w:szCs w:val="28"/>
        </w:rPr>
      </w:pPr>
      <w:r>
        <w:rPr>
          <w:sz w:val="28"/>
          <w:szCs w:val="28"/>
        </w:rPr>
        <w:t>ИКТ-компетенцию;</w:t>
      </w:r>
    </w:p>
    <w:p w:rsidR="009A1789" w:rsidRDefault="009A1789" w:rsidP="009A1789">
      <w:pPr>
        <w:spacing w:before="100" w:beforeAutospacing="1" w:after="100" w:afterAutospacing="1"/>
        <w:contextualSpacing/>
        <w:rPr>
          <w:sz w:val="28"/>
          <w:szCs w:val="28"/>
        </w:rPr>
      </w:pPr>
      <w:r>
        <w:rPr>
          <w:sz w:val="28"/>
          <w:szCs w:val="28"/>
        </w:rPr>
        <w:t>умение сотрудничества и совместной деятельности со сверстниками в процессе проектной и учебно-исследовательской деятельности.</w:t>
      </w:r>
    </w:p>
    <w:p w:rsidR="009A1789" w:rsidRDefault="009A1789" w:rsidP="009A1789">
      <w:pPr>
        <w:spacing w:before="100" w:beforeAutospacing="1" w:after="100" w:afterAutospacing="1"/>
        <w:contextualSpacing/>
        <w:rPr>
          <w:sz w:val="28"/>
          <w:szCs w:val="28"/>
        </w:rPr>
      </w:pPr>
      <w:r>
        <w:rPr>
          <w:sz w:val="28"/>
          <w:szCs w:val="28"/>
        </w:rPr>
        <w:t xml:space="preserve">Основные </w:t>
      </w:r>
      <w:r>
        <w:rPr>
          <w:b/>
          <w:bCs/>
          <w:sz w:val="28"/>
          <w:szCs w:val="28"/>
        </w:rPr>
        <w:t>предметные результаты</w:t>
      </w:r>
      <w:r>
        <w:rPr>
          <w:sz w:val="28"/>
          <w:szCs w:val="28"/>
        </w:rPr>
        <w:t>, формируемые в процессе изучения программы направлены на:</w:t>
      </w:r>
    </w:p>
    <w:p w:rsidR="009A1789" w:rsidRDefault="009A1789" w:rsidP="009A1789">
      <w:pPr>
        <w:spacing w:before="100" w:beforeAutospacing="1" w:after="100" w:afterAutospacing="1"/>
        <w:contextualSpacing/>
        <w:rPr>
          <w:sz w:val="28"/>
          <w:szCs w:val="28"/>
        </w:rPr>
      </w:pPr>
      <w:r>
        <w:rPr>
          <w:sz w:val="28"/>
          <w:szCs w:val="28"/>
        </w:rPr>
        <w:t>осознание значения математики и информатики в повседневной жизни человека;</w:t>
      </w:r>
    </w:p>
    <w:p w:rsidR="009A1789" w:rsidRDefault="009A1789" w:rsidP="009A1789">
      <w:pPr>
        <w:spacing w:before="100" w:beforeAutospacing="1" w:after="100" w:afterAutospacing="1"/>
        <w:contextualSpacing/>
        <w:rPr>
          <w:sz w:val="28"/>
          <w:szCs w:val="28"/>
        </w:rPr>
      </w:pPr>
      <w:r>
        <w:rPr>
          <w:sz w:val="28"/>
          <w:szCs w:val="28"/>
        </w:rPr>
        <w:t>формирование представлений об основных предметных понятиях — «информация», «алгоритм», «модель» и их свойствах;</w:t>
      </w:r>
    </w:p>
    <w:p w:rsidR="009A1789" w:rsidRDefault="009A1789" w:rsidP="009A1789">
      <w:pPr>
        <w:spacing w:before="100" w:beforeAutospacing="1" w:after="100" w:afterAutospacing="1"/>
        <w:contextualSpacing/>
        <w:rPr>
          <w:sz w:val="28"/>
          <w:szCs w:val="28"/>
        </w:rPr>
      </w:pPr>
      <w:r>
        <w:rPr>
          <w:sz w:val="28"/>
          <w:szCs w:val="28"/>
        </w:rPr>
        <w:t>развитие логических способностей и алгоритмического мышления, умений составить и записать алгоритм для конкретного исполнителя, знакомство с основными алгоритмическими структурами — линейной, условной и циклической;</w:t>
      </w:r>
    </w:p>
    <w:p w:rsidR="009A1789" w:rsidRDefault="009A1789" w:rsidP="009A1789">
      <w:pPr>
        <w:spacing w:before="100" w:beforeAutospacing="1" w:after="100" w:afterAutospacing="1"/>
        <w:contextualSpacing/>
        <w:rPr>
          <w:sz w:val="28"/>
          <w:szCs w:val="28"/>
        </w:rPr>
      </w:pPr>
      <w:r>
        <w:rPr>
          <w:sz w:val="28"/>
          <w:szCs w:val="28"/>
        </w:rPr>
        <w:t>развитие представлений о числах, числовых системах;</w:t>
      </w:r>
    </w:p>
    <w:p w:rsidR="009A1789" w:rsidRDefault="009A1789" w:rsidP="009A1789">
      <w:pPr>
        <w:spacing w:before="100" w:beforeAutospacing="1" w:after="100" w:afterAutospacing="1"/>
        <w:contextualSpacing/>
        <w:rPr>
          <w:sz w:val="28"/>
          <w:szCs w:val="28"/>
        </w:rPr>
      </w:pPr>
      <w:r>
        <w:rPr>
          <w:sz w:val="28"/>
          <w:szCs w:val="28"/>
        </w:rPr>
        <w:t>овладение символьным языком алгебры, умение составлять и использовать сложные алгебраические выражения для моделирования учебных проектов, моделировать реальные ситуации на языке алгебры;</w:t>
      </w:r>
    </w:p>
    <w:p w:rsidR="009A1789" w:rsidRDefault="009A1789" w:rsidP="009A1789">
      <w:pPr>
        <w:spacing w:before="100" w:beforeAutospacing="1" w:after="100" w:afterAutospacing="1"/>
        <w:contextualSpacing/>
        <w:rPr>
          <w:sz w:val="28"/>
          <w:szCs w:val="28"/>
        </w:rPr>
      </w:pPr>
      <w:r>
        <w:rPr>
          <w:sz w:val="28"/>
          <w:szCs w:val="28"/>
        </w:rPr>
        <w:t>развитие пространственных представлений, навыков геометрических построений и моделирования таких процессов, развитие изобразительных умений с помощью средств ИКТ;</w:t>
      </w:r>
    </w:p>
    <w:p w:rsidR="009A1789" w:rsidRDefault="009A1789" w:rsidP="009A1789">
      <w:pPr>
        <w:spacing w:before="100" w:beforeAutospacing="1" w:after="100" w:afterAutospacing="1"/>
        <w:contextualSpacing/>
        <w:rPr>
          <w:sz w:val="28"/>
          <w:szCs w:val="28"/>
        </w:rPr>
      </w:pPr>
      <w:r>
        <w:rPr>
          <w:sz w:val="28"/>
          <w:szCs w:val="28"/>
        </w:rPr>
        <w:t>формирование информационной и алгоритмической культуры, развитие основных навыков использования компьютерных устройств и программ;</w:t>
      </w:r>
    </w:p>
    <w:p w:rsidR="009A1789" w:rsidRDefault="009A1789" w:rsidP="009A1789">
      <w:pPr>
        <w:rPr>
          <w:sz w:val="28"/>
          <w:szCs w:val="28"/>
        </w:rPr>
      </w:pPr>
      <w:r>
        <w:rPr>
          <w:sz w:val="28"/>
          <w:szCs w:val="28"/>
        </w:rPr>
        <w:t>формирование умения соблюдать нормы информационной этики и права</w:t>
      </w:r>
    </w:p>
    <w:p w:rsidR="009A1789" w:rsidRDefault="009A1789" w:rsidP="009A1789">
      <w:pPr>
        <w:rPr>
          <w:sz w:val="28"/>
          <w:szCs w:val="28"/>
        </w:rPr>
      </w:pPr>
    </w:p>
    <w:p w:rsidR="009A1789" w:rsidRDefault="009A1789" w:rsidP="009A1789">
      <w:pPr>
        <w:rPr>
          <w:sz w:val="28"/>
          <w:szCs w:val="28"/>
        </w:rPr>
      </w:pPr>
    </w:p>
    <w:p w:rsidR="009A1789" w:rsidRDefault="009A1789" w:rsidP="009A1789">
      <w:pPr>
        <w:jc w:val="center"/>
        <w:rPr>
          <w:b/>
          <w:sz w:val="32"/>
          <w:szCs w:val="28"/>
        </w:rPr>
      </w:pPr>
      <w:r>
        <w:rPr>
          <w:b/>
          <w:sz w:val="32"/>
          <w:szCs w:val="28"/>
        </w:rPr>
        <w:t>Годовой и недельный учебный планы внеурочной деятельности</w:t>
      </w:r>
    </w:p>
    <w:p w:rsidR="009A1789" w:rsidRDefault="009A1789" w:rsidP="009A1789">
      <w:pPr>
        <w:jc w:val="center"/>
        <w:rPr>
          <w:sz w:val="28"/>
          <w:szCs w:val="28"/>
        </w:rPr>
      </w:pPr>
      <w:r>
        <w:rPr>
          <w:sz w:val="28"/>
          <w:szCs w:val="28"/>
        </w:rPr>
        <w:t xml:space="preserve">для 2-4 классов,  5-7 классов,  7-8 классов, 8-9 классов , 10-11 классов </w:t>
      </w:r>
    </w:p>
    <w:p w:rsidR="009A1789" w:rsidRDefault="009A1789" w:rsidP="009A1789">
      <w:pPr>
        <w:jc w:val="center"/>
        <w:rPr>
          <w:sz w:val="28"/>
          <w:szCs w:val="28"/>
        </w:rPr>
      </w:pPr>
      <w:r>
        <w:rPr>
          <w:sz w:val="28"/>
          <w:szCs w:val="28"/>
        </w:rPr>
        <w:t>на 2020-2021 учебный год</w:t>
      </w:r>
    </w:p>
    <w:p w:rsidR="009A1789" w:rsidRDefault="009A1789" w:rsidP="009A1789">
      <w:pPr>
        <w:jc w:val="center"/>
        <w:rPr>
          <w:sz w:val="28"/>
          <w:szCs w:val="28"/>
        </w:rPr>
      </w:pPr>
    </w:p>
    <w:tbl>
      <w:tblPr>
        <w:tblStyle w:val="afff"/>
        <w:tblW w:w="11340" w:type="dxa"/>
        <w:tblInd w:w="-1168" w:type="dxa"/>
        <w:tblLayout w:type="fixed"/>
        <w:tblLook w:val="04A0"/>
      </w:tblPr>
      <w:tblGrid>
        <w:gridCol w:w="2409"/>
        <w:gridCol w:w="2127"/>
        <w:gridCol w:w="1134"/>
        <w:gridCol w:w="1134"/>
        <w:gridCol w:w="1275"/>
        <w:gridCol w:w="1276"/>
        <w:gridCol w:w="1134"/>
        <w:gridCol w:w="851"/>
      </w:tblGrid>
      <w:tr w:rsidR="009A1789" w:rsidTr="009A1789">
        <w:trPr>
          <w:trHeight w:val="540"/>
        </w:trPr>
        <w:tc>
          <w:tcPr>
            <w:tcW w:w="2410" w:type="dxa"/>
            <w:vMerge w:val="restart"/>
            <w:tcBorders>
              <w:top w:val="single" w:sz="4" w:space="0" w:color="auto"/>
              <w:left w:val="single" w:sz="4" w:space="0" w:color="auto"/>
              <w:bottom w:val="single" w:sz="4" w:space="0" w:color="auto"/>
              <w:right w:val="single" w:sz="4" w:space="0" w:color="auto"/>
            </w:tcBorders>
            <w:hideMark/>
          </w:tcPr>
          <w:p w:rsidR="009A1789" w:rsidRDefault="009A1789">
            <w:r>
              <w:t>Направление внеурочной деятельности</w:t>
            </w:r>
          </w:p>
        </w:tc>
        <w:tc>
          <w:tcPr>
            <w:tcW w:w="2127" w:type="dxa"/>
            <w:vMerge w:val="restart"/>
            <w:tcBorders>
              <w:top w:val="single" w:sz="4" w:space="0" w:color="auto"/>
              <w:left w:val="single" w:sz="4" w:space="0" w:color="auto"/>
              <w:bottom w:val="single" w:sz="4" w:space="0" w:color="auto"/>
              <w:right w:val="single" w:sz="4" w:space="0" w:color="auto"/>
            </w:tcBorders>
            <w:hideMark/>
          </w:tcPr>
          <w:p w:rsidR="009A1789" w:rsidRDefault="009A1789">
            <w:r>
              <w:t>Наименование курса внеурочной деятельности</w:t>
            </w:r>
          </w:p>
        </w:tc>
        <w:tc>
          <w:tcPr>
            <w:tcW w:w="6804" w:type="dxa"/>
            <w:gridSpan w:val="6"/>
            <w:tcBorders>
              <w:top w:val="single" w:sz="4" w:space="0" w:color="auto"/>
              <w:left w:val="single" w:sz="4" w:space="0" w:color="auto"/>
              <w:bottom w:val="single" w:sz="4" w:space="0" w:color="auto"/>
              <w:right w:val="single" w:sz="4" w:space="0" w:color="auto"/>
            </w:tcBorders>
            <w:hideMark/>
          </w:tcPr>
          <w:p w:rsidR="009A1789" w:rsidRDefault="009A1789">
            <w:pPr>
              <w:rPr>
                <w:b/>
              </w:rPr>
            </w:pPr>
            <w:r>
              <w:rPr>
                <w:b/>
              </w:rPr>
              <w:t xml:space="preserve">Количество часов </w:t>
            </w:r>
          </w:p>
          <w:p w:rsidR="009A1789" w:rsidRDefault="009A1789">
            <w:pPr>
              <w:tabs>
                <w:tab w:val="left" w:pos="5846"/>
              </w:tabs>
              <w:rPr>
                <w:b/>
              </w:rPr>
            </w:pPr>
            <w:r>
              <w:rPr>
                <w:b/>
              </w:rPr>
              <w:t>в неделю/год</w:t>
            </w:r>
          </w:p>
        </w:tc>
      </w:tr>
      <w:tr w:rsidR="009A1789" w:rsidTr="009A1789">
        <w:trPr>
          <w:trHeight w:val="4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A1789" w:rsidRDefault="009A1789">
            <w:pPr>
              <w:rPr>
                <w:rFonts w:eastAsiaTheme="minorHAnsi"/>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9A1789" w:rsidRDefault="009A1789">
            <w:pPr>
              <w:rPr>
                <w:rFonts w:eastAsiaTheme="minorHAns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2-4</w:t>
            </w:r>
          </w:p>
          <w:p w:rsidR="009A1789" w:rsidRDefault="009A1789">
            <w:r>
              <w:t>(классы)</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5-7</w:t>
            </w:r>
          </w:p>
          <w:p w:rsidR="009A1789" w:rsidRDefault="009A1789">
            <w:r>
              <w:t>(классы)</w:t>
            </w:r>
          </w:p>
        </w:tc>
        <w:tc>
          <w:tcPr>
            <w:tcW w:w="1275" w:type="dxa"/>
            <w:tcBorders>
              <w:top w:val="single" w:sz="4" w:space="0" w:color="auto"/>
              <w:left w:val="single" w:sz="4" w:space="0" w:color="auto"/>
              <w:bottom w:val="single" w:sz="4" w:space="0" w:color="auto"/>
              <w:right w:val="single" w:sz="4" w:space="0" w:color="auto"/>
            </w:tcBorders>
          </w:tcPr>
          <w:p w:rsidR="009A1789" w:rsidRDefault="009A1789">
            <w:r>
              <w:t>7-8</w:t>
            </w:r>
          </w:p>
          <w:p w:rsidR="009A1789" w:rsidRDefault="009A1789">
            <w:r>
              <w:t>(классы)</w:t>
            </w:r>
          </w:p>
          <w:p w:rsidR="009A1789" w:rsidRDefault="009A1789"/>
        </w:tc>
        <w:tc>
          <w:tcPr>
            <w:tcW w:w="1276" w:type="dxa"/>
            <w:tcBorders>
              <w:top w:val="single" w:sz="4" w:space="0" w:color="auto"/>
              <w:left w:val="single" w:sz="4" w:space="0" w:color="auto"/>
              <w:bottom w:val="single" w:sz="4" w:space="0" w:color="auto"/>
              <w:right w:val="single" w:sz="4" w:space="0" w:color="auto"/>
            </w:tcBorders>
            <w:hideMark/>
          </w:tcPr>
          <w:p w:rsidR="009A1789" w:rsidRDefault="009A1789">
            <w:r>
              <w:t>8-9</w:t>
            </w:r>
          </w:p>
          <w:p w:rsidR="009A1789" w:rsidRDefault="009A1789">
            <w:r>
              <w:t>(классы)</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10-11</w:t>
            </w:r>
          </w:p>
          <w:p w:rsidR="009A1789" w:rsidRDefault="009A1789">
            <w:r>
              <w:t>(классы)</w:t>
            </w:r>
          </w:p>
        </w:tc>
        <w:tc>
          <w:tcPr>
            <w:tcW w:w="851" w:type="dxa"/>
            <w:tcBorders>
              <w:top w:val="single" w:sz="4" w:space="0" w:color="auto"/>
              <w:left w:val="single" w:sz="4" w:space="0" w:color="auto"/>
              <w:bottom w:val="single" w:sz="4" w:space="0" w:color="auto"/>
              <w:right w:val="single" w:sz="4" w:space="0" w:color="auto"/>
            </w:tcBorders>
            <w:hideMark/>
          </w:tcPr>
          <w:p w:rsidR="009A1789" w:rsidRDefault="009A1789">
            <w:r>
              <w:t>Всего</w:t>
            </w:r>
          </w:p>
        </w:tc>
      </w:tr>
      <w:tr w:rsidR="009A1789" w:rsidTr="009A1789">
        <w:tc>
          <w:tcPr>
            <w:tcW w:w="2410" w:type="dxa"/>
            <w:tcBorders>
              <w:top w:val="single" w:sz="4" w:space="0" w:color="auto"/>
              <w:left w:val="single" w:sz="4" w:space="0" w:color="auto"/>
              <w:bottom w:val="single" w:sz="4" w:space="0" w:color="auto"/>
              <w:right w:val="single" w:sz="4" w:space="0" w:color="auto"/>
            </w:tcBorders>
          </w:tcPr>
          <w:p w:rsidR="009A1789" w:rsidRDefault="009A1789">
            <w:pPr>
              <w:spacing w:before="100" w:beforeAutospacing="1" w:after="100" w:afterAutospacing="1"/>
            </w:pPr>
            <w:r>
              <w:rPr>
                <w:b/>
                <w:bCs/>
              </w:rPr>
              <w:t>Научно-техническое</w:t>
            </w:r>
          </w:p>
          <w:p w:rsidR="009A1789" w:rsidRDefault="009A1789"/>
        </w:tc>
        <w:tc>
          <w:tcPr>
            <w:tcW w:w="2127" w:type="dxa"/>
            <w:tcBorders>
              <w:top w:val="single" w:sz="4" w:space="0" w:color="auto"/>
              <w:left w:val="single" w:sz="4" w:space="0" w:color="auto"/>
              <w:bottom w:val="single" w:sz="4" w:space="0" w:color="auto"/>
              <w:right w:val="single" w:sz="4" w:space="0" w:color="auto"/>
            </w:tcBorders>
            <w:hideMark/>
          </w:tcPr>
          <w:p w:rsidR="009A1789" w:rsidRDefault="009A1789">
            <w:r>
              <w:t xml:space="preserve"> </w:t>
            </w:r>
            <w:r>
              <w:rPr>
                <w:rFonts w:eastAsiaTheme="minorEastAsia"/>
                <w:b/>
                <w:bCs/>
                <w:color w:val="000000" w:themeColor="text1"/>
                <w:kern w:val="24"/>
              </w:rPr>
              <w:t>«ИНФОЗНАЙКА»</w:t>
            </w:r>
          </w:p>
        </w:tc>
        <w:tc>
          <w:tcPr>
            <w:tcW w:w="1134" w:type="dxa"/>
            <w:tcBorders>
              <w:top w:val="single" w:sz="4" w:space="0" w:color="auto"/>
              <w:left w:val="single" w:sz="4" w:space="0" w:color="auto"/>
              <w:bottom w:val="single" w:sz="4" w:space="0" w:color="auto"/>
              <w:right w:val="single" w:sz="4" w:space="0" w:color="auto"/>
            </w:tcBorders>
          </w:tcPr>
          <w:p w:rsidR="009A1789" w:rsidRDefault="009A1789"/>
        </w:tc>
        <w:tc>
          <w:tcPr>
            <w:tcW w:w="1134" w:type="dxa"/>
            <w:tcBorders>
              <w:top w:val="single" w:sz="4" w:space="0" w:color="auto"/>
              <w:left w:val="single" w:sz="4" w:space="0" w:color="auto"/>
              <w:bottom w:val="single" w:sz="4" w:space="0" w:color="auto"/>
              <w:right w:val="single" w:sz="4" w:space="0" w:color="auto"/>
            </w:tcBorders>
          </w:tcPr>
          <w:p w:rsidR="009A1789" w:rsidRDefault="009A1789"/>
        </w:tc>
        <w:tc>
          <w:tcPr>
            <w:tcW w:w="1275" w:type="dxa"/>
            <w:tcBorders>
              <w:top w:val="single" w:sz="4" w:space="0" w:color="auto"/>
              <w:left w:val="single" w:sz="4" w:space="0" w:color="auto"/>
              <w:bottom w:val="single" w:sz="4" w:space="0" w:color="auto"/>
              <w:right w:val="single" w:sz="4" w:space="0" w:color="auto"/>
            </w:tcBorders>
            <w:hideMark/>
          </w:tcPr>
          <w:p w:rsidR="009A1789" w:rsidRDefault="009A1789">
            <w:r>
              <w:t>1/34</w:t>
            </w:r>
          </w:p>
        </w:tc>
        <w:tc>
          <w:tcPr>
            <w:tcW w:w="1276" w:type="dxa"/>
            <w:tcBorders>
              <w:top w:val="single" w:sz="4" w:space="0" w:color="auto"/>
              <w:left w:val="single" w:sz="4" w:space="0" w:color="auto"/>
              <w:bottom w:val="single" w:sz="4" w:space="0" w:color="auto"/>
              <w:right w:val="single" w:sz="4" w:space="0" w:color="auto"/>
            </w:tcBorders>
          </w:tcPr>
          <w:p w:rsidR="009A1789" w:rsidRDefault="009A1789"/>
        </w:tc>
        <w:tc>
          <w:tcPr>
            <w:tcW w:w="1134" w:type="dxa"/>
            <w:tcBorders>
              <w:top w:val="single" w:sz="4" w:space="0" w:color="auto"/>
              <w:left w:val="single" w:sz="4" w:space="0" w:color="auto"/>
              <w:bottom w:val="single" w:sz="4" w:space="0" w:color="auto"/>
              <w:right w:val="single" w:sz="4" w:space="0" w:color="auto"/>
            </w:tcBorders>
          </w:tcPr>
          <w:p w:rsidR="009A1789" w:rsidRDefault="009A1789"/>
        </w:tc>
        <w:tc>
          <w:tcPr>
            <w:tcW w:w="851" w:type="dxa"/>
            <w:tcBorders>
              <w:top w:val="single" w:sz="4" w:space="0" w:color="auto"/>
              <w:left w:val="single" w:sz="4" w:space="0" w:color="auto"/>
              <w:bottom w:val="single" w:sz="4" w:space="0" w:color="auto"/>
              <w:right w:val="single" w:sz="4" w:space="0" w:color="auto"/>
            </w:tcBorders>
          </w:tcPr>
          <w:p w:rsidR="009A1789" w:rsidRDefault="009A1789"/>
        </w:tc>
      </w:tr>
      <w:tr w:rsidR="009A1789" w:rsidTr="009A1789">
        <w:tc>
          <w:tcPr>
            <w:tcW w:w="2410" w:type="dxa"/>
            <w:tcBorders>
              <w:top w:val="single" w:sz="4" w:space="0" w:color="auto"/>
              <w:left w:val="single" w:sz="4" w:space="0" w:color="auto"/>
              <w:bottom w:val="single" w:sz="4" w:space="0" w:color="auto"/>
              <w:right w:val="single" w:sz="4" w:space="0" w:color="auto"/>
            </w:tcBorders>
            <w:hideMark/>
          </w:tcPr>
          <w:p w:rsidR="009A1789" w:rsidRDefault="009A1789">
            <w:pPr>
              <w:spacing w:before="100" w:beforeAutospacing="1" w:after="100" w:afterAutospacing="1"/>
              <w:rPr>
                <w:b/>
                <w:bCs/>
              </w:rPr>
            </w:pPr>
            <w:r>
              <w:rPr>
                <w:b/>
              </w:rPr>
              <w:t>Общеинтеллектуальное/спортивное</w:t>
            </w:r>
          </w:p>
        </w:tc>
        <w:tc>
          <w:tcPr>
            <w:tcW w:w="2127" w:type="dxa"/>
            <w:tcBorders>
              <w:top w:val="single" w:sz="4" w:space="0" w:color="auto"/>
              <w:left w:val="single" w:sz="4" w:space="0" w:color="auto"/>
              <w:bottom w:val="single" w:sz="4" w:space="0" w:color="auto"/>
              <w:right w:val="single" w:sz="4" w:space="0" w:color="auto"/>
            </w:tcBorders>
          </w:tcPr>
          <w:p w:rsidR="009A1789" w:rsidRDefault="009A1789">
            <w:r>
              <w:t>«Робототехника»</w:t>
            </w:r>
          </w:p>
          <w:p w:rsidR="009A1789" w:rsidRDefault="009A1789"/>
          <w:p w:rsidR="009A1789" w:rsidRDefault="009A1789">
            <w:r>
              <w:t>«Белая ладья»</w:t>
            </w:r>
          </w:p>
          <w:p w:rsidR="009A1789" w:rsidRDefault="009A1789"/>
          <w:p w:rsidR="009A1789" w:rsidRDefault="009A1789">
            <w:r>
              <w:t>«Школа безопасности»</w:t>
            </w:r>
          </w:p>
          <w:p w:rsidR="009A1789" w:rsidRDefault="009A1789"/>
        </w:tc>
        <w:tc>
          <w:tcPr>
            <w:tcW w:w="1134" w:type="dxa"/>
            <w:tcBorders>
              <w:top w:val="single" w:sz="4" w:space="0" w:color="auto"/>
              <w:left w:val="single" w:sz="4" w:space="0" w:color="auto"/>
              <w:bottom w:val="single" w:sz="4" w:space="0" w:color="auto"/>
              <w:right w:val="single" w:sz="4" w:space="0" w:color="auto"/>
            </w:tcBorders>
          </w:tcPr>
          <w:p w:rsidR="009A1789" w:rsidRDefault="009A1789">
            <w:r>
              <w:t>1/34</w:t>
            </w:r>
          </w:p>
          <w:p w:rsidR="009A1789" w:rsidRDefault="009A1789"/>
          <w:p w:rsidR="009A1789" w:rsidRDefault="009A1789">
            <w:r>
              <w:t>1/34</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1/34</w:t>
            </w:r>
          </w:p>
        </w:tc>
        <w:tc>
          <w:tcPr>
            <w:tcW w:w="1275" w:type="dxa"/>
            <w:tcBorders>
              <w:top w:val="single" w:sz="4" w:space="0" w:color="auto"/>
              <w:left w:val="single" w:sz="4" w:space="0" w:color="auto"/>
              <w:bottom w:val="single" w:sz="4" w:space="0" w:color="auto"/>
              <w:right w:val="single" w:sz="4" w:space="0" w:color="auto"/>
            </w:tcBorders>
          </w:tcPr>
          <w:p w:rsidR="009A1789" w:rsidRDefault="009A1789"/>
          <w:p w:rsidR="009A1789" w:rsidRDefault="009A1789"/>
          <w:p w:rsidR="009A1789" w:rsidRDefault="009A1789"/>
          <w:p w:rsidR="009A1789" w:rsidRDefault="009A1789"/>
          <w:p w:rsidR="009A1789" w:rsidRDefault="009A1789"/>
        </w:tc>
        <w:tc>
          <w:tcPr>
            <w:tcW w:w="1276" w:type="dxa"/>
            <w:tcBorders>
              <w:top w:val="single" w:sz="4" w:space="0" w:color="auto"/>
              <w:left w:val="single" w:sz="4" w:space="0" w:color="auto"/>
              <w:bottom w:val="single" w:sz="4" w:space="0" w:color="auto"/>
              <w:right w:val="single" w:sz="4" w:space="0" w:color="auto"/>
            </w:tcBorders>
          </w:tcPr>
          <w:p w:rsidR="009A1789" w:rsidRDefault="009A1789"/>
          <w:p w:rsidR="009A1789" w:rsidRDefault="009A1789"/>
          <w:p w:rsidR="009A1789" w:rsidRDefault="009A1789"/>
          <w:p w:rsidR="009A1789" w:rsidRDefault="009A1789"/>
          <w:p w:rsidR="009A1789" w:rsidRDefault="009A1789">
            <w:r>
              <w:t>1/35</w:t>
            </w:r>
          </w:p>
          <w:p w:rsidR="009A1789" w:rsidRDefault="009A1789"/>
        </w:tc>
        <w:tc>
          <w:tcPr>
            <w:tcW w:w="1134" w:type="dxa"/>
            <w:tcBorders>
              <w:top w:val="single" w:sz="4" w:space="0" w:color="auto"/>
              <w:left w:val="single" w:sz="4" w:space="0" w:color="auto"/>
              <w:bottom w:val="single" w:sz="4" w:space="0" w:color="auto"/>
              <w:right w:val="single" w:sz="4" w:space="0" w:color="auto"/>
            </w:tcBorders>
          </w:tcPr>
          <w:p w:rsidR="009A1789" w:rsidRDefault="009A1789"/>
          <w:p w:rsidR="009A1789" w:rsidRDefault="009A1789"/>
          <w:p w:rsidR="009A1789" w:rsidRDefault="009A1789"/>
          <w:p w:rsidR="009A1789" w:rsidRDefault="009A1789"/>
          <w:p w:rsidR="009A1789" w:rsidRDefault="009A1789">
            <w:r>
              <w:t>1/35</w:t>
            </w:r>
          </w:p>
        </w:tc>
        <w:tc>
          <w:tcPr>
            <w:tcW w:w="851" w:type="dxa"/>
            <w:tcBorders>
              <w:top w:val="single" w:sz="4" w:space="0" w:color="auto"/>
              <w:left w:val="single" w:sz="4" w:space="0" w:color="auto"/>
              <w:bottom w:val="single" w:sz="4" w:space="0" w:color="auto"/>
              <w:right w:val="single" w:sz="4" w:space="0" w:color="auto"/>
            </w:tcBorders>
          </w:tcPr>
          <w:p w:rsidR="009A1789" w:rsidRDefault="009A1789"/>
        </w:tc>
      </w:tr>
      <w:tr w:rsidR="009A1789" w:rsidTr="009A1789">
        <w:tc>
          <w:tcPr>
            <w:tcW w:w="2410" w:type="dxa"/>
            <w:tcBorders>
              <w:top w:val="single" w:sz="4" w:space="0" w:color="auto"/>
              <w:left w:val="single" w:sz="4" w:space="0" w:color="auto"/>
              <w:bottom w:val="single" w:sz="4" w:space="0" w:color="auto"/>
              <w:right w:val="single" w:sz="4" w:space="0" w:color="auto"/>
            </w:tcBorders>
            <w:hideMark/>
          </w:tcPr>
          <w:p w:rsidR="009A1789" w:rsidRDefault="009A1789">
            <w:pPr>
              <w:spacing w:before="100" w:beforeAutospacing="1" w:after="100" w:afterAutospacing="1"/>
              <w:rPr>
                <w:b/>
              </w:rPr>
            </w:pPr>
            <w:r>
              <w:rPr>
                <w:b/>
              </w:rPr>
              <w:t>Итого:</w:t>
            </w:r>
          </w:p>
        </w:tc>
        <w:tc>
          <w:tcPr>
            <w:tcW w:w="2127" w:type="dxa"/>
            <w:tcBorders>
              <w:top w:val="single" w:sz="4" w:space="0" w:color="auto"/>
              <w:left w:val="single" w:sz="4" w:space="0" w:color="auto"/>
              <w:bottom w:val="single" w:sz="4" w:space="0" w:color="auto"/>
              <w:right w:val="single" w:sz="4" w:space="0" w:color="auto"/>
            </w:tcBorders>
          </w:tcPr>
          <w:p w:rsidR="009A1789" w:rsidRDefault="009A1789"/>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2/68</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1/34</w:t>
            </w:r>
          </w:p>
        </w:tc>
        <w:tc>
          <w:tcPr>
            <w:tcW w:w="1275" w:type="dxa"/>
            <w:tcBorders>
              <w:top w:val="single" w:sz="4" w:space="0" w:color="auto"/>
              <w:left w:val="single" w:sz="4" w:space="0" w:color="auto"/>
              <w:bottom w:val="single" w:sz="4" w:space="0" w:color="auto"/>
              <w:right w:val="single" w:sz="4" w:space="0" w:color="auto"/>
            </w:tcBorders>
            <w:hideMark/>
          </w:tcPr>
          <w:p w:rsidR="009A1789" w:rsidRDefault="009A1789">
            <w:r>
              <w:t>1/34</w:t>
            </w:r>
          </w:p>
        </w:tc>
        <w:tc>
          <w:tcPr>
            <w:tcW w:w="1276" w:type="dxa"/>
            <w:tcBorders>
              <w:top w:val="single" w:sz="4" w:space="0" w:color="auto"/>
              <w:left w:val="single" w:sz="4" w:space="0" w:color="auto"/>
              <w:bottom w:val="single" w:sz="4" w:space="0" w:color="auto"/>
              <w:right w:val="single" w:sz="4" w:space="0" w:color="auto"/>
            </w:tcBorders>
            <w:hideMark/>
          </w:tcPr>
          <w:p w:rsidR="009A1789" w:rsidRDefault="009A1789">
            <w:r>
              <w:t>1/35</w:t>
            </w:r>
          </w:p>
        </w:tc>
        <w:tc>
          <w:tcPr>
            <w:tcW w:w="1134" w:type="dxa"/>
            <w:tcBorders>
              <w:top w:val="single" w:sz="4" w:space="0" w:color="auto"/>
              <w:left w:val="single" w:sz="4" w:space="0" w:color="auto"/>
              <w:bottom w:val="single" w:sz="4" w:space="0" w:color="auto"/>
              <w:right w:val="single" w:sz="4" w:space="0" w:color="auto"/>
            </w:tcBorders>
            <w:hideMark/>
          </w:tcPr>
          <w:p w:rsidR="009A1789" w:rsidRDefault="009A1789">
            <w:r>
              <w:t>1/35</w:t>
            </w:r>
          </w:p>
        </w:tc>
        <w:tc>
          <w:tcPr>
            <w:tcW w:w="851" w:type="dxa"/>
            <w:tcBorders>
              <w:top w:val="single" w:sz="4" w:space="0" w:color="auto"/>
              <w:left w:val="single" w:sz="4" w:space="0" w:color="auto"/>
              <w:bottom w:val="single" w:sz="4" w:space="0" w:color="auto"/>
              <w:right w:val="single" w:sz="4" w:space="0" w:color="auto"/>
            </w:tcBorders>
            <w:hideMark/>
          </w:tcPr>
          <w:p w:rsidR="009A1789" w:rsidRDefault="009A1789">
            <w:r>
              <w:t>6/206</w:t>
            </w:r>
          </w:p>
        </w:tc>
      </w:tr>
    </w:tbl>
    <w:p w:rsidR="009A1789" w:rsidRDefault="009A1789" w:rsidP="009A1789">
      <w:pPr>
        <w:ind w:left="-851"/>
      </w:pPr>
    </w:p>
    <w:p w:rsidR="009A1789" w:rsidRDefault="009A1789" w:rsidP="009A1789">
      <w:pPr>
        <w:ind w:left="-851"/>
        <w:jc w:val="center"/>
        <w:rPr>
          <w:b/>
          <w:sz w:val="28"/>
          <w:szCs w:val="28"/>
        </w:rPr>
      </w:pPr>
    </w:p>
    <w:p w:rsidR="009A1789" w:rsidRDefault="009A1789" w:rsidP="009A1789">
      <w:pPr>
        <w:ind w:left="-851"/>
        <w:jc w:val="center"/>
        <w:rPr>
          <w:b/>
          <w:sz w:val="28"/>
          <w:szCs w:val="28"/>
        </w:rPr>
      </w:pPr>
      <w:r>
        <w:rPr>
          <w:b/>
          <w:sz w:val="28"/>
          <w:szCs w:val="28"/>
        </w:rPr>
        <w:t>Материально-техническое обеспечение внеурочной деятельности:</w:t>
      </w:r>
    </w:p>
    <w:p w:rsidR="009A1789" w:rsidRDefault="009A1789" w:rsidP="009A1789">
      <w:pPr>
        <w:ind w:left="-851"/>
        <w:rPr>
          <w:sz w:val="28"/>
          <w:szCs w:val="28"/>
        </w:rPr>
      </w:pPr>
      <w:r>
        <w:rPr>
          <w:sz w:val="28"/>
          <w:szCs w:val="28"/>
        </w:rPr>
        <w:t xml:space="preserve">Для организации внеурочной деятельности в рамках ФГОС в МКОУ СОШ с. Карман  имеются следующие условия: </w:t>
      </w:r>
    </w:p>
    <w:p w:rsidR="009A1789" w:rsidRDefault="009A1789" w:rsidP="009A1789">
      <w:pPr>
        <w:ind w:left="-851"/>
        <w:rPr>
          <w:iCs/>
          <w:color w:val="000000"/>
          <w:sz w:val="28"/>
          <w:szCs w:val="28"/>
          <w:shd w:val="clear" w:color="auto" w:fill="FFFFFF"/>
        </w:rPr>
      </w:pPr>
      <w:r>
        <w:rPr>
          <w:iCs/>
          <w:color w:val="000000"/>
          <w:sz w:val="28"/>
          <w:szCs w:val="28"/>
          <w:shd w:val="clear" w:color="auto" w:fill="FFFFFF"/>
        </w:rPr>
        <w:t>- Центр образования цифрового и гуманитарного профилей «Точка роста»</w:t>
      </w:r>
    </w:p>
    <w:p w:rsidR="009A1789" w:rsidRDefault="009A1789" w:rsidP="009A1789">
      <w:pPr>
        <w:spacing w:before="100" w:beforeAutospacing="1" w:after="100" w:afterAutospacing="1"/>
        <w:ind w:left="-1134"/>
        <w:rPr>
          <w:b/>
          <w:bCs/>
          <w:color w:val="000000"/>
          <w:sz w:val="28"/>
          <w:szCs w:val="28"/>
        </w:rPr>
      </w:pPr>
      <w:r>
        <w:rPr>
          <w:iCs/>
          <w:color w:val="000000"/>
          <w:sz w:val="28"/>
          <w:szCs w:val="28"/>
          <w:shd w:val="clear" w:color="auto" w:fill="FFFFFF"/>
        </w:rPr>
        <w:t xml:space="preserve">   -  </w:t>
      </w:r>
      <w:r>
        <w:rPr>
          <w:color w:val="000000"/>
          <w:sz w:val="28"/>
          <w:szCs w:val="28"/>
        </w:rPr>
        <w:t xml:space="preserve">Дополнительная общеобразовательная общеразвивающая программа   </w:t>
      </w:r>
      <w:r>
        <w:rPr>
          <w:b/>
          <w:bCs/>
          <w:color w:val="000000"/>
          <w:sz w:val="28"/>
          <w:szCs w:val="28"/>
        </w:rPr>
        <w:t>«Робототехника в начальной школе»</w:t>
      </w:r>
    </w:p>
    <w:p w:rsidR="009A1789" w:rsidRDefault="009A1789" w:rsidP="009A1789">
      <w:pPr>
        <w:spacing w:before="100" w:beforeAutospacing="1" w:after="100" w:afterAutospacing="1"/>
        <w:ind w:left="-851"/>
        <w:rPr>
          <w:b/>
          <w:color w:val="000000"/>
          <w:sz w:val="28"/>
          <w:szCs w:val="28"/>
        </w:rPr>
      </w:pPr>
      <w:r>
        <w:rPr>
          <w:b/>
          <w:bCs/>
          <w:color w:val="000000"/>
          <w:sz w:val="28"/>
          <w:szCs w:val="28"/>
        </w:rPr>
        <w:t xml:space="preserve"> - </w:t>
      </w:r>
      <w:r>
        <w:rPr>
          <w:color w:val="000000"/>
          <w:sz w:val="28"/>
          <w:szCs w:val="28"/>
        </w:rPr>
        <w:t xml:space="preserve">Дополнительная общеобразовательная общеразвивающая программа   </w:t>
      </w:r>
      <w:r>
        <w:rPr>
          <w:b/>
          <w:color w:val="000000"/>
          <w:sz w:val="28"/>
          <w:szCs w:val="28"/>
        </w:rPr>
        <w:t>«Инфознайка»</w:t>
      </w:r>
    </w:p>
    <w:p w:rsidR="009A1789" w:rsidRDefault="009A1789" w:rsidP="009A1789">
      <w:pPr>
        <w:spacing w:before="100" w:beforeAutospacing="1" w:after="100" w:afterAutospacing="1"/>
        <w:ind w:left="-851"/>
        <w:rPr>
          <w:b/>
          <w:color w:val="000000"/>
          <w:sz w:val="28"/>
          <w:szCs w:val="28"/>
        </w:rPr>
      </w:pPr>
      <w:r>
        <w:rPr>
          <w:b/>
          <w:bCs/>
          <w:color w:val="000000"/>
          <w:sz w:val="28"/>
          <w:szCs w:val="28"/>
        </w:rPr>
        <w:t>-</w:t>
      </w:r>
      <w:r>
        <w:rPr>
          <w:color w:val="000000"/>
          <w:sz w:val="28"/>
          <w:szCs w:val="28"/>
        </w:rPr>
        <w:t xml:space="preserve"> Дополнительная общеобразовательная общеразвивающая программа   </w:t>
      </w:r>
      <w:r>
        <w:rPr>
          <w:b/>
          <w:color w:val="000000"/>
          <w:sz w:val="28"/>
          <w:szCs w:val="28"/>
        </w:rPr>
        <w:t>«Роботоехника»</w:t>
      </w:r>
    </w:p>
    <w:p w:rsidR="009A1789" w:rsidRDefault="009A1789" w:rsidP="009A1789">
      <w:pPr>
        <w:spacing w:before="100" w:beforeAutospacing="1" w:after="100" w:afterAutospacing="1"/>
        <w:ind w:left="-851"/>
        <w:rPr>
          <w:b/>
          <w:color w:val="000000"/>
          <w:sz w:val="28"/>
          <w:szCs w:val="28"/>
        </w:rPr>
      </w:pPr>
      <w:r>
        <w:rPr>
          <w:b/>
          <w:bCs/>
          <w:color w:val="000000"/>
          <w:sz w:val="28"/>
          <w:szCs w:val="28"/>
        </w:rPr>
        <w:t>-</w:t>
      </w:r>
      <w:r>
        <w:rPr>
          <w:color w:val="000000"/>
          <w:sz w:val="28"/>
          <w:szCs w:val="28"/>
        </w:rPr>
        <w:t xml:space="preserve"> Дополнительная общеобразовательная общеразвивающая программа   </w:t>
      </w:r>
      <w:r>
        <w:rPr>
          <w:b/>
          <w:color w:val="000000"/>
          <w:sz w:val="28"/>
          <w:szCs w:val="28"/>
        </w:rPr>
        <w:t>« Безопасная жизнь»</w:t>
      </w:r>
    </w:p>
    <w:p w:rsidR="009A1789" w:rsidRDefault="009A1789" w:rsidP="009A1789">
      <w:pPr>
        <w:spacing w:before="100" w:beforeAutospacing="1" w:after="100" w:afterAutospacing="1"/>
        <w:ind w:left="-851"/>
        <w:rPr>
          <w:color w:val="000000"/>
          <w:sz w:val="28"/>
          <w:szCs w:val="28"/>
        </w:rPr>
      </w:pPr>
      <w:r>
        <w:rPr>
          <w:b/>
          <w:color w:val="000000"/>
          <w:sz w:val="28"/>
          <w:szCs w:val="28"/>
        </w:rPr>
        <w:t xml:space="preserve">- </w:t>
      </w:r>
      <w:r>
        <w:rPr>
          <w:color w:val="000000"/>
          <w:sz w:val="28"/>
          <w:szCs w:val="28"/>
        </w:rPr>
        <w:t>ИКТ</w:t>
      </w:r>
    </w:p>
    <w:p w:rsidR="009A1789" w:rsidRDefault="009A1789" w:rsidP="009A1789">
      <w:pPr>
        <w:spacing w:before="100" w:beforeAutospacing="1" w:after="100" w:afterAutospacing="1"/>
        <w:ind w:left="-851"/>
        <w:rPr>
          <w:bCs/>
          <w:color w:val="000000"/>
          <w:sz w:val="28"/>
          <w:szCs w:val="28"/>
        </w:rPr>
      </w:pPr>
      <w:r>
        <w:rPr>
          <w:b/>
          <w:color w:val="000000"/>
          <w:sz w:val="28"/>
          <w:szCs w:val="28"/>
        </w:rPr>
        <w:t>-</w:t>
      </w:r>
      <w:r>
        <w:rPr>
          <w:bCs/>
          <w:color w:val="000000"/>
          <w:sz w:val="28"/>
          <w:szCs w:val="28"/>
        </w:rPr>
        <w:t xml:space="preserve"> Интернет ресурсы</w:t>
      </w:r>
    </w:p>
    <w:p w:rsidR="009A1789" w:rsidRDefault="009A1789" w:rsidP="009A1789">
      <w:pPr>
        <w:spacing w:before="100" w:beforeAutospacing="1" w:after="100" w:afterAutospacing="1"/>
        <w:ind w:left="-851"/>
        <w:rPr>
          <w:bCs/>
          <w:color w:val="000000"/>
          <w:sz w:val="28"/>
          <w:szCs w:val="28"/>
        </w:rPr>
      </w:pPr>
      <w:r>
        <w:rPr>
          <w:b/>
          <w:color w:val="000000"/>
          <w:sz w:val="28"/>
          <w:szCs w:val="28"/>
        </w:rPr>
        <w:t>-</w:t>
      </w:r>
      <w:r>
        <w:rPr>
          <w:bCs/>
          <w:color w:val="000000"/>
          <w:sz w:val="28"/>
          <w:szCs w:val="28"/>
        </w:rPr>
        <w:t xml:space="preserve"> Учебные пособия</w:t>
      </w:r>
    </w:p>
    <w:p w:rsidR="009A1789" w:rsidRDefault="009A1789" w:rsidP="009A1789">
      <w:pPr>
        <w:ind w:left="-851"/>
        <w:jc w:val="center"/>
        <w:rPr>
          <w:b/>
          <w:sz w:val="28"/>
          <w:szCs w:val="28"/>
        </w:rPr>
      </w:pPr>
    </w:p>
    <w:p w:rsidR="009A1789" w:rsidRDefault="009A1789" w:rsidP="009A1789">
      <w:pPr>
        <w:ind w:left="-851"/>
        <w:jc w:val="center"/>
        <w:rPr>
          <w:b/>
          <w:sz w:val="28"/>
          <w:szCs w:val="28"/>
        </w:rPr>
      </w:pPr>
      <w:r>
        <w:rPr>
          <w:b/>
          <w:sz w:val="28"/>
          <w:szCs w:val="28"/>
        </w:rPr>
        <w:t>Кадровые условия для реализации внеурочной деятельности:</w:t>
      </w:r>
    </w:p>
    <w:p w:rsidR="009A1789" w:rsidRDefault="009A1789" w:rsidP="009A1789">
      <w:pPr>
        <w:ind w:left="-851"/>
        <w:rPr>
          <w:sz w:val="28"/>
          <w:szCs w:val="28"/>
        </w:rPr>
      </w:pPr>
      <w:r>
        <w:rPr>
          <w:sz w:val="28"/>
          <w:szCs w:val="28"/>
        </w:rPr>
        <w:t xml:space="preserve">Занятия по внеурочной деятельности проводят опытные квалифицированные педагоги школы: учителя – предметники, классные руководители, педагоги дополнительного образования. Уровень квалификации педагогов соответствует требованиям, предъявляемым к квалификации по должностям «учитель», «педагог дополнительного образования», приказа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Методическое обеспечение внеурочной деятельности </w:t>
      </w:r>
      <w:r>
        <w:rPr>
          <w:sz w:val="28"/>
          <w:szCs w:val="28"/>
        </w:rPr>
        <w:sym w:font="Symbol" w:char="00B7"/>
      </w:r>
      <w:r>
        <w:rPr>
          <w:sz w:val="28"/>
          <w:szCs w:val="28"/>
        </w:rPr>
        <w:t xml:space="preserve"> методические пособия, </w:t>
      </w:r>
      <w:r>
        <w:rPr>
          <w:sz w:val="28"/>
          <w:szCs w:val="28"/>
        </w:rPr>
        <w:sym w:font="Symbol" w:char="00B7"/>
      </w:r>
      <w:r>
        <w:rPr>
          <w:sz w:val="28"/>
          <w:szCs w:val="28"/>
        </w:rPr>
        <w:t xml:space="preserve"> Интернет-ресурсы. Рабочие программы по внеурочной деятельности разработаны в соответствии с методическим требованиями и локальным актом МКОУ СОШ с. Карман, утверждены на заседании предметных МО.</w:t>
      </w:r>
    </w:p>
    <w:p w:rsidR="009A1789" w:rsidRDefault="009A1789" w:rsidP="009A1789">
      <w:pPr>
        <w:spacing w:line="360" w:lineRule="auto"/>
        <w:jc w:val="both"/>
        <w:rPr>
          <w:color w:val="000000" w:themeColor="text1"/>
          <w:sz w:val="28"/>
          <w:szCs w:val="28"/>
        </w:rPr>
      </w:pPr>
    </w:p>
    <w:p w:rsidR="008A6B51" w:rsidRDefault="008A6B51"/>
    <w:sectPr w:rsidR="008A6B51" w:rsidSect="008A6B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BBF" w:rsidRDefault="00395BBF" w:rsidP="009A1789">
      <w:r>
        <w:separator/>
      </w:r>
    </w:p>
  </w:endnote>
  <w:endnote w:type="continuationSeparator" w:id="0">
    <w:p w:rsidR="00395BBF" w:rsidRDefault="00395BBF" w:rsidP="009A17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Y">
    <w:altName w:val="Times New Roman"/>
    <w:charset w:val="59"/>
    <w:family w:val="auto"/>
    <w:pitch w:val="variable"/>
    <w:sig w:usb0="00000000" w:usb1="5000A1FF" w:usb2="00000000" w:usb3="00000000" w:csb0="000001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49903"/>
      <w:docPartObj>
        <w:docPartGallery w:val="Page Numbers (Bottom of Page)"/>
        <w:docPartUnique/>
      </w:docPartObj>
    </w:sdtPr>
    <w:sdtContent>
      <w:p w:rsidR="00B76A41" w:rsidRDefault="003E54B9">
        <w:pPr>
          <w:pStyle w:val="ad"/>
          <w:jc w:val="center"/>
        </w:pPr>
        <w:fldSimple w:instr=" PAGE   \* MERGEFORMAT ">
          <w:r w:rsidR="003778F6">
            <w:rPr>
              <w:noProof/>
            </w:rPr>
            <w:t>6</w:t>
          </w:r>
        </w:fldSimple>
      </w:p>
    </w:sdtContent>
  </w:sdt>
  <w:p w:rsidR="00B76A41" w:rsidRDefault="00B76A4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BBF" w:rsidRDefault="00395BBF" w:rsidP="009A1789">
      <w:r>
        <w:separator/>
      </w:r>
    </w:p>
  </w:footnote>
  <w:footnote w:type="continuationSeparator" w:id="0">
    <w:p w:rsidR="00395BBF" w:rsidRDefault="00395BBF" w:rsidP="009A1789">
      <w:r>
        <w:continuationSeparator/>
      </w:r>
    </w:p>
  </w:footnote>
  <w:footnote w:id="1">
    <w:p w:rsidR="00B76A41" w:rsidRDefault="00B76A41" w:rsidP="004961B2">
      <w:pPr>
        <w:pStyle w:val="a"/>
      </w:pPr>
      <w:r>
        <w:rPr>
          <w:rStyle w:val="affb"/>
          <w:b/>
          <w:bCs w:val="0"/>
          <w:color w:val="auto"/>
          <w:sz w:val="22"/>
          <w:szCs w:val="22"/>
        </w:rPr>
        <w:footnoteRef/>
      </w:r>
      <w:r>
        <w:t xml:space="preserve"> Изучается во всех разделах курса.</w:t>
      </w:r>
    </w:p>
  </w:footnote>
  <w:footnote w:id="2">
    <w:p w:rsidR="00B76A41" w:rsidRDefault="00B76A41" w:rsidP="004961B2">
      <w:pPr>
        <w:pStyle w:val="a"/>
      </w:pPr>
      <w:r>
        <w:t xml:space="preserve"> Для предупреждения ошибок при письме целесообразно предусмотреть случаи типа “желток”, “железный”.</w:t>
      </w:r>
    </w:p>
  </w:footnote>
  <w:footnote w:id="3">
    <w:p w:rsidR="00B76A41" w:rsidRDefault="00B76A41" w:rsidP="009A1789">
      <w:pPr>
        <w:pStyle w:val="aff5"/>
        <w:spacing w:line="240" w:lineRule="auto"/>
        <w:ind w:firstLine="454"/>
        <w:rPr>
          <w:rFonts w:ascii="Times New Roman" w:hAnsi="Times New Roman"/>
          <w:sz w:val="20"/>
          <w:szCs w:val="20"/>
        </w:rPr>
      </w:pPr>
      <w:r>
        <w:rPr>
          <w:rFonts w:ascii="Times New Roman" w:hAnsi="Times New Roman"/>
          <w:sz w:val="20"/>
          <w:szCs w:val="20"/>
          <w:vertAlign w:val="superscript"/>
        </w:rPr>
        <w:footnoteRef/>
      </w:r>
      <w:r>
        <w:rPr>
          <w:rFonts w:ascii="Times New Roman" w:eastAsia="MS Mincho" w:hAnsi="Times New Roman"/>
          <w:sz w:val="20"/>
          <w:szCs w:val="20"/>
        </w:rPr>
        <w:t> </w:t>
      </w:r>
      <w:r>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Pr>
          <w:rFonts w:ascii="Times New Roman" w:hAnsi="Times New Roman"/>
          <w:sz w:val="20"/>
          <w:szCs w:val="20"/>
        </w:rPr>
        <w:t> </w:t>
      </w:r>
      <w:r>
        <w:rPr>
          <w:rFonts w:ascii="Times New Roman" w:hAnsi="Times New Roman"/>
          <w:sz w:val="20"/>
          <w:szCs w:val="20"/>
        </w:rPr>
        <w:t>др.), материалы, используемые в декоративно</w:t>
      </w:r>
      <w:r>
        <w:rPr>
          <w:rFonts w:ascii="Times New Roman" w:hAnsi="Times New Roman"/>
          <w:sz w:val="20"/>
          <w:szCs w:val="20"/>
        </w:rPr>
        <w:softHyphen/>
        <w:t>прикладном творчестве региона, в котором проживают школьники.</w:t>
      </w:r>
    </w:p>
  </w:footnote>
  <w:footnote w:id="4">
    <w:p w:rsidR="00B76A41" w:rsidRDefault="00B76A41" w:rsidP="004961B2">
      <w:pPr>
        <w:pStyle w:val="a"/>
      </w:pPr>
      <w:r>
        <w:rPr>
          <w:rStyle w:val="affb"/>
          <w:b/>
          <w:bCs w:val="0"/>
          <w:color w:val="auto"/>
          <w:sz w:val="20"/>
          <w:szCs w:val="20"/>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3">
    <w:nsid w:val="00000004"/>
    <w:multiLevelType w:val="singleLevel"/>
    <w:tmpl w:val="00000004"/>
    <w:name w:val="WW8Num7"/>
    <w:lvl w:ilvl="0">
      <w:start w:val="1"/>
      <w:numFmt w:val="bullet"/>
      <w:lvlText w:val=""/>
      <w:lvlJc w:val="left"/>
      <w:pPr>
        <w:tabs>
          <w:tab w:val="num" w:pos="0"/>
        </w:tabs>
        <w:ind w:left="1571" w:hanging="360"/>
      </w:pPr>
      <w:rPr>
        <w:rFonts w:ascii="Wingdings" w:hAnsi="Wingdings"/>
      </w:rPr>
    </w:lvl>
  </w:abstractNum>
  <w:abstractNum w:abstractNumId="4">
    <w:nsid w:val="0000000F"/>
    <w:multiLevelType w:val="singleLevel"/>
    <w:tmpl w:val="0000000F"/>
    <w:name w:val="WW8Num30"/>
    <w:lvl w:ilvl="0">
      <w:start w:val="1"/>
      <w:numFmt w:val="decimal"/>
      <w:lvlText w:val="%1."/>
      <w:lvlJc w:val="left"/>
      <w:pPr>
        <w:tabs>
          <w:tab w:val="num" w:pos="0"/>
        </w:tabs>
        <w:ind w:left="720" w:hanging="360"/>
      </w:pPr>
    </w:lvl>
  </w:abstractNum>
  <w:abstractNum w:abstractNumId="5">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6">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8">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5C512D9"/>
    <w:multiLevelType w:val="hybridMultilevel"/>
    <w:tmpl w:val="91528AC8"/>
    <w:lvl w:ilvl="0" w:tplc="04190001">
      <w:start w:val="1"/>
      <w:numFmt w:val="bullet"/>
      <w:lvlText w:val=""/>
      <w:lvlJc w:val="left"/>
      <w:pPr>
        <w:ind w:left="78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8DF7618"/>
    <w:multiLevelType w:val="hybridMultilevel"/>
    <w:tmpl w:val="9B1AA6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E1C7348"/>
    <w:multiLevelType w:val="hybridMultilevel"/>
    <w:tmpl w:val="DBBAEED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1063784"/>
    <w:multiLevelType w:val="hybridMultilevel"/>
    <w:tmpl w:val="F9B8D05E"/>
    <w:lvl w:ilvl="0" w:tplc="85B61E1A">
      <w:start w:val="1"/>
      <w:numFmt w:val="decimal"/>
      <w:lvlText w:val="%1."/>
      <w:lvlJc w:val="left"/>
      <w:pPr>
        <w:ind w:left="1353"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18C74651"/>
    <w:multiLevelType w:val="hybridMultilevel"/>
    <w:tmpl w:val="91E6AD8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1DBB32EC"/>
    <w:multiLevelType w:val="multilevel"/>
    <w:tmpl w:val="A2C86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E636751"/>
    <w:multiLevelType w:val="hybridMultilevel"/>
    <w:tmpl w:val="C57CAF38"/>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01632A2"/>
    <w:multiLevelType w:val="hybridMultilevel"/>
    <w:tmpl w:val="64AEC3CC"/>
    <w:lvl w:ilvl="0" w:tplc="1848D5E4">
      <w:numFmt w:val="bullet"/>
      <w:lvlText w:val="-"/>
      <w:lvlJc w:val="left"/>
      <w:pPr>
        <w:ind w:left="230" w:hanging="207"/>
      </w:pPr>
      <w:rPr>
        <w:w w:val="94"/>
        <w:lang w:val="ru-RU" w:eastAsia="en-US" w:bidi="ar-SA"/>
      </w:rPr>
    </w:lvl>
    <w:lvl w:ilvl="1" w:tplc="3A82F908">
      <w:numFmt w:val="bullet"/>
      <w:lvlText w:val="•"/>
      <w:lvlJc w:val="left"/>
      <w:pPr>
        <w:ind w:left="1322" w:hanging="207"/>
      </w:pPr>
      <w:rPr>
        <w:lang w:val="ru-RU" w:eastAsia="en-US" w:bidi="ar-SA"/>
      </w:rPr>
    </w:lvl>
    <w:lvl w:ilvl="2" w:tplc="5276E89A">
      <w:numFmt w:val="bullet"/>
      <w:lvlText w:val="•"/>
      <w:lvlJc w:val="left"/>
      <w:pPr>
        <w:ind w:left="2405" w:hanging="207"/>
      </w:pPr>
      <w:rPr>
        <w:lang w:val="ru-RU" w:eastAsia="en-US" w:bidi="ar-SA"/>
      </w:rPr>
    </w:lvl>
    <w:lvl w:ilvl="3" w:tplc="0584E9BC">
      <w:numFmt w:val="bullet"/>
      <w:lvlText w:val="•"/>
      <w:lvlJc w:val="left"/>
      <w:pPr>
        <w:ind w:left="3488" w:hanging="207"/>
      </w:pPr>
      <w:rPr>
        <w:lang w:val="ru-RU" w:eastAsia="en-US" w:bidi="ar-SA"/>
      </w:rPr>
    </w:lvl>
    <w:lvl w:ilvl="4" w:tplc="74DC8214">
      <w:numFmt w:val="bullet"/>
      <w:lvlText w:val="•"/>
      <w:lvlJc w:val="left"/>
      <w:pPr>
        <w:ind w:left="4571" w:hanging="207"/>
      </w:pPr>
      <w:rPr>
        <w:lang w:val="ru-RU" w:eastAsia="en-US" w:bidi="ar-SA"/>
      </w:rPr>
    </w:lvl>
    <w:lvl w:ilvl="5" w:tplc="C1E88376">
      <w:numFmt w:val="bullet"/>
      <w:lvlText w:val="•"/>
      <w:lvlJc w:val="left"/>
      <w:pPr>
        <w:ind w:left="5654" w:hanging="207"/>
      </w:pPr>
      <w:rPr>
        <w:lang w:val="ru-RU" w:eastAsia="en-US" w:bidi="ar-SA"/>
      </w:rPr>
    </w:lvl>
    <w:lvl w:ilvl="6" w:tplc="C23C29A2">
      <w:numFmt w:val="bullet"/>
      <w:lvlText w:val="•"/>
      <w:lvlJc w:val="left"/>
      <w:pPr>
        <w:ind w:left="6737" w:hanging="207"/>
      </w:pPr>
      <w:rPr>
        <w:lang w:val="ru-RU" w:eastAsia="en-US" w:bidi="ar-SA"/>
      </w:rPr>
    </w:lvl>
    <w:lvl w:ilvl="7" w:tplc="A3581620">
      <w:numFmt w:val="bullet"/>
      <w:lvlText w:val="•"/>
      <w:lvlJc w:val="left"/>
      <w:pPr>
        <w:ind w:left="7820" w:hanging="207"/>
      </w:pPr>
      <w:rPr>
        <w:lang w:val="ru-RU" w:eastAsia="en-US" w:bidi="ar-SA"/>
      </w:rPr>
    </w:lvl>
    <w:lvl w:ilvl="8" w:tplc="34307C46">
      <w:numFmt w:val="bullet"/>
      <w:lvlText w:val="•"/>
      <w:lvlJc w:val="left"/>
      <w:pPr>
        <w:ind w:left="8903" w:hanging="207"/>
      </w:pPr>
      <w:rPr>
        <w:lang w:val="ru-RU" w:eastAsia="en-US" w:bidi="ar-SA"/>
      </w:rPr>
    </w:lvl>
  </w:abstractNum>
  <w:abstractNum w:abstractNumId="29">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28CC4CB0"/>
    <w:multiLevelType w:val="hybridMultilevel"/>
    <w:tmpl w:val="65CA5790"/>
    <w:lvl w:ilvl="0" w:tplc="6D8C3704">
      <w:start w:val="1"/>
      <w:numFmt w:val="bullet"/>
      <w:lvlText w:val="‒"/>
      <w:lvlJc w:val="left"/>
      <w:pPr>
        <w:ind w:left="502"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37904FF6"/>
    <w:multiLevelType w:val="hybridMultilevel"/>
    <w:tmpl w:val="89E6E66E"/>
    <w:lvl w:ilvl="0" w:tplc="B02E6EF4">
      <w:start w:val="1"/>
      <w:numFmt w:val="bullet"/>
      <w:lvlText w:val="–"/>
      <w:lvlJc w:val="left"/>
      <w:pPr>
        <w:ind w:left="-113"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39EE322D"/>
    <w:multiLevelType w:val="hybridMultilevel"/>
    <w:tmpl w:val="653C490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3EFB7491"/>
    <w:multiLevelType w:val="hybridMultilevel"/>
    <w:tmpl w:val="47001D12"/>
    <w:lvl w:ilvl="0" w:tplc="89C85426">
      <w:numFmt w:val="bullet"/>
      <w:lvlText w:val="-"/>
      <w:lvlJc w:val="left"/>
      <w:pPr>
        <w:ind w:left="937" w:hanging="144"/>
      </w:pPr>
      <w:rPr>
        <w:rFonts w:ascii="Times New Roman" w:eastAsia="Times New Roman" w:hAnsi="Times New Roman" w:cs="Times New Roman" w:hint="default"/>
        <w:w w:val="99"/>
        <w:sz w:val="24"/>
        <w:szCs w:val="24"/>
        <w:lang w:val="ru-RU" w:eastAsia="en-US" w:bidi="ar-SA"/>
      </w:rPr>
    </w:lvl>
    <w:lvl w:ilvl="1" w:tplc="B8263828">
      <w:numFmt w:val="bullet"/>
      <w:lvlText w:val="-"/>
      <w:lvlJc w:val="left"/>
      <w:pPr>
        <w:ind w:left="216" w:hanging="255"/>
      </w:pPr>
      <w:rPr>
        <w:rFonts w:ascii="Times New Roman" w:eastAsia="Times New Roman" w:hAnsi="Times New Roman" w:cs="Times New Roman" w:hint="default"/>
        <w:spacing w:val="-30"/>
        <w:w w:val="99"/>
        <w:sz w:val="24"/>
        <w:szCs w:val="24"/>
        <w:lang w:val="ru-RU" w:eastAsia="en-US" w:bidi="ar-SA"/>
      </w:rPr>
    </w:lvl>
    <w:lvl w:ilvl="2" w:tplc="B666E274">
      <w:numFmt w:val="bullet"/>
      <w:lvlText w:val="-"/>
      <w:lvlJc w:val="left"/>
      <w:pPr>
        <w:ind w:left="216" w:hanging="169"/>
      </w:pPr>
      <w:rPr>
        <w:rFonts w:ascii="Times New Roman" w:eastAsia="Times New Roman" w:hAnsi="Times New Roman" w:cs="Times New Roman" w:hint="default"/>
        <w:w w:val="99"/>
        <w:sz w:val="24"/>
        <w:szCs w:val="24"/>
        <w:lang w:val="ru-RU" w:eastAsia="en-US" w:bidi="ar-SA"/>
      </w:rPr>
    </w:lvl>
    <w:lvl w:ilvl="3" w:tplc="12C0A1BA">
      <w:numFmt w:val="bullet"/>
      <w:lvlText w:val="•"/>
      <w:lvlJc w:val="left"/>
      <w:pPr>
        <w:ind w:left="1100" w:hanging="169"/>
      </w:pPr>
      <w:rPr>
        <w:lang w:val="ru-RU" w:eastAsia="en-US" w:bidi="ar-SA"/>
      </w:rPr>
    </w:lvl>
    <w:lvl w:ilvl="4" w:tplc="D6FE4F24">
      <w:numFmt w:val="bullet"/>
      <w:lvlText w:val="•"/>
      <w:lvlJc w:val="left"/>
      <w:pPr>
        <w:ind w:left="2386" w:hanging="169"/>
      </w:pPr>
      <w:rPr>
        <w:lang w:val="ru-RU" w:eastAsia="en-US" w:bidi="ar-SA"/>
      </w:rPr>
    </w:lvl>
    <w:lvl w:ilvl="5" w:tplc="991EA262">
      <w:numFmt w:val="bullet"/>
      <w:lvlText w:val="•"/>
      <w:lvlJc w:val="left"/>
      <w:pPr>
        <w:ind w:left="3672" w:hanging="169"/>
      </w:pPr>
      <w:rPr>
        <w:lang w:val="ru-RU" w:eastAsia="en-US" w:bidi="ar-SA"/>
      </w:rPr>
    </w:lvl>
    <w:lvl w:ilvl="6" w:tplc="2962D82A">
      <w:numFmt w:val="bullet"/>
      <w:lvlText w:val="•"/>
      <w:lvlJc w:val="left"/>
      <w:pPr>
        <w:ind w:left="4958" w:hanging="169"/>
      </w:pPr>
      <w:rPr>
        <w:lang w:val="ru-RU" w:eastAsia="en-US" w:bidi="ar-SA"/>
      </w:rPr>
    </w:lvl>
    <w:lvl w:ilvl="7" w:tplc="47B6874C">
      <w:numFmt w:val="bullet"/>
      <w:lvlText w:val="•"/>
      <w:lvlJc w:val="left"/>
      <w:pPr>
        <w:ind w:left="6245" w:hanging="169"/>
      </w:pPr>
      <w:rPr>
        <w:lang w:val="ru-RU" w:eastAsia="en-US" w:bidi="ar-SA"/>
      </w:rPr>
    </w:lvl>
    <w:lvl w:ilvl="8" w:tplc="FE0CBABA">
      <w:numFmt w:val="bullet"/>
      <w:lvlText w:val="•"/>
      <w:lvlJc w:val="left"/>
      <w:pPr>
        <w:ind w:left="7531" w:hanging="169"/>
      </w:pPr>
      <w:rPr>
        <w:lang w:val="ru-RU" w:eastAsia="en-US" w:bidi="ar-SA"/>
      </w:rPr>
    </w:lvl>
  </w:abstractNum>
  <w:abstractNum w:abstractNumId="4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45C4262F"/>
    <w:multiLevelType w:val="hybridMultilevel"/>
    <w:tmpl w:val="209420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624123E"/>
    <w:multiLevelType w:val="hybridMultilevel"/>
    <w:tmpl w:val="181A20A4"/>
    <w:lvl w:ilvl="0" w:tplc="04190009">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nsid w:val="48B80572"/>
    <w:multiLevelType w:val="hybridMultilevel"/>
    <w:tmpl w:val="F81292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48FA675E"/>
    <w:multiLevelType w:val="hybridMultilevel"/>
    <w:tmpl w:val="A7784BA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4AF848C1"/>
    <w:multiLevelType w:val="hybridMultilevel"/>
    <w:tmpl w:val="9CA4E8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FBD5B0D"/>
    <w:multiLevelType w:val="hybridMultilevel"/>
    <w:tmpl w:val="7CFC773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50661474"/>
    <w:multiLevelType w:val="hybridMultilevel"/>
    <w:tmpl w:val="089EDBC0"/>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54EF2079"/>
    <w:multiLevelType w:val="multilevel"/>
    <w:tmpl w:val="CE4E0466"/>
    <w:lvl w:ilvl="0">
      <w:start w:val="1"/>
      <w:numFmt w:val="decimal"/>
      <w:lvlText w:val="%1."/>
      <w:lvlJc w:val="left"/>
      <w:pPr>
        <w:ind w:left="360" w:hanging="360"/>
      </w:pPr>
      <w:rPr>
        <w:i/>
      </w:rPr>
    </w:lvl>
    <w:lvl w:ilvl="1">
      <w:start w:val="1"/>
      <w:numFmt w:val="decimal"/>
      <w:isLgl/>
      <w:lvlText w:val="%1.%2."/>
      <w:lvlJc w:val="left"/>
      <w:pPr>
        <w:ind w:left="426" w:hanging="360"/>
      </w:pPr>
    </w:lvl>
    <w:lvl w:ilvl="2">
      <w:start w:val="1"/>
      <w:numFmt w:val="decimal"/>
      <w:isLgl/>
      <w:lvlText w:val="%1.%2.%3."/>
      <w:lvlJc w:val="left"/>
      <w:pPr>
        <w:ind w:left="852" w:hanging="720"/>
      </w:pPr>
    </w:lvl>
    <w:lvl w:ilvl="3">
      <w:start w:val="1"/>
      <w:numFmt w:val="decimal"/>
      <w:isLgl/>
      <w:lvlText w:val="%1.%2.%3.%4."/>
      <w:lvlJc w:val="left"/>
      <w:pPr>
        <w:ind w:left="918" w:hanging="720"/>
      </w:pPr>
    </w:lvl>
    <w:lvl w:ilvl="4">
      <w:start w:val="1"/>
      <w:numFmt w:val="decimal"/>
      <w:isLgl/>
      <w:lvlText w:val="%1.%2.%3.%4.%5."/>
      <w:lvlJc w:val="left"/>
      <w:pPr>
        <w:ind w:left="1344" w:hanging="1080"/>
      </w:pPr>
    </w:lvl>
    <w:lvl w:ilvl="5">
      <w:start w:val="1"/>
      <w:numFmt w:val="decimal"/>
      <w:isLgl/>
      <w:lvlText w:val="%1.%2.%3.%4.%5.%6."/>
      <w:lvlJc w:val="left"/>
      <w:pPr>
        <w:ind w:left="1410" w:hanging="1080"/>
      </w:pPr>
    </w:lvl>
    <w:lvl w:ilvl="6">
      <w:start w:val="1"/>
      <w:numFmt w:val="decimal"/>
      <w:isLgl/>
      <w:lvlText w:val="%1.%2.%3.%4.%5.%6.%7."/>
      <w:lvlJc w:val="left"/>
      <w:pPr>
        <w:ind w:left="1836" w:hanging="1440"/>
      </w:pPr>
    </w:lvl>
    <w:lvl w:ilvl="7">
      <w:start w:val="1"/>
      <w:numFmt w:val="decimal"/>
      <w:isLgl/>
      <w:lvlText w:val="%1.%2.%3.%4.%5.%6.%7.%8."/>
      <w:lvlJc w:val="left"/>
      <w:pPr>
        <w:ind w:left="1902" w:hanging="1440"/>
      </w:pPr>
    </w:lvl>
    <w:lvl w:ilvl="8">
      <w:start w:val="1"/>
      <w:numFmt w:val="decimal"/>
      <w:isLgl/>
      <w:lvlText w:val="%1.%2.%3.%4.%5.%6.%7.%8.%9."/>
      <w:lvlJc w:val="left"/>
      <w:pPr>
        <w:ind w:left="2328" w:hanging="1800"/>
      </w:pPr>
    </w:lvl>
  </w:abstractNum>
  <w:abstractNum w:abstractNumId="57">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5F2F4C46"/>
    <w:multiLevelType w:val="hybridMultilevel"/>
    <w:tmpl w:val="4EA0D0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60D16E43"/>
    <w:multiLevelType w:val="hybridMultilevel"/>
    <w:tmpl w:val="2D687894"/>
    <w:lvl w:ilvl="0" w:tplc="04190009">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622D29E5"/>
    <w:multiLevelType w:val="multilevel"/>
    <w:tmpl w:val="F66659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652B6B7A"/>
    <w:multiLevelType w:val="hybridMultilevel"/>
    <w:tmpl w:val="168C39E6"/>
    <w:lvl w:ilvl="0" w:tplc="04190009">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6DB15C81"/>
    <w:multiLevelType w:val="multilevel"/>
    <w:tmpl w:val="281ACDB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pStyle w:val="a"/>
      <w:isLgl/>
      <w:lvlText w:val="%1.%2.%3."/>
      <w:lvlJc w:val="left"/>
      <w:pPr>
        <w:ind w:left="1080" w:hanging="720"/>
      </w:pPr>
      <w:rPr>
        <w:b/>
        <w:bCs/>
        <w:iCs w:val="0"/>
      </w:rPr>
    </w:lvl>
    <w:lvl w:ilvl="3">
      <w:start w:val="1"/>
      <w:numFmt w:val="decimal"/>
      <w:isLgl/>
      <w:lvlText w:val="%1.%2.%3.%4."/>
      <w:lvlJc w:val="left"/>
      <w:pPr>
        <w:ind w:left="4058"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7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7E234BDD"/>
    <w:multiLevelType w:val="multilevel"/>
    <w:tmpl w:val="3B4672F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7E637C36"/>
    <w:multiLevelType w:val="hybridMultilevel"/>
    <w:tmpl w:val="0AEC8438"/>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7E817032"/>
    <w:multiLevelType w:val="hybridMultilevel"/>
    <w:tmpl w:val="7DEEA35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FC31E54"/>
    <w:multiLevelType w:val="hybridMultilevel"/>
    <w:tmpl w:val="694E3422"/>
    <w:lvl w:ilvl="0" w:tplc="04190001">
      <w:start w:val="1"/>
      <w:numFmt w:val="bullet"/>
      <w:lvlText w:val=""/>
      <w:lvlJc w:val="left"/>
      <w:pPr>
        <w:ind w:left="78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1"/>
  </w:num>
  <w:num w:numId="61">
    <w:abstractNumId w:val="3"/>
  </w:num>
  <w:num w:numId="6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num>
  <w:num w:numId="67">
    <w:abstractNumId w:val="46"/>
  </w:num>
  <w:num w:numId="6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 w:numId="70">
    <w:abstractNumId w:val="4"/>
    <w:lvlOverride w:ilvl="0">
      <w:startOverride w:val="1"/>
    </w:lvlOverride>
  </w:num>
  <w:num w:numId="7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num>
  <w:num w:numId="8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A1789"/>
    <w:rsid w:val="00015353"/>
    <w:rsid w:val="000C369F"/>
    <w:rsid w:val="001421B8"/>
    <w:rsid w:val="001A2306"/>
    <w:rsid w:val="00227F3D"/>
    <w:rsid w:val="00316ADC"/>
    <w:rsid w:val="003778F6"/>
    <w:rsid w:val="00395BBF"/>
    <w:rsid w:val="003E54B9"/>
    <w:rsid w:val="00411393"/>
    <w:rsid w:val="00437934"/>
    <w:rsid w:val="004961B2"/>
    <w:rsid w:val="004A0F49"/>
    <w:rsid w:val="004B692A"/>
    <w:rsid w:val="00564767"/>
    <w:rsid w:val="005A185A"/>
    <w:rsid w:val="005A4D19"/>
    <w:rsid w:val="00625064"/>
    <w:rsid w:val="00663BB3"/>
    <w:rsid w:val="006A7828"/>
    <w:rsid w:val="006A7A98"/>
    <w:rsid w:val="00743355"/>
    <w:rsid w:val="007F0BEE"/>
    <w:rsid w:val="00805DB1"/>
    <w:rsid w:val="008A49E0"/>
    <w:rsid w:val="008A6B51"/>
    <w:rsid w:val="008B4D25"/>
    <w:rsid w:val="00951CBA"/>
    <w:rsid w:val="0099483A"/>
    <w:rsid w:val="00997E7A"/>
    <w:rsid w:val="009A1789"/>
    <w:rsid w:val="00A04C81"/>
    <w:rsid w:val="00A57D3F"/>
    <w:rsid w:val="00A75A61"/>
    <w:rsid w:val="00A966D6"/>
    <w:rsid w:val="00B24091"/>
    <w:rsid w:val="00B76A41"/>
    <w:rsid w:val="00D07D0C"/>
    <w:rsid w:val="00D2394A"/>
    <w:rsid w:val="00D87E0D"/>
    <w:rsid w:val="00E00751"/>
    <w:rsid w:val="00E54723"/>
    <w:rsid w:val="00F23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A1789"/>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9A1789"/>
    <w:pPr>
      <w:keepNext/>
      <w:spacing w:line="360" w:lineRule="auto"/>
      <w:outlineLvl w:val="0"/>
    </w:pPr>
    <w:rPr>
      <w:rFonts w:eastAsia="MS Gothic"/>
      <w:b/>
      <w:bCs/>
      <w:caps/>
      <w:kern w:val="32"/>
      <w:sz w:val="28"/>
      <w:szCs w:val="28"/>
    </w:rPr>
  </w:style>
  <w:style w:type="paragraph" w:styleId="2">
    <w:name w:val="heading 2"/>
    <w:basedOn w:val="a0"/>
    <w:next w:val="a0"/>
    <w:link w:val="20"/>
    <w:semiHidden/>
    <w:unhideWhenUsed/>
    <w:qFormat/>
    <w:rsid w:val="009A1789"/>
    <w:pPr>
      <w:keepNext/>
      <w:spacing w:before="240" w:after="60"/>
      <w:outlineLvl w:val="1"/>
    </w:pPr>
    <w:rPr>
      <w:rFonts w:ascii="Calibri" w:eastAsia="MS Gothic" w:hAnsi="Calibri"/>
      <w:b/>
      <w:bCs/>
      <w:i/>
      <w:iCs/>
      <w:sz w:val="28"/>
      <w:szCs w:val="28"/>
    </w:rPr>
  </w:style>
  <w:style w:type="paragraph" w:styleId="3">
    <w:name w:val="heading 3"/>
    <w:basedOn w:val="a0"/>
    <w:next w:val="a0"/>
    <w:link w:val="30"/>
    <w:semiHidden/>
    <w:unhideWhenUsed/>
    <w:qFormat/>
    <w:rsid w:val="009A1789"/>
    <w:pPr>
      <w:keepNext/>
      <w:spacing w:before="240" w:after="60"/>
      <w:jc w:val="center"/>
      <w:outlineLvl w:val="2"/>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A1789"/>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1"/>
    <w:link w:val="2"/>
    <w:semiHidden/>
    <w:rsid w:val="009A1789"/>
    <w:rPr>
      <w:rFonts w:ascii="Calibri" w:eastAsia="MS Gothic" w:hAnsi="Calibri" w:cs="Times New Roman"/>
      <w:b/>
      <w:bCs/>
      <w:i/>
      <w:iCs/>
      <w:sz w:val="28"/>
      <w:szCs w:val="28"/>
      <w:lang w:eastAsia="ru-RU"/>
    </w:rPr>
  </w:style>
  <w:style w:type="character" w:customStyle="1" w:styleId="30">
    <w:name w:val="Заголовок 3 Знак"/>
    <w:basedOn w:val="a1"/>
    <w:link w:val="3"/>
    <w:semiHidden/>
    <w:rsid w:val="009A1789"/>
    <w:rPr>
      <w:rFonts w:ascii="Times New Roman" w:eastAsia="Times New Roman" w:hAnsi="Times New Roman" w:cs="Times New Roman"/>
      <w:b/>
      <w:bCs/>
      <w:sz w:val="28"/>
      <w:szCs w:val="28"/>
      <w:lang w:eastAsia="ru-RU"/>
    </w:rPr>
  </w:style>
  <w:style w:type="character" w:customStyle="1" w:styleId="a4">
    <w:name w:val="Обычный (веб) Знак"/>
    <w:aliases w:val="Normal (Web) Char Знак"/>
    <w:uiPriority w:val="99"/>
    <w:locked/>
    <w:rsid w:val="009A1789"/>
    <w:rPr>
      <w:sz w:val="24"/>
      <w:szCs w:val="24"/>
    </w:rPr>
  </w:style>
  <w:style w:type="paragraph" w:styleId="a">
    <w:name w:val="Normal (Web)"/>
    <w:aliases w:val="Normal (Web) Char"/>
    <w:basedOn w:val="a5"/>
    <w:link w:val="11"/>
    <w:autoRedefine/>
    <w:uiPriority w:val="99"/>
    <w:unhideWhenUsed/>
    <w:qFormat/>
    <w:rsid w:val="004961B2"/>
    <w:pPr>
      <w:numPr>
        <w:ilvl w:val="2"/>
        <w:numId w:val="6"/>
      </w:numPr>
      <w:spacing w:line="360" w:lineRule="auto"/>
      <w:ind w:left="0" w:firstLine="851"/>
      <w:outlineLvl w:val="1"/>
    </w:pPr>
    <w:rPr>
      <w:rFonts w:ascii="Times New Roman" w:eastAsia="MS Gothic" w:hAnsi="Times New Roman" w:cs="Times New Roman"/>
      <w:bCs/>
      <w:color w:val="000000" w:themeColor="text1"/>
      <w:sz w:val="28"/>
      <w:szCs w:val="24"/>
      <w:lang w:eastAsia="ru-RU"/>
    </w:rPr>
  </w:style>
  <w:style w:type="character" w:customStyle="1" w:styleId="a6">
    <w:name w:val="Текст сноски Знак"/>
    <w:basedOn w:val="a1"/>
    <w:link w:val="a7"/>
    <w:uiPriority w:val="99"/>
    <w:semiHidden/>
    <w:locked/>
    <w:rsid w:val="009A1789"/>
    <w:rPr>
      <w:sz w:val="24"/>
      <w:szCs w:val="24"/>
    </w:rPr>
  </w:style>
  <w:style w:type="character" w:customStyle="1" w:styleId="a8">
    <w:name w:val="Текст примечания Знак"/>
    <w:basedOn w:val="a1"/>
    <w:link w:val="a9"/>
    <w:uiPriority w:val="99"/>
    <w:semiHidden/>
    <w:locked/>
    <w:rsid w:val="009A1789"/>
    <w:rPr>
      <w:rFonts w:ascii="Times New Roman" w:eastAsia="Times New Roman" w:hAnsi="Times New Roman" w:cs="Times New Roman"/>
      <w:sz w:val="20"/>
      <w:szCs w:val="20"/>
      <w:lang w:eastAsia="ru-RU"/>
    </w:rPr>
  </w:style>
  <w:style w:type="character" w:customStyle="1" w:styleId="aa">
    <w:name w:val="Верхний колонтитул Знак"/>
    <w:basedOn w:val="a1"/>
    <w:link w:val="ab"/>
    <w:semiHidden/>
    <w:locked/>
    <w:rsid w:val="009A1789"/>
    <w:rPr>
      <w:sz w:val="24"/>
      <w:szCs w:val="24"/>
    </w:rPr>
  </w:style>
  <w:style w:type="character" w:customStyle="1" w:styleId="ac">
    <w:name w:val="Нижний колонтитул Знак"/>
    <w:basedOn w:val="a1"/>
    <w:link w:val="ad"/>
    <w:uiPriority w:val="99"/>
    <w:locked/>
    <w:rsid w:val="009A1789"/>
    <w:rPr>
      <w:sz w:val="24"/>
      <w:szCs w:val="24"/>
    </w:rPr>
  </w:style>
  <w:style w:type="character" w:customStyle="1" w:styleId="ae">
    <w:name w:val="Основной текст Знак"/>
    <w:basedOn w:val="a1"/>
    <w:link w:val="af"/>
    <w:semiHidden/>
    <w:locked/>
    <w:rsid w:val="009A1789"/>
    <w:rPr>
      <w:sz w:val="28"/>
      <w:szCs w:val="24"/>
    </w:rPr>
  </w:style>
  <w:style w:type="character" w:customStyle="1" w:styleId="af0">
    <w:name w:val="Подзаголовок Знак"/>
    <w:basedOn w:val="a1"/>
    <w:link w:val="af1"/>
    <w:locked/>
    <w:rsid w:val="009A1789"/>
    <w:rPr>
      <w:rFonts w:ascii="MS Gothic" w:eastAsia="MS Gothic" w:hAnsi="MS Gothic"/>
      <w:b/>
      <w:sz w:val="28"/>
      <w:szCs w:val="24"/>
    </w:rPr>
  </w:style>
  <w:style w:type="paragraph" w:styleId="a9">
    <w:name w:val="annotation text"/>
    <w:basedOn w:val="a0"/>
    <w:link w:val="a8"/>
    <w:uiPriority w:val="99"/>
    <w:semiHidden/>
    <w:unhideWhenUsed/>
    <w:rsid w:val="009A1789"/>
    <w:rPr>
      <w:sz w:val="20"/>
      <w:szCs w:val="20"/>
    </w:rPr>
  </w:style>
  <w:style w:type="character" w:customStyle="1" w:styleId="12">
    <w:name w:val="Текст примечания Знак1"/>
    <w:basedOn w:val="a1"/>
    <w:link w:val="a9"/>
    <w:uiPriority w:val="99"/>
    <w:semiHidden/>
    <w:rsid w:val="009A1789"/>
    <w:rPr>
      <w:rFonts w:ascii="Times New Roman" w:eastAsia="Times New Roman" w:hAnsi="Times New Roman" w:cs="Times New Roman"/>
      <w:sz w:val="20"/>
      <w:szCs w:val="20"/>
      <w:lang w:eastAsia="ru-RU"/>
    </w:rPr>
  </w:style>
  <w:style w:type="character" w:customStyle="1" w:styleId="af2">
    <w:name w:val="Тема примечания Знак"/>
    <w:basedOn w:val="a8"/>
    <w:link w:val="af3"/>
    <w:semiHidden/>
    <w:locked/>
    <w:rsid w:val="009A1789"/>
    <w:rPr>
      <w:b/>
      <w:bCs/>
    </w:rPr>
  </w:style>
  <w:style w:type="character" w:customStyle="1" w:styleId="af4">
    <w:name w:val="Текст выноски Знак"/>
    <w:basedOn w:val="a1"/>
    <w:link w:val="af5"/>
    <w:semiHidden/>
    <w:locked/>
    <w:rsid w:val="009A1789"/>
    <w:rPr>
      <w:rFonts w:ascii="Lucida Grande CY" w:hAnsi="Lucida Grande CY" w:cs="Lucida Grande CY"/>
      <w:sz w:val="18"/>
      <w:szCs w:val="18"/>
    </w:rPr>
  </w:style>
  <w:style w:type="character" w:customStyle="1" w:styleId="af6">
    <w:name w:val="Абзац списка Знак"/>
    <w:link w:val="af7"/>
    <w:uiPriority w:val="34"/>
    <w:locked/>
    <w:rsid w:val="009A1789"/>
    <w:rPr>
      <w:rFonts w:ascii="Calibri" w:eastAsia="Calibri" w:hAnsi="Calibri"/>
    </w:rPr>
  </w:style>
  <w:style w:type="character" w:customStyle="1" w:styleId="af8">
    <w:name w:val="Основной Знак"/>
    <w:link w:val="af9"/>
    <w:locked/>
    <w:rsid w:val="009A1789"/>
    <w:rPr>
      <w:rFonts w:ascii="NewtonCSanPin" w:hAnsi="NewtonCSanPin"/>
      <w:color w:val="000000"/>
      <w:sz w:val="21"/>
      <w:szCs w:val="21"/>
    </w:rPr>
  </w:style>
  <w:style w:type="paragraph" w:customStyle="1" w:styleId="af9">
    <w:name w:val="Основной"/>
    <w:basedOn w:val="a0"/>
    <w:link w:val="af8"/>
    <w:rsid w:val="009A1789"/>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paragraph" w:customStyle="1" w:styleId="a5">
    <w:name w:val="Таблица"/>
    <w:basedOn w:val="af9"/>
    <w:uiPriority w:val="99"/>
    <w:rsid w:val="009A1789"/>
    <w:pPr>
      <w:tabs>
        <w:tab w:val="left" w:pos="4500"/>
        <w:tab w:val="left" w:pos="9180"/>
        <w:tab w:val="left" w:pos="9360"/>
      </w:tabs>
      <w:spacing w:line="194" w:lineRule="atLeast"/>
      <w:ind w:firstLine="0"/>
      <w:jc w:val="left"/>
    </w:pPr>
    <w:rPr>
      <w:sz w:val="19"/>
      <w:szCs w:val="19"/>
    </w:rPr>
  </w:style>
  <w:style w:type="paragraph" w:customStyle="1" w:styleId="afa">
    <w:name w:val="Название таблицы"/>
    <w:basedOn w:val="af9"/>
    <w:uiPriority w:val="99"/>
    <w:rsid w:val="009A1789"/>
    <w:pPr>
      <w:spacing w:before="113"/>
      <w:ind w:firstLine="0"/>
      <w:jc w:val="center"/>
    </w:pPr>
    <w:rPr>
      <w:b/>
      <w:bCs/>
    </w:rPr>
  </w:style>
  <w:style w:type="paragraph" w:customStyle="1" w:styleId="13">
    <w:name w:val="Заг 1"/>
    <w:basedOn w:val="af9"/>
    <w:uiPriority w:val="99"/>
    <w:rsid w:val="009A1789"/>
    <w:pPr>
      <w:keepNext/>
      <w:pageBreakBefore/>
      <w:spacing w:after="170" w:line="296" w:lineRule="atLeast"/>
      <w:ind w:firstLine="0"/>
      <w:jc w:val="center"/>
    </w:pPr>
    <w:rPr>
      <w:rFonts w:ascii="PragmaticaC" w:hAnsi="PragmaticaC" w:cs="PragmaticaC"/>
      <w:b/>
      <w:bCs/>
      <w:caps/>
      <w:sz w:val="26"/>
      <w:szCs w:val="26"/>
    </w:rPr>
  </w:style>
  <w:style w:type="paragraph" w:styleId="afb">
    <w:name w:val="Signature"/>
    <w:basedOn w:val="a0"/>
    <w:link w:val="afc"/>
    <w:semiHidden/>
    <w:unhideWhenUsed/>
    <w:rsid w:val="009A1789"/>
    <w:pPr>
      <w:ind w:left="4252"/>
    </w:pPr>
  </w:style>
  <w:style w:type="character" w:customStyle="1" w:styleId="afc">
    <w:name w:val="Подпись Знак"/>
    <w:basedOn w:val="a1"/>
    <w:link w:val="afb"/>
    <w:semiHidden/>
    <w:rsid w:val="009A1789"/>
    <w:rPr>
      <w:rFonts w:ascii="Times New Roman" w:eastAsia="Times New Roman" w:hAnsi="Times New Roman" w:cs="Times New Roman"/>
      <w:sz w:val="24"/>
      <w:szCs w:val="24"/>
      <w:lang w:eastAsia="ru-RU"/>
    </w:rPr>
  </w:style>
  <w:style w:type="paragraph" w:customStyle="1" w:styleId="afd">
    <w:name w:val="В скобках"/>
    <w:basedOn w:val="afb"/>
    <w:uiPriority w:val="99"/>
    <w:rsid w:val="009A1789"/>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4">
    <w:name w:val="Содержание 1"/>
    <w:basedOn w:val="af9"/>
    <w:uiPriority w:val="99"/>
    <w:rsid w:val="009A1789"/>
    <w:pPr>
      <w:suppressAutoHyphens/>
      <w:ind w:firstLine="0"/>
    </w:pPr>
    <w:rPr>
      <w:rFonts w:ascii="Times New Roman" w:hAnsi="Times New Roman"/>
      <w:lang w:val="en-US"/>
    </w:rPr>
  </w:style>
  <w:style w:type="paragraph" w:customStyle="1" w:styleId="NoParagraphStyle">
    <w:name w:val="[No Paragraph Style]"/>
    <w:uiPriority w:val="99"/>
    <w:rsid w:val="009A1789"/>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e">
    <w:name w:val="Буллит Знак"/>
    <w:basedOn w:val="af8"/>
    <w:link w:val="aff"/>
    <w:locked/>
    <w:rsid w:val="009A1789"/>
  </w:style>
  <w:style w:type="paragraph" w:customStyle="1" w:styleId="aff">
    <w:name w:val="Буллит"/>
    <w:basedOn w:val="af9"/>
    <w:link w:val="afe"/>
    <w:rsid w:val="009A1789"/>
    <w:pPr>
      <w:ind w:firstLine="244"/>
    </w:pPr>
  </w:style>
  <w:style w:type="paragraph" w:customStyle="1" w:styleId="22">
    <w:name w:val="Заг 2"/>
    <w:basedOn w:val="13"/>
    <w:uiPriority w:val="99"/>
    <w:rsid w:val="009A1789"/>
    <w:pPr>
      <w:pageBreakBefore w:val="0"/>
      <w:spacing w:before="283"/>
    </w:pPr>
    <w:rPr>
      <w:caps w:val="0"/>
    </w:rPr>
  </w:style>
  <w:style w:type="paragraph" w:customStyle="1" w:styleId="31">
    <w:name w:val="Заг 3"/>
    <w:basedOn w:val="22"/>
    <w:uiPriority w:val="99"/>
    <w:rsid w:val="009A1789"/>
    <w:pPr>
      <w:spacing w:before="255" w:after="113" w:line="240" w:lineRule="atLeast"/>
    </w:pPr>
    <w:rPr>
      <w:i/>
      <w:iCs/>
      <w:sz w:val="23"/>
      <w:szCs w:val="23"/>
    </w:rPr>
  </w:style>
  <w:style w:type="paragraph" w:customStyle="1" w:styleId="4">
    <w:name w:val="Заг 4"/>
    <w:basedOn w:val="31"/>
    <w:uiPriority w:val="99"/>
    <w:rsid w:val="009A1789"/>
    <w:rPr>
      <w:b w:val="0"/>
      <w:bCs w:val="0"/>
    </w:rPr>
  </w:style>
  <w:style w:type="paragraph" w:customStyle="1" w:styleId="aff0">
    <w:name w:val="Курсив"/>
    <w:basedOn w:val="af9"/>
    <w:uiPriority w:val="99"/>
    <w:rsid w:val="009A1789"/>
    <w:rPr>
      <w:i/>
      <w:iCs/>
    </w:rPr>
  </w:style>
  <w:style w:type="character" w:customStyle="1" w:styleId="aff1">
    <w:name w:val="Буллит Курсив Знак"/>
    <w:link w:val="aff2"/>
    <w:uiPriority w:val="99"/>
    <w:locked/>
    <w:rsid w:val="009A1789"/>
    <w:rPr>
      <w:rFonts w:ascii="NewtonCSanPin" w:hAnsi="NewtonCSanPin"/>
      <w:i/>
      <w:iCs/>
      <w:color w:val="000000"/>
      <w:sz w:val="21"/>
      <w:szCs w:val="21"/>
    </w:rPr>
  </w:style>
  <w:style w:type="paragraph" w:customStyle="1" w:styleId="aff2">
    <w:name w:val="Буллит Курсив"/>
    <w:basedOn w:val="aff"/>
    <w:link w:val="aff1"/>
    <w:uiPriority w:val="99"/>
    <w:rsid w:val="009A1789"/>
    <w:rPr>
      <w:i/>
      <w:iCs/>
    </w:rPr>
  </w:style>
  <w:style w:type="paragraph" w:customStyle="1" w:styleId="aff3">
    <w:name w:val="Подзаг"/>
    <w:basedOn w:val="af9"/>
    <w:uiPriority w:val="99"/>
    <w:rsid w:val="009A1789"/>
    <w:pPr>
      <w:spacing w:before="113" w:after="28"/>
      <w:jc w:val="center"/>
    </w:pPr>
    <w:rPr>
      <w:b/>
      <w:bCs/>
      <w:i/>
      <w:iCs/>
    </w:rPr>
  </w:style>
  <w:style w:type="paragraph" w:customStyle="1" w:styleId="aff4">
    <w:name w:val="Пж Курсив"/>
    <w:basedOn w:val="af9"/>
    <w:uiPriority w:val="99"/>
    <w:rsid w:val="009A1789"/>
    <w:rPr>
      <w:b/>
      <w:bCs/>
      <w:i/>
      <w:iCs/>
    </w:rPr>
  </w:style>
  <w:style w:type="paragraph" w:customStyle="1" w:styleId="aff5">
    <w:name w:val="Сноска"/>
    <w:basedOn w:val="af9"/>
    <w:uiPriority w:val="99"/>
    <w:rsid w:val="009A1789"/>
    <w:pPr>
      <w:spacing w:line="174" w:lineRule="atLeast"/>
    </w:pPr>
    <w:rPr>
      <w:sz w:val="17"/>
      <w:szCs w:val="17"/>
    </w:rPr>
  </w:style>
  <w:style w:type="paragraph" w:customStyle="1" w:styleId="-31">
    <w:name w:val="Темный список - Акцент 31"/>
    <w:uiPriority w:val="71"/>
    <w:rsid w:val="009A178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9A1789"/>
    <w:pPr>
      <w:numPr>
        <w:numId w:val="1"/>
      </w:numPr>
      <w:spacing w:line="360" w:lineRule="auto"/>
      <w:contextualSpacing/>
      <w:jc w:val="both"/>
      <w:outlineLvl w:val="1"/>
    </w:pPr>
    <w:rPr>
      <w:sz w:val="28"/>
    </w:rPr>
  </w:style>
  <w:style w:type="character" w:customStyle="1" w:styleId="1-2">
    <w:name w:val="Средняя сетка 1 - Акцент 2 Знак"/>
    <w:link w:val="1-21"/>
    <w:uiPriority w:val="34"/>
    <w:locked/>
    <w:rsid w:val="009A1789"/>
    <w:rPr>
      <w:rFonts w:ascii="Calibri" w:eastAsia="Calibri" w:hAnsi="Calibri"/>
      <w:sz w:val="24"/>
      <w:szCs w:val="24"/>
    </w:rPr>
  </w:style>
  <w:style w:type="paragraph" w:customStyle="1" w:styleId="1-21">
    <w:name w:val="Средняя сетка 1 - Акцент 21"/>
    <w:basedOn w:val="a0"/>
    <w:link w:val="1-2"/>
    <w:uiPriority w:val="34"/>
    <w:qFormat/>
    <w:rsid w:val="009A1789"/>
    <w:pPr>
      <w:ind w:left="720"/>
      <w:contextualSpacing/>
    </w:pPr>
    <w:rPr>
      <w:rFonts w:ascii="Calibri" w:eastAsia="Calibri" w:hAnsi="Calibri" w:cstheme="minorBidi"/>
      <w:lang w:eastAsia="en-US"/>
    </w:rPr>
  </w:style>
  <w:style w:type="paragraph" w:customStyle="1" w:styleId="Zag1">
    <w:name w:val="Zag_1"/>
    <w:basedOn w:val="a0"/>
    <w:uiPriority w:val="99"/>
    <w:rsid w:val="009A1789"/>
    <w:pPr>
      <w:widowControl w:val="0"/>
      <w:autoSpaceDE w:val="0"/>
      <w:autoSpaceDN w:val="0"/>
      <w:adjustRightInd w:val="0"/>
      <w:spacing w:after="337" w:line="302" w:lineRule="exact"/>
      <w:ind w:firstLine="709"/>
      <w:jc w:val="center"/>
    </w:pPr>
    <w:rPr>
      <w:b/>
      <w:bCs/>
      <w:color w:val="000000"/>
      <w:sz w:val="28"/>
      <w:lang w:val="en-US"/>
    </w:rPr>
  </w:style>
  <w:style w:type="character" w:customStyle="1" w:styleId="aff6">
    <w:name w:val="О_Т Знак"/>
    <w:link w:val="aff7"/>
    <w:locked/>
    <w:rsid w:val="009A1789"/>
    <w:rPr>
      <w:rFonts w:ascii="Arial" w:hAnsi="Arial" w:cs="Arial"/>
      <w:sz w:val="28"/>
      <w:szCs w:val="28"/>
    </w:rPr>
  </w:style>
  <w:style w:type="paragraph" w:customStyle="1" w:styleId="aff7">
    <w:name w:val="О_Т"/>
    <w:basedOn w:val="a0"/>
    <w:link w:val="aff6"/>
    <w:rsid w:val="009A1789"/>
    <w:pPr>
      <w:spacing w:line="288" w:lineRule="auto"/>
      <w:ind w:firstLine="539"/>
      <w:jc w:val="both"/>
    </w:pPr>
    <w:rPr>
      <w:rFonts w:ascii="Arial" w:eastAsiaTheme="minorHAnsi" w:hAnsi="Arial" w:cs="Arial"/>
      <w:sz w:val="28"/>
      <w:szCs w:val="28"/>
      <w:lang w:eastAsia="en-US"/>
    </w:rPr>
  </w:style>
  <w:style w:type="paragraph" w:customStyle="1" w:styleId="dash041e005f0431005f044b005f0447005f043d005f044b005f0439">
    <w:name w:val="dash041e_005f0431_005f044b_005f0447_005f043d_005f044b_005f0439"/>
    <w:basedOn w:val="a0"/>
    <w:uiPriority w:val="99"/>
    <w:rsid w:val="009A1789"/>
    <w:rPr>
      <w:rFonts w:eastAsia="Calibri"/>
    </w:rPr>
  </w:style>
  <w:style w:type="paragraph" w:customStyle="1" w:styleId="-12">
    <w:name w:val="Цветной список - Акцент 12"/>
    <w:basedOn w:val="a0"/>
    <w:uiPriority w:val="99"/>
    <w:qFormat/>
    <w:rsid w:val="009A1789"/>
    <w:pPr>
      <w:spacing w:after="200"/>
      <w:ind w:left="720"/>
      <w:contextualSpacing/>
    </w:pPr>
    <w:rPr>
      <w:rFonts w:ascii="Cambria" w:eastAsia="Cambria" w:hAnsi="Cambria"/>
      <w:lang w:eastAsia="en-US"/>
    </w:rPr>
  </w:style>
  <w:style w:type="paragraph" w:customStyle="1" w:styleId="Osnova">
    <w:name w:val="Osnova"/>
    <w:basedOn w:val="a0"/>
    <w:uiPriority w:val="99"/>
    <w:rsid w:val="009A178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11">
    <w:name w:val="Цветная заливка - Акцент 11"/>
    <w:uiPriority w:val="99"/>
    <w:semiHidden/>
    <w:rsid w:val="009A178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9A178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0"/>
    <w:uiPriority w:val="99"/>
    <w:rsid w:val="009A178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uiPriority w:val="99"/>
    <w:rsid w:val="009A1789"/>
    <w:pPr>
      <w:widowControl w:val="0"/>
      <w:autoSpaceDE w:val="0"/>
      <w:autoSpaceDN w:val="0"/>
      <w:adjustRightInd w:val="0"/>
    </w:pPr>
    <w:rPr>
      <w:color w:val="000000"/>
      <w:lang w:val="en-US"/>
    </w:rPr>
  </w:style>
  <w:style w:type="paragraph" w:customStyle="1" w:styleId="aff9">
    <w:name w:val="Νξβϋι"/>
    <w:basedOn w:val="a0"/>
    <w:uiPriority w:val="99"/>
    <w:rsid w:val="009A1789"/>
    <w:pPr>
      <w:widowControl w:val="0"/>
      <w:autoSpaceDE w:val="0"/>
      <w:autoSpaceDN w:val="0"/>
      <w:adjustRightInd w:val="0"/>
    </w:pPr>
    <w:rPr>
      <w:color w:val="000000"/>
      <w:lang w:val="en-US"/>
    </w:rPr>
  </w:style>
  <w:style w:type="character" w:customStyle="1" w:styleId="-1">
    <w:name w:val="Цветной список - Акцент 1 Знак"/>
    <w:link w:val="-110"/>
    <w:uiPriority w:val="34"/>
    <w:locked/>
    <w:rsid w:val="009A1789"/>
    <w:rPr>
      <w:rFonts w:ascii="Calibri" w:eastAsia="Calibri" w:hAnsi="Calibri"/>
    </w:rPr>
  </w:style>
  <w:style w:type="paragraph" w:customStyle="1" w:styleId="-110">
    <w:name w:val="Цветной список - Акцент 11"/>
    <w:basedOn w:val="a0"/>
    <w:link w:val="-1"/>
    <w:uiPriority w:val="34"/>
    <w:qFormat/>
    <w:rsid w:val="009A1789"/>
    <w:pPr>
      <w:spacing w:after="200" w:line="276" w:lineRule="auto"/>
      <w:ind w:left="720"/>
      <w:contextualSpacing/>
    </w:pPr>
    <w:rPr>
      <w:rFonts w:ascii="Calibri" w:eastAsia="Calibri" w:hAnsi="Calibri" w:cstheme="minorBidi"/>
      <w:sz w:val="22"/>
      <w:szCs w:val="22"/>
      <w:lang w:eastAsia="en-US"/>
    </w:rPr>
  </w:style>
  <w:style w:type="character" w:customStyle="1" w:styleId="affa">
    <w:name w:val="Основной текст_"/>
    <w:link w:val="8"/>
    <w:locked/>
    <w:rsid w:val="009A1789"/>
    <w:rPr>
      <w:rFonts w:ascii="Courier New" w:eastAsia="Courier New" w:hAnsi="Courier New" w:cs="Courier New"/>
      <w:spacing w:val="-20"/>
      <w:sz w:val="28"/>
      <w:szCs w:val="28"/>
      <w:shd w:val="clear" w:color="auto" w:fill="FFFFFF"/>
    </w:rPr>
  </w:style>
  <w:style w:type="paragraph" w:customStyle="1" w:styleId="8">
    <w:name w:val="Основной текст8"/>
    <w:basedOn w:val="a0"/>
    <w:link w:val="affa"/>
    <w:rsid w:val="009A1789"/>
    <w:pPr>
      <w:shd w:val="clear" w:color="auto" w:fill="FFFFFF"/>
      <w:spacing w:before="600" w:after="60" w:line="0" w:lineRule="atLeast"/>
      <w:ind w:hanging="2080"/>
    </w:pPr>
    <w:rPr>
      <w:rFonts w:ascii="Courier New" w:eastAsia="Courier New" w:hAnsi="Courier New" w:cs="Courier New"/>
      <w:spacing w:val="-20"/>
      <w:sz w:val="28"/>
      <w:szCs w:val="28"/>
      <w:lang w:eastAsia="en-US"/>
    </w:rPr>
  </w:style>
  <w:style w:type="paragraph" w:customStyle="1" w:styleId="220">
    <w:name w:val="Основной текст 22"/>
    <w:basedOn w:val="a0"/>
    <w:uiPriority w:val="99"/>
    <w:rsid w:val="009A1789"/>
    <w:pPr>
      <w:ind w:firstLine="709"/>
      <w:jc w:val="both"/>
    </w:pPr>
  </w:style>
  <w:style w:type="paragraph" w:customStyle="1" w:styleId="zag4">
    <w:name w:val="zag_4"/>
    <w:basedOn w:val="a0"/>
    <w:uiPriority w:val="99"/>
    <w:rsid w:val="009A1789"/>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Zag2">
    <w:name w:val="Zag_2"/>
    <w:basedOn w:val="a0"/>
    <w:uiPriority w:val="99"/>
    <w:rsid w:val="009A1789"/>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Default">
    <w:name w:val="Default"/>
    <w:uiPriority w:val="99"/>
    <w:rsid w:val="009A178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5">
    <w:name w:val="Абзац списка1"/>
    <w:basedOn w:val="a0"/>
    <w:uiPriority w:val="99"/>
    <w:rsid w:val="009A1789"/>
    <w:pPr>
      <w:spacing w:line="360" w:lineRule="auto"/>
      <w:ind w:left="720" w:firstLine="708"/>
      <w:contextualSpacing/>
      <w:jc w:val="both"/>
    </w:pPr>
    <w:rPr>
      <w:rFonts w:eastAsia="Calibri"/>
      <w:sz w:val="28"/>
      <w:szCs w:val="28"/>
    </w:rPr>
  </w:style>
  <w:style w:type="character" w:styleId="affb">
    <w:name w:val="footnote reference"/>
    <w:uiPriority w:val="99"/>
    <w:semiHidden/>
    <w:unhideWhenUsed/>
    <w:rsid w:val="009A1789"/>
    <w:rPr>
      <w:vertAlign w:val="superscript"/>
    </w:rPr>
  </w:style>
  <w:style w:type="character" w:styleId="affc">
    <w:name w:val="annotation reference"/>
    <w:uiPriority w:val="99"/>
    <w:semiHidden/>
    <w:unhideWhenUsed/>
    <w:rsid w:val="009A1789"/>
    <w:rPr>
      <w:sz w:val="16"/>
      <w:szCs w:val="16"/>
    </w:rPr>
  </w:style>
  <w:style w:type="paragraph" w:styleId="affd">
    <w:name w:val="Message Header"/>
    <w:basedOn w:val="a0"/>
    <w:link w:val="affe"/>
    <w:semiHidden/>
    <w:unhideWhenUsed/>
    <w:rsid w:val="009A178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e">
    <w:name w:val="Шапка Знак"/>
    <w:basedOn w:val="a1"/>
    <w:link w:val="affd"/>
    <w:semiHidden/>
    <w:rsid w:val="009A1789"/>
    <w:rPr>
      <w:rFonts w:asciiTheme="majorHAnsi" w:eastAsiaTheme="majorEastAsia" w:hAnsiTheme="majorHAnsi" w:cstheme="majorBidi"/>
      <w:sz w:val="24"/>
      <w:szCs w:val="24"/>
      <w:shd w:val="pct20" w:color="auto" w:fill="auto"/>
      <w:lang w:eastAsia="ru-RU"/>
    </w:rPr>
  </w:style>
  <w:style w:type="character" w:customStyle="1" w:styleId="11">
    <w:name w:val="Обычный (веб) Знак1"/>
    <w:aliases w:val="Normal (Web) Char Знак1"/>
    <w:basedOn w:val="a1"/>
    <w:link w:val="a"/>
    <w:uiPriority w:val="99"/>
    <w:locked/>
    <w:rsid w:val="004961B2"/>
    <w:rPr>
      <w:rFonts w:ascii="Times New Roman" w:eastAsia="MS Gothic" w:hAnsi="Times New Roman" w:cs="Times New Roman"/>
      <w:bCs/>
      <w:color w:val="000000" w:themeColor="text1"/>
      <w:sz w:val="28"/>
      <w:szCs w:val="24"/>
      <w:lang w:eastAsia="ru-RU"/>
    </w:rPr>
  </w:style>
  <w:style w:type="character" w:customStyle="1" w:styleId="16">
    <w:name w:val="Сноска1"/>
    <w:rsid w:val="009A1789"/>
    <w:rPr>
      <w:rFonts w:ascii="Times New Roman" w:hAnsi="Times New Roman" w:cs="Times New Roman" w:hint="default"/>
      <w:vertAlign w:val="superscript"/>
    </w:rPr>
  </w:style>
  <w:style w:type="character" w:customStyle="1" w:styleId="Zag11">
    <w:name w:val="Zag_11"/>
    <w:rsid w:val="009A1789"/>
    <w:rPr>
      <w:color w:val="000000"/>
      <w:w w:val="100"/>
    </w:rPr>
  </w:style>
  <w:style w:type="paragraph" w:styleId="ad">
    <w:name w:val="footer"/>
    <w:basedOn w:val="a0"/>
    <w:link w:val="ac"/>
    <w:uiPriority w:val="99"/>
    <w:unhideWhenUsed/>
    <w:rsid w:val="009A1789"/>
    <w:pPr>
      <w:tabs>
        <w:tab w:val="center" w:pos="4677"/>
        <w:tab w:val="right" w:pos="9355"/>
      </w:tabs>
    </w:pPr>
    <w:rPr>
      <w:rFonts w:asciiTheme="minorHAnsi" w:eastAsiaTheme="minorHAnsi" w:hAnsiTheme="minorHAnsi" w:cstheme="minorBidi"/>
      <w:lang w:eastAsia="en-US"/>
    </w:rPr>
  </w:style>
  <w:style w:type="character" w:customStyle="1" w:styleId="17">
    <w:name w:val="Нижний колонтитул Знак1"/>
    <w:basedOn w:val="a1"/>
    <w:link w:val="ad"/>
    <w:uiPriority w:val="99"/>
    <w:semiHidden/>
    <w:rsid w:val="009A1789"/>
    <w:rPr>
      <w:rFonts w:ascii="Times New Roman" w:eastAsia="Times New Roman" w:hAnsi="Times New Roman" w:cs="Times New Roman"/>
      <w:sz w:val="24"/>
      <w:szCs w:val="24"/>
      <w:lang w:eastAsia="ru-RU"/>
    </w:rPr>
  </w:style>
  <w:style w:type="paragraph" w:styleId="af5">
    <w:name w:val="Balloon Text"/>
    <w:basedOn w:val="a0"/>
    <w:link w:val="af4"/>
    <w:semiHidden/>
    <w:unhideWhenUsed/>
    <w:rsid w:val="009A1789"/>
    <w:rPr>
      <w:rFonts w:ascii="Lucida Grande CY" w:eastAsiaTheme="minorHAnsi" w:hAnsi="Lucida Grande CY" w:cs="Lucida Grande CY"/>
      <w:sz w:val="18"/>
      <w:szCs w:val="18"/>
      <w:lang w:eastAsia="en-US"/>
    </w:rPr>
  </w:style>
  <w:style w:type="character" w:customStyle="1" w:styleId="18">
    <w:name w:val="Текст выноски Знак1"/>
    <w:basedOn w:val="a1"/>
    <w:link w:val="af5"/>
    <w:semiHidden/>
    <w:rsid w:val="009A1789"/>
    <w:rPr>
      <w:rFonts w:ascii="Tahoma" w:eastAsia="Times New Roman" w:hAnsi="Tahoma" w:cs="Tahoma"/>
      <w:sz w:val="16"/>
      <w:szCs w:val="16"/>
      <w:lang w:eastAsia="ru-RU"/>
    </w:rPr>
  </w:style>
  <w:style w:type="paragraph" w:styleId="af3">
    <w:name w:val="annotation subject"/>
    <w:basedOn w:val="a9"/>
    <w:next w:val="a9"/>
    <w:link w:val="af2"/>
    <w:semiHidden/>
    <w:unhideWhenUsed/>
    <w:rsid w:val="009A1789"/>
    <w:rPr>
      <w:b/>
      <w:bCs/>
    </w:rPr>
  </w:style>
  <w:style w:type="character" w:customStyle="1" w:styleId="19">
    <w:name w:val="Тема примечания Знак1"/>
    <w:basedOn w:val="12"/>
    <w:link w:val="af3"/>
    <w:semiHidden/>
    <w:rsid w:val="009A1789"/>
    <w:rPr>
      <w:b/>
      <w:bCs/>
    </w:rPr>
  </w:style>
  <w:style w:type="paragraph" w:styleId="af1">
    <w:name w:val="Subtitle"/>
    <w:basedOn w:val="a0"/>
    <w:next w:val="a0"/>
    <w:link w:val="af0"/>
    <w:qFormat/>
    <w:rsid w:val="009A1789"/>
    <w:pPr>
      <w:numPr>
        <w:ilvl w:val="1"/>
      </w:numPr>
    </w:pPr>
    <w:rPr>
      <w:rFonts w:ascii="MS Gothic" w:eastAsia="MS Gothic" w:hAnsi="MS Gothic" w:cstheme="minorBidi"/>
      <w:b/>
      <w:sz w:val="28"/>
      <w:lang w:eastAsia="en-US"/>
    </w:rPr>
  </w:style>
  <w:style w:type="character" w:customStyle="1" w:styleId="1a">
    <w:name w:val="Подзаголовок Знак1"/>
    <w:basedOn w:val="a1"/>
    <w:link w:val="af1"/>
    <w:rsid w:val="009A1789"/>
    <w:rPr>
      <w:rFonts w:asciiTheme="majorHAnsi" w:eastAsiaTheme="majorEastAsia" w:hAnsiTheme="majorHAnsi" w:cstheme="majorBidi"/>
      <w:i/>
      <w:iCs/>
      <w:color w:val="4F81BD" w:themeColor="accent1"/>
      <w:spacing w:val="15"/>
      <w:sz w:val="24"/>
      <w:szCs w:val="24"/>
      <w:lang w:eastAsia="ru-RU"/>
    </w:rPr>
  </w:style>
  <w:style w:type="paragraph" w:styleId="af">
    <w:name w:val="Body Text"/>
    <w:basedOn w:val="a0"/>
    <w:link w:val="ae"/>
    <w:semiHidden/>
    <w:unhideWhenUsed/>
    <w:rsid w:val="009A1789"/>
    <w:pPr>
      <w:spacing w:after="120"/>
    </w:pPr>
    <w:rPr>
      <w:rFonts w:asciiTheme="minorHAnsi" w:eastAsiaTheme="minorHAnsi" w:hAnsiTheme="minorHAnsi" w:cstheme="minorBidi"/>
      <w:sz w:val="28"/>
      <w:lang w:eastAsia="en-US"/>
    </w:rPr>
  </w:style>
  <w:style w:type="character" w:customStyle="1" w:styleId="1b">
    <w:name w:val="Основной текст Знак1"/>
    <w:basedOn w:val="a1"/>
    <w:link w:val="af"/>
    <w:semiHidden/>
    <w:rsid w:val="009A1789"/>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uiPriority w:val="99"/>
    <w:rsid w:val="009A178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A1789"/>
    <w:rPr>
      <w:rFonts w:ascii="Times New Roman" w:hAnsi="Times New Roman" w:cs="Times New Roman" w:hint="default"/>
      <w:strike w:val="0"/>
      <w:dstrike w:val="0"/>
      <w:sz w:val="24"/>
      <w:szCs w:val="24"/>
      <w:u w:val="none"/>
      <w:effect w:val="none"/>
    </w:rPr>
  </w:style>
  <w:style w:type="paragraph" w:styleId="ab">
    <w:name w:val="header"/>
    <w:basedOn w:val="a0"/>
    <w:link w:val="aa"/>
    <w:semiHidden/>
    <w:unhideWhenUsed/>
    <w:rsid w:val="009A1789"/>
    <w:pPr>
      <w:tabs>
        <w:tab w:val="center" w:pos="4677"/>
        <w:tab w:val="right" w:pos="9355"/>
      </w:tabs>
    </w:pPr>
    <w:rPr>
      <w:rFonts w:asciiTheme="minorHAnsi" w:eastAsiaTheme="minorHAnsi" w:hAnsiTheme="minorHAnsi" w:cstheme="minorBidi"/>
      <w:lang w:eastAsia="en-US"/>
    </w:rPr>
  </w:style>
  <w:style w:type="character" w:customStyle="1" w:styleId="1c">
    <w:name w:val="Верхний колонтитул Знак1"/>
    <w:basedOn w:val="a1"/>
    <w:link w:val="ab"/>
    <w:semiHidden/>
    <w:rsid w:val="009A1789"/>
    <w:rPr>
      <w:rFonts w:ascii="Times New Roman" w:eastAsia="Times New Roman" w:hAnsi="Times New Roman" w:cs="Times New Roman"/>
      <w:sz w:val="24"/>
      <w:szCs w:val="24"/>
      <w:lang w:eastAsia="ru-RU"/>
    </w:rPr>
  </w:style>
  <w:style w:type="character" w:customStyle="1" w:styleId="32">
    <w:name w:val="Основной текст + Курсив3"/>
    <w:uiPriority w:val="99"/>
    <w:rsid w:val="009A1789"/>
    <w:rPr>
      <w:rFonts w:ascii="Times New Roman" w:hAnsi="Times New Roman" w:cs="Times New Roman" w:hint="default"/>
      <w:i/>
      <w:iCs/>
      <w:spacing w:val="0"/>
      <w:sz w:val="18"/>
      <w:szCs w:val="18"/>
    </w:rPr>
  </w:style>
  <w:style w:type="paragraph" w:styleId="a7">
    <w:name w:val="footnote text"/>
    <w:basedOn w:val="a0"/>
    <w:link w:val="a6"/>
    <w:uiPriority w:val="99"/>
    <w:semiHidden/>
    <w:unhideWhenUsed/>
    <w:rsid w:val="009A1789"/>
    <w:rPr>
      <w:rFonts w:asciiTheme="minorHAnsi" w:eastAsiaTheme="minorHAnsi" w:hAnsiTheme="minorHAnsi" w:cstheme="minorBidi"/>
      <w:lang w:eastAsia="en-US"/>
    </w:rPr>
  </w:style>
  <w:style w:type="character" w:customStyle="1" w:styleId="1d">
    <w:name w:val="Текст сноски Знак1"/>
    <w:basedOn w:val="a1"/>
    <w:link w:val="a7"/>
    <w:uiPriority w:val="99"/>
    <w:semiHidden/>
    <w:rsid w:val="009A1789"/>
    <w:rPr>
      <w:rFonts w:ascii="Times New Roman" w:eastAsia="Times New Roman" w:hAnsi="Times New Roman" w:cs="Times New Roman"/>
      <w:sz w:val="20"/>
      <w:szCs w:val="20"/>
      <w:lang w:eastAsia="ru-RU"/>
    </w:rPr>
  </w:style>
  <w:style w:type="paragraph" w:styleId="af7">
    <w:name w:val="List Paragraph"/>
    <w:basedOn w:val="a0"/>
    <w:link w:val="af6"/>
    <w:uiPriority w:val="34"/>
    <w:qFormat/>
    <w:rsid w:val="009A1789"/>
    <w:pPr>
      <w:ind w:left="720"/>
      <w:contextualSpacing/>
    </w:pPr>
    <w:rPr>
      <w:rFonts w:ascii="Calibri" w:eastAsia="Calibri" w:hAnsi="Calibri" w:cstheme="minorBidi"/>
      <w:sz w:val="22"/>
      <w:szCs w:val="22"/>
      <w:lang w:eastAsia="en-US"/>
    </w:rPr>
  </w:style>
  <w:style w:type="table" w:styleId="afff">
    <w:name w:val="Table Grid"/>
    <w:basedOn w:val="a2"/>
    <w:uiPriority w:val="59"/>
    <w:rsid w:val="009A178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2"/>
    <w:uiPriority w:val="59"/>
    <w:rsid w:val="009A1789"/>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9A178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ff0">
    <w:name w:val="Приложение"/>
    <w:basedOn w:val="13"/>
    <w:uiPriority w:val="99"/>
    <w:rsid w:val="009A1789"/>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9A1789"/>
  </w:style>
  <w:style w:type="character" w:styleId="afff1">
    <w:name w:val="Hyperlink"/>
    <w:basedOn w:val="a1"/>
    <w:uiPriority w:val="99"/>
    <w:semiHidden/>
    <w:unhideWhenUsed/>
    <w:rsid w:val="009A1789"/>
    <w:rPr>
      <w:color w:val="0000FF"/>
      <w:u w:val="single"/>
    </w:rPr>
  </w:style>
  <w:style w:type="character" w:styleId="afff2">
    <w:name w:val="FollowedHyperlink"/>
    <w:basedOn w:val="a1"/>
    <w:uiPriority w:val="99"/>
    <w:semiHidden/>
    <w:unhideWhenUsed/>
    <w:rsid w:val="009A1789"/>
    <w:rPr>
      <w:color w:val="800080"/>
      <w:u w:val="single"/>
    </w:rPr>
  </w:style>
  <w:style w:type="paragraph" w:styleId="1f">
    <w:name w:val="toc 1"/>
    <w:basedOn w:val="a0"/>
    <w:next w:val="a0"/>
    <w:autoRedefine/>
    <w:uiPriority w:val="39"/>
    <w:semiHidden/>
    <w:unhideWhenUsed/>
    <w:rsid w:val="00B24091"/>
    <w:pPr>
      <w:tabs>
        <w:tab w:val="left" w:pos="480"/>
        <w:tab w:val="right" w:leader="dot" w:pos="10065"/>
      </w:tabs>
      <w:jc w:val="center"/>
    </w:pPr>
    <w:rPr>
      <w:rFonts w:ascii="Cambria" w:hAnsi="Cambria"/>
      <w:b/>
    </w:rPr>
  </w:style>
  <w:style w:type="paragraph" w:styleId="23">
    <w:name w:val="toc 2"/>
    <w:basedOn w:val="a0"/>
    <w:next w:val="a0"/>
    <w:autoRedefine/>
    <w:uiPriority w:val="39"/>
    <w:semiHidden/>
    <w:unhideWhenUsed/>
    <w:rsid w:val="00B24091"/>
    <w:pPr>
      <w:tabs>
        <w:tab w:val="left" w:pos="1701"/>
        <w:tab w:val="right" w:leader="dot" w:pos="10065"/>
      </w:tabs>
      <w:spacing w:line="360" w:lineRule="auto"/>
    </w:pPr>
    <w:rPr>
      <w:rFonts w:ascii="Cambria" w:hAnsi="Cambria"/>
      <w:b/>
      <w:sz w:val="22"/>
      <w:szCs w:val="22"/>
    </w:rPr>
  </w:style>
  <w:style w:type="character" w:customStyle="1" w:styleId="afff3">
    <w:name w:val="Без интервала Знак"/>
    <w:basedOn w:val="a1"/>
    <w:link w:val="afff4"/>
    <w:uiPriority w:val="1"/>
    <w:locked/>
    <w:rsid w:val="004A0F49"/>
    <w:rPr>
      <w:rFonts w:ascii="Times New Roman" w:eastAsiaTheme="minorEastAsia" w:hAnsi="Times New Roman" w:cs="Times New Roman"/>
      <w:lang w:eastAsia="ru-RU"/>
    </w:rPr>
  </w:style>
  <w:style w:type="paragraph" w:styleId="afff4">
    <w:name w:val="No Spacing"/>
    <w:link w:val="afff3"/>
    <w:uiPriority w:val="1"/>
    <w:qFormat/>
    <w:rsid w:val="004A0F49"/>
    <w:pPr>
      <w:spacing w:after="0" w:line="240" w:lineRule="auto"/>
    </w:pPr>
    <w:rPr>
      <w:rFonts w:ascii="Times New Roman" w:eastAsiaTheme="minorEastAsia" w:hAnsi="Times New Roman" w:cs="Times New Roman"/>
      <w:lang w:eastAsia="ru-RU"/>
    </w:rPr>
  </w:style>
  <w:style w:type="paragraph" w:customStyle="1" w:styleId="TableParagraph">
    <w:name w:val="Table Paragraph"/>
    <w:basedOn w:val="a0"/>
    <w:uiPriority w:val="1"/>
    <w:qFormat/>
    <w:rsid w:val="004A0F49"/>
    <w:pPr>
      <w:widowControl w:val="0"/>
      <w:autoSpaceDE w:val="0"/>
      <w:autoSpaceDN w:val="0"/>
      <w:ind w:left="108"/>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062943293">
      <w:bodyDiv w:val="1"/>
      <w:marLeft w:val="0"/>
      <w:marRight w:val="0"/>
      <w:marTop w:val="0"/>
      <w:marBottom w:val="0"/>
      <w:divBdr>
        <w:top w:val="none" w:sz="0" w:space="0" w:color="auto"/>
        <w:left w:val="none" w:sz="0" w:space="0" w:color="auto"/>
        <w:bottom w:val="none" w:sz="0" w:space="0" w:color="auto"/>
        <w:right w:val="none" w:sz="0" w:space="0" w:color="auto"/>
      </w:divBdr>
    </w:div>
    <w:div w:id="1106342215">
      <w:bodyDiv w:val="1"/>
      <w:marLeft w:val="0"/>
      <w:marRight w:val="0"/>
      <w:marTop w:val="0"/>
      <w:marBottom w:val="0"/>
      <w:divBdr>
        <w:top w:val="none" w:sz="0" w:space="0" w:color="auto"/>
        <w:left w:val="none" w:sz="0" w:space="0" w:color="auto"/>
        <w:bottom w:val="none" w:sz="0" w:space="0" w:color="auto"/>
        <w:right w:val="none" w:sz="0" w:space="0" w:color="auto"/>
      </w:divBdr>
    </w:div>
    <w:div w:id="15819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du.ru/page.php?id=773"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71</Pages>
  <Words>96061</Words>
  <Characters>547550</Characters>
  <Application>Microsoft Office Word</Application>
  <DocSecurity>0</DocSecurity>
  <Lines>4562</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Клим</dc:creator>
  <cp:keywords/>
  <dc:description/>
  <cp:lastModifiedBy>Директор</cp:lastModifiedBy>
  <cp:revision>33</cp:revision>
  <dcterms:created xsi:type="dcterms:W3CDTF">2021-11-09T15:43:00Z</dcterms:created>
  <dcterms:modified xsi:type="dcterms:W3CDTF">2021-11-11T12:07:00Z</dcterms:modified>
</cp:coreProperties>
</file>